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e344c" w14:textId="69e34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общественных работ в Шортандинском районе в 2009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Шортандинского района Акмолинской области от 05 февраля 2009 года № А-1/20. Зарегистрировано Управлением юстиции Шортандинского района Акмолинской области 13 марта 2009 года № 1-18-65. Утратило силу - постановлением акимата Шортандинского района Акмолинской области от 23 февраля 2010 года № А-1/34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Сноска. Утратило силу - постановлением акимата Шортандинского района Акмолинской области от 23.02.2010 </w:t>
      </w:r>
      <w:r>
        <w:rPr>
          <w:rFonts w:ascii="Times New Roman"/>
          <w:b w:val="false"/>
          <w:i w:val="false"/>
          <w:color w:val="000000"/>
          <w:sz w:val="28"/>
        </w:rPr>
        <w:t>№ А-1/34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подпунктом 13) пункта 1 статьи 31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  Республики Казахстан от 23 января 2001 года «О местном государственном управлении в Республике Казахстан», </w:t>
      </w:r>
      <w:r>
        <w:rPr>
          <w:rFonts w:ascii="Times New Roman"/>
          <w:b w:val="false"/>
          <w:i w:val="false"/>
          <w:color w:val="000000"/>
          <w:sz w:val="28"/>
        </w:rPr>
        <w:t>статьями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 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занятости населения», </w:t>
      </w:r>
      <w:r>
        <w:rPr>
          <w:rFonts w:ascii="Times New Roman"/>
          <w:b w:val="false"/>
          <w:i w:val="false"/>
          <w:color w:val="000000"/>
          <w:sz w:val="28"/>
        </w:rPr>
        <w:t>пунктами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 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и финансирования  общественных работ, утвержденных постановлением Правительства Республики Казахстан от 19 июня 2001 года № 836, в целях социальной защиты безработных, испытывающих трудности в поиске работы, для обеспечения их временной занятости, акимат Шортандинского района</w:t>
      </w:r>
      <w:r>
        <w:rPr>
          <w:rFonts w:ascii="Times New Roman"/>
          <w:b/>
          <w:i w:val="false"/>
          <w:color w:val="000000"/>
          <w:sz w:val="28"/>
        </w:rPr>
        <w:t xml:space="preserve"> 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1. Организовать общественные работы в Шортандинском районе на 2009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Утвердить прилагаемый перечень организаций Шортандинского района, виды, объемы и конкретные условия общественных работ, размеры оплаты труда участников и источники их финансирования.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Государственному учреждению (далее – ГУ) «Отдел занятости и социальных программ» Шортандинского района осуществлять направление безработных с их согласия на оплачиваемые общественные работы в порядке очередности согласно дате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4. Определить спрос и предложение на общественные работы: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количестве заявленной потребности рабочих мест – 121 человек;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количестве утвержденной потребности рабочих мест – 90 человек.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5. ГУ «Отдел финансов» Шортандинского района обеспечить финансирование общественных работ в пределах средств, предусмотренных в бюджете района на 2009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6. Постановление акимата Шортандинского района от 09 апреля 2008 года № А-1/66 «Об организации общественных работ в Шортандинском районе в 2008 году» (зарегистрированное в региональном реестре государственной регистрации нормативных правовых актов 21 апреля 2008 года за № 1-18-52, опубликованное в районных газетах «Вести» № 18 от 03 мая 2008 года и «Өрлеу» № 18 от 03 мая 2008 года) признать утратившим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7. Настоящее постановление распространяется на правоотношения, возникшие с 1 января 2009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8. Контроль за исполнением данного постановления возложить на  заместителя акима района Игнатова В.П.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9. Настоящее постановление вступает в силу со дня государственной регистрации в управлении юстиции Шортандинского района и вводится в действие со дня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Шортандинского района                      С.Камзебаев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Дамсинского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сельского округа                           Ж.Абдрахманов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Раевского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сельского округа                           М.Алтайбаев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ГУ «Отдел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делам обороны»                          Е.Асылбеков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Шортандинского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Управляющий Шортандинского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Филиала Республиканского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казенного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предприятия «Центр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недвижимости Акмолинской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области» Комитета регистрационной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службы и оказания правовой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помощи Министерства юстиции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Е.Байсеркеев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Государственное Казенное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предприятие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Директор Шортандинского филиала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Дочернее Государственное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предприятие                                Г.Жакупов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Республиканское Государственное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предприятие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научно-производственного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центра земельных ресурсов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Начальник ГУ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«Отдел финансов»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Шортандинского района                      Л.Жевлакова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ГУ «Отдел внутренних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дел» Шортандинского района                 Е.Жусупов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 акима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Новоселовского сельского округа            С.Идрисов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поселка Научный                       Р.Кусельбаева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 акима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аульного округа Бозайгыр                   Т.Мукушев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«Отдел занятости и социальных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программ» Шортандинского района            Ж.Мунтаева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поселка Шортанды                      С.Саханов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Новокубанского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сельского округа                           И.Смаилов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  поселка Жолымбет                     Д.Сыздыков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аульного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округа Бектау                              А.Темиргалиев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Исполняющая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 Петровского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сельского округа                           Л.Тиссен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ГУ «Отдел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земельных отношений»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Шортандинского района                      Е.Уразов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Андреевского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сельского округа                           В.Шимков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Утверждено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Шортандинского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«5»февраля 2009г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А-1/20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Ссылка. В приложение внесены изменения постановлением акимата Шортандинского района Акмолинской области от 03.08.2009. </w:t>
      </w:r>
      <w:r>
        <w:rPr>
          <w:rFonts w:ascii="Times New Roman"/>
          <w:b w:val="false"/>
          <w:i w:val="false"/>
          <w:color w:val="000000"/>
          <w:sz w:val="28"/>
        </w:rPr>
        <w:t>№ А-4/165а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Перечень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организаций Шортандинского района, виды, объемы и конкретные условия общественных работ, размеры оплаты труда участников и источники их финансирования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41"/>
        <w:gridCol w:w="3541"/>
        <w:gridCol w:w="2554"/>
        <w:gridCol w:w="2250"/>
        <w:gridCol w:w="2094"/>
      </w:tblGrid>
      <w:tr>
        <w:trPr>
          <w:trHeight w:val="1770" w:hRule="atLeast"/>
        </w:trPr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оплачиваемых общественных работ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Объем общественных работ 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оплаты труда участников (одного человека в месяц, тенге)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 финанси-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рования</w:t>
            </w:r>
          </w:p>
        </w:tc>
      </w:tr>
      <w:tr>
        <w:trPr>
          <w:trHeight w:val="2175" w:hRule="atLeast"/>
        </w:trPr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Раевского сельского округа Шортандин-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района»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улиц Побелка деревьев,  обрезка деревьев. Помощь в обработке документов. Помощь в переписи населения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2037 квадратных метров (далее кв.м) 60 штук. 1000 дел 442  двора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размера заработной платы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районного  бюджета</w:t>
            </w:r>
          </w:p>
        </w:tc>
      </w:tr>
      <w:tr>
        <w:trPr>
          <w:trHeight w:val="2640" w:hRule="atLeast"/>
        </w:trPr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поселка Шортанды Шортандин-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района»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улиц, вывоз мусора Побелка деревьев, обрезка деревьев, посадка деревьев. Помощь в обработке 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ментов. Помощь в переписи населения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3617 кв.м 200 штук 2500 дел 1911 дворов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размера заработной платы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районного бюджета</w:t>
            </w:r>
          </w:p>
        </w:tc>
      </w:tr>
      <w:tr>
        <w:trPr>
          <w:trHeight w:val="2040" w:hRule="atLeast"/>
        </w:trPr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Новокубан-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сельского округа Шортандин-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района»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 села, вывоз мусора. Помощь в обработке документов. Помощь в переписи  населения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1827 кв.м 1500 дел 616  дворов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размера заработной платы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районного бюджета</w:t>
            </w:r>
          </w:p>
        </w:tc>
      </w:tr>
      <w:tr>
        <w:trPr>
          <w:trHeight w:val="2085" w:hRule="atLeast"/>
        </w:trPr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Дамсинского сельского округа Шортандин-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района»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 деревьев,  побелка деревьев уборка территории села. Помощь в  делопроизводстве и переписи населения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штук 1168  кв.м 1000 штук 1167 дворов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размера заработной платы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районного бюджета</w:t>
            </w:r>
          </w:p>
        </w:tc>
      </w:tr>
      <w:tr>
        <w:trPr>
          <w:trHeight w:val="1515" w:hRule="atLeast"/>
        </w:trPr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поселка Научный Шортандин-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района»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и благоустройство территории поселка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кв.м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размера заработной платы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районного  бюджета</w:t>
            </w:r>
          </w:p>
        </w:tc>
      </w:tr>
      <w:tr>
        <w:trPr>
          <w:trHeight w:val="120" w:hRule="atLeast"/>
        </w:trPr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аульного округа Бозайгыр Шортандин-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района»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и благоустройство территории аула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2932 кв.м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размера заработной платы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районного бюджета</w:t>
            </w:r>
          </w:p>
        </w:tc>
      </w:tr>
      <w:tr>
        <w:trPr>
          <w:trHeight w:val="2190" w:hRule="atLeast"/>
        </w:trPr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Андреевского сельского округа Шортандин-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района»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и благоустройство территории села  посадка деревьев, побелка деревьев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кв.м 80  штук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размера заработной платы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районного бюджета</w:t>
            </w:r>
          </w:p>
        </w:tc>
      </w:tr>
      <w:tr>
        <w:trPr>
          <w:trHeight w:val="2175" w:hRule="atLeast"/>
        </w:trPr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аульного округа Бектау Шортандин-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района»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 деревьев,  побелка деревьев  уборка и  благоустройство территории аула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штук 2358 кв.м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размера заработной платы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районного бюджета</w:t>
            </w:r>
          </w:p>
        </w:tc>
      </w:tr>
      <w:tr>
        <w:trPr>
          <w:trHeight w:val="120" w:hRule="atLeast"/>
        </w:trPr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поселка Жолымбет Шортандин-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района»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и благоустройство территории поселка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 кв.м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размера заработной платы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районного  бюджета</w:t>
            </w:r>
          </w:p>
        </w:tc>
      </w:tr>
      <w:tr>
        <w:trPr>
          <w:trHeight w:val="2085" w:hRule="atLeast"/>
        </w:trPr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Петровского сельского округа  Шортандин-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района»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Помощь в переписи  населения 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 дворов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размера заработной платы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районного бюджета</w:t>
            </w:r>
          </w:p>
        </w:tc>
      </w:tr>
      <w:tr>
        <w:trPr>
          <w:trHeight w:val="120" w:hRule="atLeast"/>
        </w:trPr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Новоселов-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сельского округа Шортандин-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района»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и благоустройство территории села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 кв.м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размера заработной платы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районного бюджета</w:t>
            </w:r>
          </w:p>
        </w:tc>
      </w:tr>
      <w:tr>
        <w:trPr>
          <w:trHeight w:val="1335" w:hRule="atLeast"/>
        </w:trPr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«Отдел земельных отношений» Шортандин-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района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 дел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размера заработной платы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районного  бюджета</w:t>
            </w:r>
          </w:p>
        </w:tc>
      </w:tr>
      <w:tr>
        <w:trPr>
          <w:trHeight w:val="120" w:hRule="atLeast"/>
        </w:trPr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«Отдел по делам обороны Шортандин-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района»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  делопроизводстве в период призывной и приписной комиссии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 дел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размера заработной платы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районного бюджета</w:t>
            </w:r>
          </w:p>
        </w:tc>
      </w:tr>
      <w:tr>
        <w:trPr>
          <w:trHeight w:val="120" w:hRule="atLeast"/>
        </w:trPr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«Отдел внутренних дел» Шортандин-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района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 дел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размера заработной платы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районного бюджета</w:t>
            </w:r>
          </w:p>
        </w:tc>
      </w:tr>
      <w:tr>
        <w:trPr>
          <w:trHeight w:val="120" w:hRule="atLeast"/>
        </w:trPr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филиал ДГП РГП Государственного научно- производственного центра земельных ресурсов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 дел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размера заработной платы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районного бюджета</w:t>
            </w:r>
          </w:p>
        </w:tc>
      </w:tr>
      <w:tr>
        <w:trPr>
          <w:trHeight w:val="120" w:hRule="atLeast"/>
        </w:trPr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филиал 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канского 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ственного казенного предприятия «Центр по недвижимости по Акмолин-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 области» КРС и ОПП МЮ РК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документов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 штук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размера заработной платы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районного бюджета</w:t>
            </w:r>
          </w:p>
        </w:tc>
      </w:tr>
      <w:tr>
        <w:trPr>
          <w:trHeight w:val="120" w:hRule="atLeast"/>
        </w:trPr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Пригородного  сельского округа Шортандин-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ского района»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улиц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3876 квадратных метров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минималь-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размера заработной платы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районного бюджета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Конкретные условия общественных работ: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Продолжительность рабочей недели - пять дней с двумя выходными - суббота, воскресенье, восьми часовой рабочий день, обеденный перерыв - один час. Оплата труда осуществляется за фактически отработанное время, отраженное в табеле учета рабочего времени путем перечисления  на лицевые счета безработных.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Инструктаж по охране труда и технике безопасности, обеспечение инструментом и оборудованием.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Выплата социального пособия по временной не трудоспособности, возмещение вреда, причиненного увечьем или иным повреждением здоровья, пенсионные и социальные отчисления производятся в соответствии с законодательством 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