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2da9a" w14:textId="7e2da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улицам села Воздвиженка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Воздвиженского сельского округа Целиноградского района Акмолинской области от 29 июля 2009 года № 01-06/11. Зарегистрировано Управлением юстиции Целиноградского района Акмолинской области 28 августа 2009 года № 1-17-97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в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 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8 декабря 1993 года "Об административно-территориальном устройстве Республики Казахстан", с учетом протоколов схода жителей села Воздвиженка от 21 июля 2009 года  аким Воздвиженского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Присвоить наименования улицам села Воздвиженка: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улице № 1 - наименование "Талгат Бигельдинов",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улице № 2 - наименование "Атамекен".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управлении юстиции Целиноградского района и вводится в действие со дня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Воздвиженского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сельского округа                           Ж.Бакибаев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/>
          <w:i w:val="false"/>
          <w:color w:val="000000"/>
          <w:sz w:val="28"/>
        </w:rPr>
        <w:t xml:space="preserve"> СОГЛАСОВАНО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"Отдел культуры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развития языков"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Целиноградского района                     Ш.Утегенова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"Отдел  архитектуры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градостроительства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Целиноградского района                     А.Сагымбаев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