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bc32d" w14:textId="99bc3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Жаксынского района от 5 июня 2009 года № А-5/202 "Об организации и обеспечении проведения очередного призыва граждан на срочную воинскую службу в апреле-июне и октябре-декабре 2009 года"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Жаксынского района Акмолинской области от 27 июля 2009 года № А-6/229. Зарегистрировано Управлением юстиции Жаксынского района Акмолинской области 4 сентября 2009 года № 1-13-97. Утратило силу - постановлением акимата Жаксынского района Акмолинской области от 5 января 2010 года № А-0/2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постановлением акимата Жаксынского района Акмолинской области от 05.01.2010 № А-0/2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Республики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8 июля 2005 года «О воинской обязанности и воинской службе»,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779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апреля 2009 года № 543 «О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 апреля 2009 года № 799 «Об увольнении в запас военнослужащих срочной воинской службы, выслуживших установленный срок воинской службы, и очередном призыве граждан Республики Казахстан на срочную воинскую службу в апреле-июне и октябре-декабре 2009 года»,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акимата Жаксынкого района «Об организации и обеспечении проведения очередного призыва граждан на срочную воинскую службу в апреле-июне и октябре–декабре 2009 года» от  05 июня 2009 года </w:t>
      </w:r>
      <w:r>
        <w:rPr>
          <w:rFonts w:ascii="Times New Roman"/>
          <w:b w:val="false"/>
          <w:i w:val="false"/>
          <w:color w:val="000000"/>
          <w:sz w:val="28"/>
        </w:rPr>
        <w:t>№ А-5/202</w:t>
      </w:r>
      <w:r>
        <w:rPr>
          <w:rFonts w:ascii="Times New Roman"/>
          <w:b w:val="false"/>
          <w:i w:val="false"/>
          <w:color w:val="000000"/>
          <w:sz w:val="28"/>
        </w:rPr>
        <w:t>, (зарегистрировано в Реестре государственной регистрации нормативных правовых актов № 1-13-91, опубликованного в районной газете «Жаксынский вестник» от 19 июня 2009 года № 26)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ввести в состав районной призывной комиссии Есенгулова Адилета Куатовича – заместителя начальника государственного учреждения «Отдел  внутренних дел Жаксынского района Департамента внутренних дел Министерство внутренних дел Республики Казахстан», членом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вывести из указанного состава Ахметова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государственной регистрации в управлении юстиции Жаксынского района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rPr>
          <w:rFonts w:ascii="Times New Roman"/>
          <w:b w:val="false"/>
          <w:i/>
          <w:color w:val="000000"/>
          <w:sz w:val="28"/>
        </w:rPr>
        <w:t>   Аким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                         И.Кабдугалиев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СОГЛАСОВАНО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Главный врач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коммунального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казенного предприятия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«Жаксынская районная поликлиника»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при управлении здравоохранения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                        Н.Усина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«Одел внутренних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                      Е.Есенаманов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начальника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Жаксынского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Акмолинской области»                       Ж.Каркинбаев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