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cef84" w14:textId="8dcef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апреле-июне и октябре-декабре 2009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Енбекшильдерского района Акмолинской области от 26 апреля 2009 года № a-6/88. Зарегистрировано Управлением юстиции Енбекшильдерского района Акмолинской области 12 июня 2009 года № 1-10-87. Утратило силу - постановлением акимата Енбекшильдерского района Акмолинской области от 22 февраля 2010 года № а-3/30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Утратило силу - постановлением акимата Енбекшильдерского района Акмолинской области от 22.02.2010 № а-3/30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постановлением Правительства Республики Казахстан от 17 апреля 2009 года № 543 «О реализации Указа Президента Республики Казахстан от 1 апреля 2009 года № 799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1.Организовать и обеспечить проведение очередного призыва граждан на срочную воинскую службу в апреле – июне и октябре-декабре 2009 года через государственное учреждение «Отдел по делам обороны Енбекшильдерского района Акмолинской области».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2.Утвердить график проведения призыва граждан на срочную воинскую службу (согласно приложения 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3.Образовать районную призывную комиссию на период проведения призыва (согласно приложения 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Акимам поселков, аулов (сел), аульных (сельских) округов и города Степняк, руководителям организаций обеспечить оповещение военнообязанных и призывников о вызове в государственное учреждение «Отдел по делам обороны Енбекшильдерского района Акмолинской области» и обеспечить своевременное их прибытие.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5.Государственному учреждению «Отдел внутренних дел Енбекшильдерского района Департамента внутренных дел Акмолинской области Министерства внутренних дел Республики Казахстан» (по согласованию) обеспечить доставку лиц, уклоняющихся от призыва на воинскую службу, а также охрану общественного порядка при отправке и убытии призывников в воинские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6.Государственному коммунальному казенному предприятию «Енбекшильдерская центральная районная больница» при управлении здравоохранения Акмолинской области (по согласованию) и государственному казенному коммунальному предприятию «Енбекшильдерская районная поликлиника» при управлении здравоохранения Акмолинской области (по согласованию) обеспечить проведение медицинского освидетельствования граждан при приписке и призыве их на воинскую службу, а также необходимое количество медицинских работников, медикаментов и инструментария.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7.Постановление акимата Енбекшильдерского района № а-10/185 от 3 октября 2008 года «Об организации и обеспечении проведения очередного призыва граждан на срочную воинскую службу в октябре - декабре 2008 года на территории Енбекшильдерского района» (зарегистрированного в Реестре государственной регистрации нормативных правововых актов от 6 октября 2008 года № 1-10-75, опубликованное 17 октября 2008 года в газете «Жаңа дәуір» и 1 ноября 2008 года в газете «Сельская новь»)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8.Данное постановление акимата района распространяется на правоотношения, возникшие с 17 апреля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9.Контроль за исполнением настоящего постановления возложить на руководителя аппарата акима района Шауенова С.Ж.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10.Настоящее постановление вступает в силу со дня государственной регистрации в управлении юстиции Енбекшильдерского района и вводится в действие со дня официального опубликования в газете «Жаңа дәуір»- «Сельская новь».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Т. 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финансов»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Енбекшильдерского района                   Бекенова А.Н.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Енбекшильдерского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 Акмолинской области»                Есимов Б.Н.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«Енбекшильдерская районная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поликлиника» при управлении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Акмолинской области        Кииков К.А.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Каппасов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предприятия «Енбекшильдерская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центральная районная больница»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Сыздыкова Д.Б.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мая 2009 года № а-6/88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ГРАФИК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проведения призыва граждан на срочную воинскую службу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2"/>
        <w:gridCol w:w="2813"/>
        <w:gridCol w:w="1484"/>
        <w:gridCol w:w="1222"/>
        <w:gridCol w:w="1182"/>
        <w:gridCol w:w="1645"/>
        <w:gridCol w:w="1525"/>
        <w:gridCol w:w="1727"/>
      </w:tblGrid>
      <w:tr>
        <w:trPr>
          <w:trHeight w:val="300" w:hRule="atLeast"/>
        </w:trPr>
        <w:tc>
          <w:tcPr>
            <w:tcW w:w="1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 явки на призывную комиссию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июнь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Аксусский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Ангалбатыр-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Баймырзинский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Бирсуатский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Валихановский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Заозерный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8,11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11,12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Донской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21,22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9,10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г.Степняк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23,24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19,21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Заураловский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Кенащинский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23,26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20,25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Краснофлот-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27,29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18,23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Макинский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14,16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28,30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25,26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420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Мамайский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27,28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13,18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20,22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19,24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85" w:hRule="atLeast"/>
        </w:trPr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Ульгинский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29,30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19,20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15,17</w:t>
            </w:r>
          </w:p>
        </w:tc>
        <w:tc>
          <w:tcPr>
            <w:tcW w:w="1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9,13</w:t>
            </w:r>
          </w:p>
        </w:tc>
        <w:tc>
          <w:tcPr>
            <w:tcW w:w="1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27,30</w:t>
            </w:r>
          </w:p>
        </w:tc>
        <w:tc>
          <w:tcPr>
            <w:tcW w:w="1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акимата Енбекшильдерского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26 мая 2009 года № а-6/88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СОСТАВ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призывной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2"/>
        <w:gridCol w:w="7468"/>
      </w:tblGrid>
      <w:tr>
        <w:trPr>
          <w:trHeight w:val="159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Есимов Бауржан Негметович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«Отдел 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Енбекшильдерского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призывной комиссии</w:t>
            </w:r>
          </w:p>
        </w:tc>
      </w:tr>
      <w:tr>
        <w:trPr>
          <w:trHeight w:val="1635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Каиржанов Бауржан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Алимжанович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государственно-правовой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«Аппарат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Енбекшильдерского района»,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 призывной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</w:t>
            </w:r>
          </w:p>
        </w:tc>
      </w:tr>
      <w:tr>
        <w:trPr>
          <w:trHeight w:val="171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Ережепов Азамат Турабаевич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 «Отдел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</w:tr>
      <w:tr>
        <w:trPr>
          <w:trHeight w:val="2160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Курманбаев Ергали Муклаевич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врач-хирург хирургического отделения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«Енбекшильдерская 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больница» 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медицинской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</w:tr>
      <w:tr>
        <w:trPr>
          <w:trHeight w:val="1695" w:hRule="atLeast"/>
        </w:trPr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Гудименко Оксана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Геннадьевна</w:t>
            </w:r>
          </w:p>
        </w:tc>
        <w:tc>
          <w:tcPr>
            <w:tcW w:w="7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медсестра стоматологического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кабинета государственного казенного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предприятия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«Енбекшильдерская районная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поликлиника» при управлении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Акмолинской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призывной комиссии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