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e2b53" w14:textId="d1e2b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места проведения мирных собраний, митингов, шествий, пикетов и демонстрации в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8 апреля 2009 года № 4С-12-3. Зарегистрировано Управлением юстиции Астраханского района Акмолинской области 4 мая 2009 года № 1-6-98. Утратило силу - решением Астраханского районного маслихата Акмолинской области от 6 апреля 2011 года № 4С-32-5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решением Астраханского районного маслихата Акмолинской области от 06.04.2011 № 4С-32-5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порядке организации и проведения мирных собраний, митингов, шествий, пикетов и демонстраций в Республики Казахстан» от 17 марта 1995 года, и предложением акимата района от 20 февраля 2009 года № 192 о дополнительном регламентировании порядка проведения мирных собраний, митингов, шествий, пикетов и демонстраций в целях обеспечения прав и свобод граждан, общественной безопасности,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места проведения мирных собраний, митингов, шествий, пикетов и демонстраций в районе согласно приложения.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управлении юстиции Астраханского района и вводится в действие со дня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Астраханского района                       А. Ермилов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Т. Ерсеитов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района                                     Р. Акимов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сессии Астраханского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апреля 2009 года № 4С-12-3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проведения мирных собраний,</w:t>
      </w:r>
      <w:r>
        <w:br/>
      </w:r>
      <w:r>
        <w:rPr>
          <w:rFonts w:ascii="Times New Roman"/>
          <w:b/>
          <w:i w:val="false"/>
          <w:color w:val="000000"/>
        </w:rPr>
        <w:t>
митингов, шествий, пикетов и демонстраций в районе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26"/>
        <w:gridCol w:w="4330"/>
        <w:gridCol w:w="4704"/>
      </w:tblGrid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Митинги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Балансодержатели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с.Астраханка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площадь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общего пользования (Астраханский сельский округ)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с.Таволжанка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территории сельского клуба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общего пользования (Астраханский сельский округ)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с.Бесбидаик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территории магазина частного предпринимателя Новиковой Елены Викторовны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общего пользования (Бесбидаикский сельский округ)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с.Степное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территории магазина частного предпринимателя Жакановой Алтын Джусупековны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общего пользования (Бесбидаикский сельский округ)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с.Зеленое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территории сельского клуба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общего пользования (Есильский сельский округ)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с.Петровка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территории сельского клуба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общего пользования (Николаевский сельский округ)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с.Новочеркас-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ское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территории пекарни товарищества с ограниченной ответственностью «Федоренко и К»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общего пользования (Новочеркасский сельский округ)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с.Новый Колутон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территории сельского клуба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общего пользования (Острогорский сельский округ)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с.Первомайка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территории торгового центра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товарищества «Жабчук и К»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общего пользования (Первомайский сельский округ)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с.Старый Колутон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клуба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общего пользования (Староколутонский сельский округ)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с.Косколь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сельского клуба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общего пользования (Староколутонский сельский округ)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с.Узунколь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территории сельского клуба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общего пользования (Узункольский сельский округ)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с.Алгабас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территории магазина частного предпринимателя Кожантаева Омара Балташевича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общего пользования (Узункольский сельский округ)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с.Шиликты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территории магазина частного предпринимателя Бляловой Шолпан Шариповны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общего пользования (Есильский сельский округ)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с.Ондирис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административного здания товарищества с ограниченной ответственностью «Кыпшак»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Земли общего пользования (Новочеркасский  сельский округ) 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с.Жалтыр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дом культуры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комунальное казенное предприятие «Астраханский районный дом культуры» при отделе культуры и развитие языков Астраханского района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с.Жарсуат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медицинского пункта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населен-ного пункта (Жарсуатский сельский округ)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с.Каменка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территории сельского клуба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общего пользования (Каменский сельский округ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с.Жана-Турмыс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территории сельского клуба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общего пользования (Кызылжарский сельский округ)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с.Камышенка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санпропускника товарищества «Камышенка»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общего пользования (Камышенский сельский округ)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с.Колутон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возле административного здания аппарата акима сельского округа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населен-ного пункта (Колутонский сельский округ)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с.Кайнарское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возле административного здания аппарата акима сельского округа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Кайнарского сельского округа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с.Акбеит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территории торгового центра частного предпринимателя Феденко Владимира Егоровича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общего пользования (Жалтырский сельский округ)</w:t>
            </w:r>
          </w:p>
        </w:tc>
      </w:tr>
      <w:tr>
        <w:trPr>
          <w:trHeight w:val="1305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с.Бирлик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бывшего магазина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общего пользования (Колутонский сельский округ)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с.Булакты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территории административного здания крестьянского хозяйства «Баянды»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общего пользования (Узункольский сельский округ)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с.Приишимка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территории административного здания Товарищества с ограниченной ответственностью «Фермер-2002»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общего пользования (Новочеркасский сельский округ)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с.Ягодное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территории бывшего магазина СПК «Астраханский»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общего пользования (Жарсуатский сельский округ)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с.Жамбыл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территории магазина частного предпринимателя Буршакбай Акморал Кабдуахий-кызы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общего пользования (Николаевский сельский округ)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 Караколь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территории  сельского клуба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общего пользования (Острогорский сельский округ)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с.Оксановка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территории  сельского клуба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общего пользования (Кызылжарский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округ)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с.Орнек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территории крестьянского хозяйства Ильдыбаева Айтпая Кожасовича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общего пользования (Николаевский сельский округ)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с.Ковыленка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сельского клуба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общего пользования ( Староколутон-ский сельский округ)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с.Лозовое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территории сельского клуба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общего пользования (Первомайский сельский округ)</w:t>
            </w:r>
          </w:p>
        </w:tc>
      </w:tr>
      <w:tr>
        <w:trPr>
          <w:trHeight w:val="30" w:hRule="atLeast"/>
        </w:trPr>
        <w:tc>
          <w:tcPr>
            <w:tcW w:w="3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с.Акимовка</w:t>
            </w:r>
          </w:p>
        </w:tc>
        <w:tc>
          <w:tcPr>
            <w:tcW w:w="4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Возле территории магазина частного предпринимателя Оздоева Османа Едильбиевича </w:t>
            </w:r>
          </w:p>
        </w:tc>
        <w:tc>
          <w:tcPr>
            <w:tcW w:w="4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общего пользования (Кызылжарский сельский округ)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05"/>
        <w:gridCol w:w="4309"/>
        <w:gridCol w:w="4726"/>
      </w:tblGrid>
      <w:tr>
        <w:trPr>
          <w:trHeight w:val="30" w:hRule="atLeast"/>
        </w:trPr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Собрания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Балансодержатели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Шествия, пикеты,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демонстрации</w:t>
            </w:r>
          </w:p>
        </w:tc>
      </w:tr>
      <w:tr>
        <w:trPr>
          <w:trHeight w:val="30" w:hRule="atLeast"/>
        </w:trPr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дом культуры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комунальное казенное  предприятие «Астраханский районный дом культуры» при отделе культуры и развитие языков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Аль-Фараби</w:t>
            </w:r>
          </w:p>
        </w:tc>
      </w:tr>
      <w:tr>
        <w:trPr>
          <w:trHeight w:val="30" w:hRule="atLeast"/>
        </w:trPr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территории сельского клуба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общего пользования (Астраханский сельский округ)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улица</w:t>
            </w:r>
          </w:p>
        </w:tc>
      </w:tr>
      <w:tr>
        <w:trPr>
          <w:trHeight w:val="30" w:hRule="atLeast"/>
        </w:trPr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территории магазина частного предпринимателя Новиковой Елены Викторовны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общего пользования (Бесбидаикский сельский округ)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улица</w:t>
            </w:r>
          </w:p>
        </w:tc>
      </w:tr>
      <w:tr>
        <w:trPr>
          <w:trHeight w:val="30" w:hRule="atLeast"/>
        </w:trPr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территории магазина частного 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Жакановой  Алтын Джусупековны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общего пользования (Бесбидаикский сельский округ)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улица</w:t>
            </w:r>
          </w:p>
        </w:tc>
      </w:tr>
      <w:tr>
        <w:trPr>
          <w:trHeight w:val="30" w:hRule="atLeast"/>
        </w:trPr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территории сельского клуба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общего пользования (Есильский сельский округ)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Зеленая</w:t>
            </w:r>
          </w:p>
        </w:tc>
      </w:tr>
      <w:tr>
        <w:trPr>
          <w:trHeight w:val="30" w:hRule="atLeast"/>
        </w:trPr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территории сельского клуба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общего пользования (Николаевский сельский округ)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улица</w:t>
            </w:r>
          </w:p>
        </w:tc>
      </w:tr>
      <w:tr>
        <w:trPr>
          <w:trHeight w:val="30" w:hRule="atLeast"/>
        </w:trPr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тивного здания товарищества с ограниченной ответственнос-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тью «Федоренко и К»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  общего пользования (Новочеркасский сельский округ)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Победы</w:t>
            </w:r>
          </w:p>
        </w:tc>
      </w:tr>
      <w:tr>
        <w:trPr>
          <w:trHeight w:val="30" w:hRule="atLeast"/>
        </w:trPr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территории сельского клуба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общего пользования (Острогорский сельский округ)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улица</w:t>
            </w:r>
          </w:p>
        </w:tc>
      </w:tr>
      <w:tr>
        <w:trPr>
          <w:trHeight w:val="30" w:hRule="atLeast"/>
        </w:trPr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территории торгового центра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товарищества «Жабчук и К»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общего пользования (Первомайский сельский округ)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Целинная, Октябрьская</w:t>
            </w:r>
          </w:p>
        </w:tc>
      </w:tr>
      <w:tr>
        <w:trPr>
          <w:trHeight w:val="30" w:hRule="atLeast"/>
        </w:trPr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территории сельского клуба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общего пользования (Староколутонский сельский округ)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улица</w:t>
            </w:r>
          </w:p>
        </w:tc>
      </w:tr>
      <w:tr>
        <w:trPr>
          <w:trHeight w:val="30" w:hRule="atLeast"/>
        </w:trPr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сельского клуба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общего пользования (Староколутонский сельский округ)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улица</w:t>
            </w:r>
          </w:p>
        </w:tc>
      </w:tr>
      <w:tr>
        <w:trPr>
          <w:trHeight w:val="30" w:hRule="atLeast"/>
        </w:trPr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территории сельского клуба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общего пользования (Узункольский сельский округ)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улица</w:t>
            </w:r>
          </w:p>
        </w:tc>
      </w:tr>
      <w:tr>
        <w:trPr>
          <w:trHeight w:val="30" w:hRule="atLeast"/>
        </w:trPr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территории магазина частного предпринимателя Кожантаева Омара Балташевича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общего пользования (Узункольский сельский округ)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улица</w:t>
            </w:r>
          </w:p>
        </w:tc>
      </w:tr>
      <w:tr>
        <w:trPr>
          <w:trHeight w:val="30" w:hRule="atLeast"/>
        </w:trPr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территории магазина частного 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Бляловой Шолпан Шариповны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общего пользования (Есильский сельский округ)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улица</w:t>
            </w:r>
          </w:p>
        </w:tc>
      </w:tr>
      <w:tr>
        <w:trPr>
          <w:trHeight w:val="30" w:hRule="atLeast"/>
        </w:trPr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тивного здания товарищества с ограниченной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«Кыпшак»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общего пользования (Новочеркасский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округ)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улица</w:t>
            </w:r>
          </w:p>
        </w:tc>
      </w:tr>
      <w:tr>
        <w:trPr>
          <w:trHeight w:val="30" w:hRule="atLeast"/>
        </w:trPr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Сельский дом культуры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«Астраханский районный дом культуры» при отделе культуры и развитие языков Астраханского района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Чапаева, Вокзальная</w:t>
            </w:r>
          </w:p>
        </w:tc>
      </w:tr>
      <w:tr>
        <w:trPr>
          <w:trHeight w:val="30" w:hRule="atLeast"/>
        </w:trPr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медицинского пункта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населенного пункта (Жарсуатский сельский округ)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улица</w:t>
            </w:r>
          </w:p>
        </w:tc>
      </w:tr>
      <w:tr>
        <w:trPr>
          <w:trHeight w:val="30" w:hRule="atLeast"/>
        </w:trPr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территории сельского клуба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общего пользования (Каменский сельский округ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улица</w:t>
            </w:r>
          </w:p>
        </w:tc>
      </w:tr>
      <w:tr>
        <w:trPr>
          <w:trHeight w:val="30" w:hRule="atLeast"/>
        </w:trPr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территории сельского клуба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общего пользования (Кызылжарский  сельский округ)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улица</w:t>
            </w:r>
          </w:p>
        </w:tc>
      </w:tr>
      <w:tr>
        <w:trPr>
          <w:trHeight w:val="30" w:hRule="atLeast"/>
        </w:trPr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Возле территории сельского клуба 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общего пользования (Камышенский сельский округ)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улица</w:t>
            </w:r>
          </w:p>
        </w:tc>
      </w:tr>
      <w:tr>
        <w:trPr>
          <w:trHeight w:val="30" w:hRule="atLeast"/>
        </w:trPr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Территория администра-тивного здания аппарата акима сельского округа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населенного пункта (Колутонский сельский округ)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Советская</w:t>
            </w:r>
          </w:p>
        </w:tc>
      </w:tr>
      <w:tr>
        <w:trPr>
          <w:trHeight w:val="30" w:hRule="atLeast"/>
        </w:trPr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территории торгового центра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мателя Феденко  Владимира Егоровича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общего пользования (Жалтырский сельский округ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Улица Кирова</w:t>
            </w:r>
          </w:p>
        </w:tc>
      </w:tr>
      <w:tr>
        <w:trPr>
          <w:trHeight w:val="1305" w:hRule="atLeast"/>
        </w:trPr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здания бывшего магазина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общего пользования (Колутонский сельский округ)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улица</w:t>
            </w:r>
          </w:p>
        </w:tc>
      </w:tr>
      <w:tr>
        <w:trPr>
          <w:trHeight w:val="30" w:hRule="atLeast"/>
        </w:trPr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территории административно-го здания крестьянского хозяйства «Баянды»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общего пользования (Узункольский сельский округ)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улица</w:t>
            </w:r>
          </w:p>
        </w:tc>
      </w:tr>
      <w:tr>
        <w:trPr>
          <w:trHeight w:val="30" w:hRule="atLeast"/>
        </w:trPr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территории администра-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тивного здания товарищества с ограни-ченной 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ностью «Фермер-2002»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общего пользования (Новочеркасский сельский округ)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улица</w:t>
            </w:r>
          </w:p>
        </w:tc>
      </w:tr>
      <w:tr>
        <w:trPr>
          <w:trHeight w:val="30" w:hRule="atLeast"/>
        </w:trPr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территориии бывшего магазина СПК «Астраханский»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Земли общего 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(Жарсуатский сельский округ)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улица</w:t>
            </w:r>
          </w:p>
        </w:tc>
      </w:tr>
      <w:tr>
        <w:trPr>
          <w:trHeight w:val="30" w:hRule="atLeast"/>
        </w:trPr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территории магазина частного предпринимателя Буршакбай Акморал Кабдуахий-кызы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общего пользования (Николаевский сельский округ)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улица</w:t>
            </w:r>
          </w:p>
        </w:tc>
      </w:tr>
      <w:tr>
        <w:trPr>
          <w:trHeight w:val="30" w:hRule="atLeast"/>
        </w:trPr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территории  сельского клуба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общего пользования (Острогорский сельский округ)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улица</w:t>
            </w:r>
          </w:p>
        </w:tc>
      </w:tr>
      <w:tr>
        <w:trPr>
          <w:trHeight w:val="30" w:hRule="atLeast"/>
        </w:trPr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Возле территории сельского клуба 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общего пользования (Кызылжарский сельский округ)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улица</w:t>
            </w:r>
          </w:p>
        </w:tc>
      </w:tr>
      <w:tr>
        <w:trPr>
          <w:trHeight w:val="30" w:hRule="atLeast"/>
        </w:trPr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территории крестьянского хозяйства Ильдыбаева Айтпая Кожасовича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общего пользования (Николаевский сельский округ)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улица</w:t>
            </w:r>
          </w:p>
        </w:tc>
      </w:tr>
      <w:tr>
        <w:trPr>
          <w:trHeight w:val="30" w:hRule="atLeast"/>
        </w:trPr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сельского клуба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общего пользования (Старо-колутонский сельский округ)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улица</w:t>
            </w:r>
          </w:p>
        </w:tc>
      </w:tr>
      <w:tr>
        <w:trPr>
          <w:trHeight w:val="30" w:hRule="atLeast"/>
        </w:trPr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территории сельского клуба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общего пользования (Первомайский сельский округ)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улица</w:t>
            </w:r>
          </w:p>
        </w:tc>
      </w:tr>
      <w:tr>
        <w:trPr>
          <w:trHeight w:val="30" w:hRule="atLeast"/>
        </w:trPr>
        <w:tc>
          <w:tcPr>
            <w:tcW w:w="3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Возле территории магазина частного 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 Оздоева Османа Едильбиевича</w:t>
            </w:r>
          </w:p>
        </w:tc>
        <w:tc>
          <w:tcPr>
            <w:tcW w:w="4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Земли общего пользования (Кызылжарский сельский округ)</w:t>
            </w:r>
          </w:p>
        </w:tc>
        <w:tc>
          <w:tcPr>
            <w:tcW w:w="4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улица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