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b6cbd7" w14:textId="9b6cb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проведении приписки граждан к призывному участку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Астраханского района Акмолинской области от 9 января 2009 года N 1. Зарегистрировано Управлением юстиции Астраханского района Акмолинской области 19 января 2009 года N 1-6-93. Утратило силу - решением акима Астраханского района Акмолинской области от 22 апреля 2009 года № 12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Сноска. Утратило силу - решением акима Астраханского района Акмолинской области от 22.04.2009 № 12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со статьей 17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 июля 2005 года «О воинской обязанности и воинской службе», статьей 33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23 января 2001 года «О местном государственном управлении в Республике Казахстан», Правилами о порядке ведения воинского учета военнообязанных и призывников в Республике Казахстан,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мая 2006 года № 371, пунктом 22 Правил проведения военно-врачебной экспертизы в Вооруженных Силах, других войсках и воинских формированиях Республики Казахстан, утвержденных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марта 2006 года № 226, для постановки на учет до призывников, аким Астраханского района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Провести в январе – марте 2009 года приписку к призывному участку Государственного учреждения «Объединенный отдел по делам обороны Астраханского района Акмолинской области» (далее - ООДО) по адресу: село Астраханка улица Алтынсарина 63, граждан мужского пола, которым в год приписки исполняется семнадцать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Акимам сельских округов, руководителям организаций: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предоставить в ООДО списки до призывников, подлежащих приписке к призывному участку;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оповещать о приписке граждан и о вызове их в ООДО.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Рекомендовать начальнику Государственного учреждения «Отдел внутренних дел Астраханского района Департамента внутренних дел Акмолинской области Министерства внутренних дел Республики Казахстан» (по согласованию) в пределах своей компетенции осуществлять розыск и задержание лиц, уклоняющихся от исполнения воинской обязанности.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Рекомендовать главному врачу Государственного учреждения «Астраханская центральная районная больница» (по согласованию) произвести отбор врачей-специалистов для медицинского освидетельствования приписываемых граждан.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Рекомендовать ООДО (по согласованию):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произвести расчет на выделение необходимого количества технических работников, обслуживающего персонала и представить его в Государственное учреждение «Отдел занятости и социальных программ» Астраханского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информировать акима района о состоянии воинского учета призывников.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Расходы, связанные с припиской граждан, осуществлять за счет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Контроль за исполнением настоящего решения возложить на заместителя акима района Кожахмет М.К.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Настоящее решение вступает в силу со дня государственной регистрации в Управлении юстиции Астраханского района и вводится в действие со дня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Аким Астраханского района                  Р.Акимов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Начальник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«Объединенный отдел по делам обороны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Астраханского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Акмолинской области»                    А.Аубакиров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Исполняющая обязанности начальника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 «Отдел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образования» Астраханского района      Г.Шаяхметова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«Отдел занятости и социальных программ»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Астраханского района                     К.Жумакаев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«Отдел финансов» Астраханского района   Г.Шонабаева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Главный врач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«Астраханская центральная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районная больница»                        Н.Сембаев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«Отдел внутренних дел Астраханского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района Департамента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Акмолинской области Министерства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внутренних дел Республики Казахстан»       Ж.Ешимов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