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65560" w14:textId="b5655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единых ставок единого фиксированного налога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16 февраля 2009 года № 13/6. Зарегистрировано Управлением юстиции Аршалынского района Акмолинской области 19 марта 2009 года № 1-4-131.Утратило силу - решением Аршалынского районного маслихата Акмолинской области от 10 февраля 2010 года № 25/5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Аршалынского районного маслихата Акмолинской области от 10.02.2010 № 25/5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подпункта 14 Закона Республики Казахстан «О местном государственном управлении в Республике Казахстан», статьи 422 пункта 2 Налогового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в соответствии с ходатайством налогового управления по Аршалынскому району от 11.02.2009 года № 235,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единые ставки фиксированного налога на 2009 год в следующих размерах: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7"/>
        <w:gridCol w:w="4361"/>
        <w:gridCol w:w="3616"/>
        <w:gridCol w:w="3616"/>
      </w:tblGrid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налогообложения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Минимальные и максимальные размеры базовых ставок фиксированного налога (в месячных расчетных показателях)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Предлагаемые налоговым управлением размеры базовых ставок фиксированного налога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 предназначенный для проведения игры с одним игроком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1-12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1-18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Персональный компьютер, используемый для проведения игры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1-4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Игровая дорожка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5-83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Бильярдный стол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3-25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Данное решение вступает в силу с момента регистрации его в управлении юстиции Аршалынского района и опубликования в районных газетах «Аршалы Айнасы» и «Вперед».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районного маслихата                             Г. Рыспаев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маслихата                                       Ю. Сериков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Начальник налогового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по Аршалынскому району                          Б. Махметов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