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3879" w14:textId="0583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11 декабря 2009 года № а-8/523а. Зарегистрировано Управлением юстиции города Степногорска Акмолинской области 31 декабря 2009 года № 1-2-122. Утратило силу - постановлением акимата города Степногорска Акмолинской области от 20 января 2012 года № А-1/32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Степногорска Акмолинской области от 20.01.2012 </w:t>
      </w:r>
      <w:r>
        <w:rPr>
          <w:rFonts w:ascii="Times New Roman"/>
          <w:b w:val="false"/>
          <w:i w:val="false"/>
          <w:color w:val="000000"/>
          <w:sz w:val="28"/>
        </w:rPr>
        <w:t>№ А-1/32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оказания содействия занятости лицам, входящих в состав целевых групп населения и наиболее нуждающимся в социальной защите,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6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вдовы (вдовцы),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учреждений образования, реализующих программы среднего 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снятые с учета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снятые с воинского учета по достижению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прошедшие медико-социальную реабилитацию наркологические больные.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акимата города Степногорска Акмолинской области от 02.06.2010 </w:t>
      </w:r>
      <w:r>
        <w:rPr>
          <w:rFonts w:ascii="Times New Roman"/>
          <w:b w:val="false"/>
          <w:i w:val="false"/>
          <w:color w:val="000000"/>
          <w:sz w:val="28"/>
        </w:rPr>
        <w:t>№ А-3/204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Степногорска» принять меры по обеспечению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постановление акимата города Степногорска «Об определении целевых групп населения и мер по содействию их занятости и социальной защите на 2009 год» от 7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а-4/226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1-2-114, опубликовано 26 июня 2009 года в газетах «Степногорск Ақшамы» и «Вечерний Степногорск»), постановление акимата города Степногорска «О внесении изменения в постановление акимата города Степногорска от 7 мая 2009 года № а-4/226 «Об определении целевых групп населения и мер по содействия их занятости и социальной защите на 2009 год» от 06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а-7/463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акимата города Степногорска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акимата города Степногорска распространяется на правоотношения, возникшие с 1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Ф. Жукова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