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2758" w14:textId="fd32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районов "Алматы", "Сарыарка" и "Есиль" города Астаны в январе-марте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Астаны от 26 января 2009 года N 33-4. Зарегистрировано Департаментом юстиции города Астаны 16 февраля 2009 года N 561. Утратило силу решением акимата города Астаны от 1 декабря 2009 года N 33-18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акимата города Астаны от 01.12.2009 </w:t>
      </w:r>
      <w:r>
        <w:rPr>
          <w:rFonts w:ascii="Times New Roman"/>
          <w:b w:val="false"/>
          <w:i w:val="false"/>
          <w:color w:val="000000"/>
          <w:sz w:val="28"/>
        </w:rPr>
        <w:t>N 33-18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январе-марте 2009 года приписку граждан мужского пола, которым в год приписки исполняется семнадцать лет, к призывным участкам районов "Алматы", "Сарыарка" и "Есиль" города Астаны, а также граждан старших возрастов, не прошедших ранее приписку, для чего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акимам районов "Алматы", "Сарыарка" и "Есиль" создать и обеспечить работу комиссий по приписке.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здравоохранения города Астаны":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персоналом медицинские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медицинские комиссии соответствующим имуществом, инструментами, оборудованием и инвентарем;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в лечебно-профилактических учреждениях города проведение флюорографии, сдачу анализов крови, мочи, снятие электрокардиограмм, а также санирование полости рта граждан, нуждающихся в лечении зубов;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работу медицинских комиссий организовать согласно графикам, утвержденным акимами районов "Алматы", "Сарыарка" и "Есиль".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образования города Астаны"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оповещение граждан, подлежащих приписке, о вызове их в районные Управления по делам обороны и своевременное прибытие по этому вызову.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"Департамент внутренних дел города Астаны Министерства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период работы комиссий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"Управление занятости и социальных программ города Астаны" организовать оплачиваемые общественные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путем направления безработных граждан в количестве 30 человек в Департамент по делам обороны города Астана для оповещения граждан, подлежащих приписке, выполнения технических работ в период с 1 января по 31 марта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воинской обязанности, в пределах средств, выделенных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"Департамент по делам обороны города Астана" представить данное решение в Департамент юстиции города Астаны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настоящего решения возложить на заместителя Акима города Астаны Кожагапанова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Данное решение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                         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 Кожагапанов Е.Т.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января 2009 года                        Демеуов М.Г.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гражданской обороне,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января 2009 года                        Ермеков Т.У.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делам обороны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января 2009 года                        Мынжанов К.Т.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