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1821d1" w14:textId="71821d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Инструкции по осуществлению транзакционных сервисов "электронного правительства"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Председателя Агентства Республики Казахстан по информатизации и связи от 4 декабря 2009 года № 491. Зарегистрирован в Министерстве юстиции Республики Казахстан 5 января 2010 года № 5982. Утратил силу приказом и.о. Министра информации и коммуникаций Республики Казахстан от 12 августа 2016 года № 87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 силу приказом и.о. Министра информации и коммуникаций РК от 12.08.2016 </w:t>
      </w:r>
      <w:r>
        <w:rPr>
          <w:rFonts w:ascii="Times New Roman"/>
          <w:b w:val="false"/>
          <w:i w:val="false"/>
          <w:color w:val="ff0000"/>
          <w:sz w:val="28"/>
        </w:rPr>
        <w:t>№ 87</w:t>
      </w:r>
      <w:r>
        <w:rPr>
          <w:rFonts w:ascii="Times New Roman"/>
          <w:b w:val="false"/>
          <w:i w:val="false"/>
          <w:color w:val="ff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 Примечание РЦПИ!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 Порядок введения в действие приказа см. </w:t>
      </w:r>
      <w:r>
        <w:rPr>
          <w:rFonts w:ascii="Times New Roman"/>
          <w:b w:val="false"/>
          <w:i w:val="false"/>
          <w:color w:val="ff0000"/>
          <w:sz w:val="28"/>
        </w:rPr>
        <w:t>п. 4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 В соответствии с подпунктом 9) 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информатизации" и </w:t>
      </w:r>
      <w:r>
        <w:rPr>
          <w:rFonts w:ascii="Times New Roman"/>
          <w:b w:val="false"/>
          <w:i w:val="false"/>
          <w:color w:val="000000"/>
          <w:sz w:val="28"/>
        </w:rPr>
        <w:t>Программой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развития "электронного правительства" Республики Казахстан на 2008-2010 годы утвержденной постановлением Правительства Республики Казахстан от 30 ноября 2007 года № 1155-1,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Инструкцию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по осуществлению транзакционных сервисов "электронного правительства" Республики Казахстан.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Департаменту информационных технологий Агентства Республики Казахстан по информатизации и связи (Елеусизова К.Б.) в установленном законодательством порядке обеспечить: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государственную регистрацию настоящего приказа в Министерстве юстиции Республики Казахстан;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после государственной регистрации настоящего приказа в Министерстве юстиции Республики Казахстан его официальное опубликование в средствах массовой информации.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Контроль за исполнением настоящего приказа возложить на заместителя Председателя Агентства Республики Казахстан по информатизации и связи Дурмагамбетова Е.Д.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Настоящий приказ вводится в действие со дня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3590"/>
        <w:gridCol w:w="8710"/>
      </w:tblGrid>
      <w:tr>
        <w:trPr>
          <w:trHeight w:val="30" w:hRule="atLeast"/>
        </w:trPr>
        <w:tc>
          <w:tcPr>
            <w:tcW w:w="35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Председатель</w:t>
            </w:r>
          </w:p>
        </w:tc>
        <w:tc>
          <w:tcPr>
            <w:tcW w:w="87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Есекеев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СОГЛАСОВАН: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Председатель Национального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Банка Республики Казахстан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____________ Г. Марченко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 декабря 2009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 Председателя Агентства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информатизации и связи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декабря 2009 года № 491</w:t>
            </w:r>
          </w:p>
        </w:tc>
      </w:tr>
    </w:tbl>
    <w:bookmarkStart w:name="z8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Инструкция</w:t>
      </w:r>
      <w:r>
        <w:br/>
      </w:r>
      <w:r>
        <w:rPr>
          <w:rFonts w:ascii="Times New Roman"/>
          <w:b/>
          <w:i w:val="false"/>
          <w:color w:val="000000"/>
        </w:rPr>
        <w:t>по осуществлению транзакционных сервисов "электронного правительства" Республики Казахстан</w:t>
      </w:r>
      <w:r>
        <w:br/>
      </w:r>
      <w:r>
        <w:rPr>
          <w:rFonts w:ascii="Times New Roman"/>
          <w:b/>
          <w:i w:val="false"/>
          <w:color w:val="000000"/>
        </w:rPr>
        <w:t>1. Общие положения</w:t>
      </w:r>
    </w:p>
    <w:bookmarkEnd w:id="7"/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Настоящая Инструкция по осуществлению транзакционных сервисов "электронного правительства" Республики Казахстан (далее - Инструкция) детализирует механизмы и условия функционирования транзакционных сервисов "электронного правительства" Республики Казахстан.</w:t>
      </w:r>
    </w:p>
    <w:bookmarkEnd w:id="8"/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Основные понятия, используемые в настоящей Инструкции: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государственная услуга (далее - ГУ) - деятельность, основанная на функциях, полномочиях, предусмотренных законодательными актами Республики Казахстан и актами Президента Республики Казахстан, финансируемая за счет бюджетных средств и из бюджета (сметы расходов) Национального Банка Республики Казахстан, направленная на обеспечение прав, свобод, защиты законных интересов и удовлетворение потребностей физических и юридических лиц, осуществляемая в соответствии со стандартами государственных услуг;</w:t>
      </w:r>
    </w:p>
    <w:bookmarkEnd w:id="10"/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единая транспортная среда государственных органов (далее - ЕТС ГО) - межведомственная информационно-коммуникационная сеть, предназначенная для обеспечения взаимодействия электронных информационных ресурсов и информационных систем "электронного правительства";</w:t>
      </w:r>
    </w:p>
    <w:bookmarkEnd w:id="11"/>
    <w:bookmarkStart w:name="z1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информационная система электронного правительства Республики Казахстан (далее - ИC ЭП) - комплекс информационных и коммуникационных технологий, состоящий из следующих инфраструктурных компонентов:</w:t>
      </w:r>
    </w:p>
    <w:bookmarkEnd w:id="12"/>
    <w:bookmarkStart w:name="z1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шлюз электронного правительства (далее - ШЭП) - информационная система, предназначенная для интеграции информационных систем "электронного правительства" в рамках реализации электронных услуг;</w:t>
      </w:r>
    </w:p>
    <w:bookmarkEnd w:id="13"/>
    <w:bookmarkStart w:name="z1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портал электронного правительства (далее - ПЭП) - информационная система, предназначенная для доступа к электронным услугам информационных систем государственных органов, входящих в состав "электронного правительства";</w:t>
      </w:r>
    </w:p>
    <w:bookmarkEnd w:id="14"/>
    <w:bookmarkStart w:name="z17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платежный шлюз "электронного правительства" (далее - ПШЭП) - автоматизированная информационная система, предназначенная для обеспечения взаимодействия между информационными системами банков второго уровня, организаций, осуществляющих отдельные виды банковских операций (далее - БВУ), и "электронного правительства" при осуществлении платежей физических и юридических лиц;</w:t>
      </w:r>
    </w:p>
    <w:bookmarkEnd w:id="15"/>
    <w:bookmarkStart w:name="z1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информационные системы и порталы государственных органов (далее - ИС ГО) - базы данных и информационные системы государственных органов, интегрированные между собой напрямую, так и посредством ШЭП;</w:t>
      </w:r>
    </w:p>
    <w:bookmarkEnd w:id="16"/>
    <w:bookmarkStart w:name="z1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серверный центр - комплекс аппаратно-программных средств государственных органов, являющийся единым центром обработки данных с интегрированными системами безопасности;</w:t>
      </w:r>
    </w:p>
    <w:bookmarkEnd w:id="17"/>
    <w:bookmarkStart w:name="z2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национальный удостоверяющий центр Республики Казахстан (далее - НУЦ) - удостоверяющий центр, обслуживающий участников "электронного правительства" Республики Казахстан;</w:t>
      </w:r>
    </w:p>
    <w:bookmarkEnd w:id="18"/>
    <w:bookmarkStart w:name="z2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интернет-банкинг - система дистанционного банковского обслуживания клиентов через Интернет;</w:t>
      </w:r>
    </w:p>
    <w:bookmarkEnd w:id="19"/>
    <w:bookmarkStart w:name="z2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интернет-эквайринг - услуга банка-эквайера, как составляющая электронной коммерции, позволяющая принимать платежные карты в качестве оплаты за товары и услуги по операциям, совершающимся в сети Интернет;</w:t>
      </w:r>
    </w:p>
    <w:bookmarkEnd w:id="20"/>
    <w:bookmarkStart w:name="z2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инфокиоск - терминал наличной оплаты, позволяющий населению самостоятельно (без участия обсуживающего персонала организации) оплачивать различные услуги;</w:t>
      </w:r>
    </w:p>
    <w:bookmarkEnd w:id="21"/>
    <w:bookmarkStart w:name="z2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7) оператор платежного шлюза "электронного правительства" (далее - оператор ПШЭП) - организация, осуществляющая обеспечение функционирования платежного шлюза "электронного правительства";</w:t>
      </w:r>
    </w:p>
    <w:bookmarkEnd w:id="22"/>
    <w:bookmarkStart w:name="z2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8) платежная карточка - средство доступа к деньгам через электронные терминалы или иные устройства, которое содержит информацию, позволяющую держателю такой карточки осуществлять платежи, получать наличные деньги, производить обмен валют и другие операции, определенные эмитентом платежной карточки и на его условиях;</w:t>
      </w:r>
    </w:p>
    <w:bookmarkEnd w:id="23"/>
    <w:bookmarkStart w:name="z2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9) пользователь транзакционными сервисами - физические или юридические лица Республики Казахстан, зарегистрированные на Портале электронных услуг;</w:t>
      </w:r>
    </w:p>
    <w:bookmarkEnd w:id="24"/>
    <w:bookmarkStart w:name="z2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10) транзакционные услуги - услуги по предоставлению электронных информационных ресурсов пользователям, требующие взаимный обмен информацией, проведение платежей и иные действия, в том числе с использованием ЭЦП;</w:t>
      </w:r>
    </w:p>
    <w:bookmarkEnd w:id="25"/>
    <w:bookmarkStart w:name="z2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11) уникальный код платежа (далее - УКП) - уникальный идентификатор платежной операции;</w:t>
      </w:r>
    </w:p>
    <w:bookmarkEnd w:id="26"/>
    <w:bookmarkStart w:name="z2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12) участники транзакционных сервисов - государственные органы, Национальный оператор в области информатизации, Оператор ПШЭП, БВУ, взаимодействие которых обеспечивает осуществление транзакционных сервисов в процессе предоставления электронных услуг гражданам и организациям;</w:t>
      </w:r>
    </w:p>
    <w:bookmarkEnd w:id="27"/>
    <w:bookmarkStart w:name="z3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13) электронные государственные услуги (далее - ЭГУ) - государственные услуги, оказываемые в электронной форме с применением информационных технологий;</w:t>
      </w:r>
    </w:p>
    <w:bookmarkEnd w:id="28"/>
    <w:bookmarkStart w:name="z3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14) электронная цифровая подпись (далее - ЭЦП) - набор электронных цифровых символов, созданный средствами электронной цифровой подписи и подтверждающий достоверность электронного документа, его принадлежность и неизменность содержания;</w:t>
      </w:r>
    </w:p>
    <w:bookmarkEnd w:id="29"/>
    <w:bookmarkStart w:name="z3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15) электронное правительство (далее - ЭП) - механизм функционирования государственных органов по предоставлению электронных услуг;</w:t>
      </w:r>
    </w:p>
    <w:bookmarkEnd w:id="30"/>
    <w:bookmarkStart w:name="z3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16) национальный оператор в сфере информатизации (далее - национальный оператор) - юридическое лицо, созданное по решению Правительства Республики Казахстан, на которое возложены задачи по интеграции государственных информационных систем и государственных электронных информационных ресурсов, по участию в реализации единой технической политики в сфере информатизации, функции проектного интегратора инфраструктуры "электронного правительства".</w:t>
      </w:r>
    </w:p>
    <w:bookmarkEnd w:id="31"/>
    <w:bookmarkStart w:name="z34" w:id="3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Осуществление транзакционных услуг</w:t>
      </w:r>
    </w:p>
    <w:bookmarkEnd w:id="32"/>
    <w:bookmarkStart w:name="z3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ПШЭП взаимодействует с НУЦ для получения списка отозванных сертификатов, БВУ, ПЭП и другими ИС ГО для сбора информации о совершенных платежах по защищенным каналам связи по протоколу SSL с использованием сертификатов, выданных НУЦ.</w:t>
      </w:r>
    </w:p>
    <w:bookmarkEnd w:id="33"/>
    <w:bookmarkStart w:name="z3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ПШЭП выполняет интеграционную роль и обеспечивает хранение, обработку и передачу информации о совершенных платежах по оплате ЭГУ или ГУ от платежных систем БВУ (в том числе от банкоматов и инфокиосков).</w:t>
      </w:r>
    </w:p>
    <w:bookmarkEnd w:id="34"/>
    <w:bookmarkStart w:name="z37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ПЭП во взаимодействии с ПШЭП, позволяет пользователю заказывать услуги в режиме онлайн, а также выбирать способ оплаты выбранной услуги, включая предоплату.</w:t>
      </w:r>
    </w:p>
    <w:bookmarkEnd w:id="35"/>
    <w:bookmarkStart w:name="z3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6. Взаимодействие с центром обслуживания населения (далее - ЦОН) в связке ПЭП-ПШЭП позволяет пользователю, предварительно оплатившему ГУ, заказать и получить ее в ЦОН.</w:t>
      </w:r>
    </w:p>
    <w:bookmarkEnd w:id="36"/>
    <w:bookmarkStart w:name="z3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7. Для оплаты ЭГУ или ГУ используются следующие способы:</w:t>
      </w:r>
    </w:p>
    <w:bookmarkEnd w:id="37"/>
    <w:bookmarkStart w:name="z4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интернет-эквайринг;</w:t>
      </w:r>
    </w:p>
    <w:bookmarkEnd w:id="38"/>
    <w:bookmarkStart w:name="z4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банковский счет;</w:t>
      </w:r>
    </w:p>
    <w:bookmarkEnd w:id="39"/>
    <w:bookmarkStart w:name="z4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интернет-банкинг или мобильный банкинг;</w:t>
      </w:r>
    </w:p>
    <w:bookmarkEnd w:id="40"/>
    <w:bookmarkStart w:name="z4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банкомат;</w:t>
      </w:r>
    </w:p>
    <w:bookmarkEnd w:id="41"/>
    <w:bookmarkStart w:name="z4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инфокиоск.</w:t>
      </w:r>
    </w:p>
    <w:bookmarkEnd w:id="42"/>
    <w:bookmarkStart w:name="z4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8. Для получения ЭГУ или ГУ используются следующие сервисы:</w:t>
      </w:r>
    </w:p>
    <w:bookmarkEnd w:id="43"/>
    <w:bookmarkStart w:name="z4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ПЭП;</w:t>
      </w:r>
    </w:p>
    <w:bookmarkEnd w:id="44"/>
    <w:bookmarkStart w:name="z4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ЦОН;</w:t>
      </w:r>
    </w:p>
    <w:bookmarkEnd w:id="45"/>
    <w:bookmarkStart w:name="z4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пункт общественного доступа (далее - ПОД).</w:t>
      </w:r>
    </w:p>
    <w:bookmarkEnd w:id="46"/>
    <w:bookmarkStart w:name="z4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9. Детализация процедур оплаты и получения услуг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Инструкции.</w:t>
      </w:r>
    </w:p>
    <w:bookmarkEnd w:id="47"/>
    <w:bookmarkStart w:name="z50" w:id="4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Обмен и хранение платежной, статистической и иной</w:t>
      </w:r>
      <w:r>
        <w:br/>
      </w:r>
      <w:r>
        <w:rPr>
          <w:rFonts w:ascii="Times New Roman"/>
          <w:b/>
          <w:i w:val="false"/>
          <w:color w:val="000000"/>
        </w:rPr>
        <w:t>информации, а также учет предоставляемых транзакционных услуг</w:t>
      </w:r>
    </w:p>
    <w:bookmarkEnd w:id="48"/>
    <w:bookmarkStart w:name="z5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10. ПШЭП предоставляет информацию о проведенных платежных операциях ПЭП, а также формирует реестры платежей для каждого из поставщиков государственных услуг и БВУ.</w:t>
      </w:r>
    </w:p>
    <w:bookmarkEnd w:id="49"/>
    <w:bookmarkStart w:name="z5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11. Кроме реестров, ПШЭП формирует следующую отчетность (по запросу):</w:t>
      </w:r>
    </w:p>
    <w:bookmarkEnd w:id="50"/>
    <w:bookmarkStart w:name="z5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отслеживание статистики обработки платежей с учетом тенденций или по времени;</w:t>
      </w:r>
    </w:p>
    <w:bookmarkEnd w:id="51"/>
    <w:bookmarkStart w:name="z5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представление ежедневных, недельных и месячных сводных отчетов по транзакциям.</w:t>
      </w:r>
    </w:p>
    <w:bookmarkEnd w:id="52"/>
    <w:bookmarkStart w:name="z5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Взаимодействие участников транзакционных сервисов</w:t>
      </w:r>
    </w:p>
    <w:bookmarkEnd w:id="53"/>
    <w:bookmarkStart w:name="z5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12. ПШЭП взаимодействует со следующими системами:</w:t>
      </w:r>
    </w:p>
    <w:bookmarkEnd w:id="54"/>
    <w:bookmarkStart w:name="z5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ПЭП, в части приема уведомления о совершении оплаты за ЭГУ или ГУ и проверки информации о факте предоплаты по УКП;</w:t>
      </w:r>
    </w:p>
    <w:bookmarkEnd w:id="55"/>
    <w:bookmarkStart w:name="z5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платежными системами БВУ, в части приема уведомлений о факте платежа в режиме онлайн;</w:t>
      </w:r>
    </w:p>
    <w:bookmarkEnd w:id="56"/>
    <w:bookmarkStart w:name="z5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НУЦ, для получения списка отозванных сертификатов (CRL).</w:t>
      </w:r>
    </w:p>
    <w:bookmarkEnd w:id="57"/>
    <w:bookmarkStart w:name="z6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13. Для обеспечения взаимодействия и совместимости ПШЭП с участниками транзакционных сервисов, учитывается следующее:</w:t>
      </w:r>
    </w:p>
    <w:bookmarkEnd w:id="58"/>
    <w:bookmarkStart w:name="z6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применение для информационного взаимодействия участников единых телекоммуникационных протоколов и форматов обмена данными;</w:t>
      </w:r>
    </w:p>
    <w:bookmarkEnd w:id="59"/>
    <w:bookmarkStart w:name="z6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выполнение БВУ требований информационной безопасности по стандарту PCI DSS.</w:t>
      </w:r>
    </w:p>
    <w:bookmarkEnd w:id="60"/>
    <w:bookmarkStart w:name="z6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14. Взаимодействие ПШЭП с ПЭП и платежными системами БВУ осуществляется в режиме онлайн, посредством использования web-служб (согласно стандартам UDDI, XML, WSDL и SOAP).</w:t>
      </w:r>
    </w:p>
    <w:bookmarkEnd w:id="61"/>
    <w:bookmarkStart w:name="z6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15. ПЭП и платежные системы БВУ при взаимодействии с ПШЭП используют цифровые сертификаты для подписи сообщений и установления защищенного канала связи.</w:t>
      </w:r>
    </w:p>
    <w:bookmarkEnd w:id="62"/>
    <w:bookmarkStart w:name="z6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16. ПШЭП осуществляет проверку ЭЦП под каждым входящим запросом на проведение оплаты, а так же подписывает своим ЭЦП исходящие сообщения.</w:t>
      </w:r>
    </w:p>
    <w:bookmarkEnd w:id="63"/>
    <w:bookmarkStart w:name="z6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17. ПШЭП осуществляет проверку статуса действия сертификата, используя списки отозванных сертификатов, предоставляемых НУЦ.</w:t>
      </w:r>
    </w:p>
    <w:bookmarkEnd w:id="64"/>
    <w:bookmarkStart w:name="z67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Авторизация, аутентификация</w:t>
      </w:r>
      <w:r>
        <w:br/>
      </w:r>
      <w:r>
        <w:rPr>
          <w:rFonts w:ascii="Times New Roman"/>
          <w:b/>
          <w:i w:val="false"/>
          <w:color w:val="000000"/>
        </w:rPr>
        <w:t>и обеспечение информационной безопасности</w:t>
      </w:r>
    </w:p>
    <w:bookmarkEnd w:id="65"/>
    <w:bookmarkStart w:name="z6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18. Авторизация и аутентификация, безопасность информационного обмена, а также шифрование и ЭЦП данных на базе цифрового сертификата открытого ключа устанавливается НУЦ.</w:t>
      </w:r>
    </w:p>
    <w:bookmarkEnd w:id="66"/>
    <w:bookmarkStart w:name="z6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19. Защита информации и обеспечение безопасности информационных ресурсов основаны на принципах централизованной защиты ресурсов и ролевого доступа к ресурсам.</w:t>
      </w:r>
    </w:p>
    <w:bookmarkEnd w:id="67"/>
    <w:bookmarkStart w:name="z7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20. К защите информации и обеспечения безопасности информационных ресурсов ПШЭП относятся следующие функции:</w:t>
      </w:r>
    </w:p>
    <w:bookmarkEnd w:id="68"/>
    <w:bookmarkStart w:name="z71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1) шифрование конфиденциальных данных с использованием национальных алгоритмов шифрования, на базе выданного Национальным удостоверяющим центром сертификата;</w:t>
      </w:r>
    </w:p>
    <w:bookmarkEnd w:id="69"/>
    <w:bookmarkStart w:name="z72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2) обеспечение централизованного ролевого администрирования информационной безопасности;</w:t>
      </w:r>
    </w:p>
    <w:bookmarkEnd w:id="70"/>
    <w:bookmarkStart w:name="z73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3) администрирование прав доступа основано на принципах управления составом групп;</w:t>
      </w:r>
    </w:p>
    <w:bookmarkEnd w:id="71"/>
    <w:bookmarkStart w:name="z74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4) процедура авторизации предусматривает назначение прав доступа в соответствии с группами, в которые включен пользователь или внешняя система;</w:t>
      </w:r>
    </w:p>
    <w:bookmarkEnd w:id="72"/>
    <w:bookmarkStart w:name="z75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5) каждая группа определяет перечень разрешенных действий;</w:t>
      </w:r>
    </w:p>
    <w:bookmarkEnd w:id="73"/>
    <w:bookmarkStart w:name="z76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6) пользователи и внешние системы обращаются только к тем ресурсам, на которые им предоставлены соответствующие права доступа.</w:t>
      </w:r>
    </w:p>
    <w:bookmarkEnd w:id="74"/>
    <w:bookmarkStart w:name="z77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Регулирование взаимоотношений участников,</w:t>
      </w:r>
      <w:r>
        <w:br/>
      </w:r>
      <w:r>
        <w:rPr>
          <w:rFonts w:ascii="Times New Roman"/>
          <w:b/>
          <w:i w:val="false"/>
          <w:color w:val="000000"/>
        </w:rPr>
        <w:t>обеспечивающих функционирование транзакционных сервисов</w:t>
      </w:r>
    </w:p>
    <w:bookmarkEnd w:id="75"/>
    <w:bookmarkStart w:name="z78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21. Участниками, обеспечивающими функционирование транзакционных сервисов являются национальный оператор, оператор ПШЭП и БВУ.</w:t>
      </w:r>
    </w:p>
    <w:bookmarkEnd w:id="76"/>
    <w:bookmarkStart w:name="z79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22. Регулирование взаимоотношений участников производится на основании правил функционирования ПШЭП и Типовых договоров о проведении платежей ЭГУ или ГУ, заключаемых между национальным оператором и оператором ПШЭП, а также между оператором ПШЭП и БВУ.</w:t>
      </w:r>
    </w:p>
    <w:bookmarkEnd w:id="77"/>
    <w:bookmarkStart w:name="z80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23. После подтверждения пользователем оплаты в пользу государственных органов, БВУ списывает указанную в поручении сумму со счета пользователя. По факту проведения операции оператор ПШЭП формирует требование к БВУ о возмещении денег.</w:t>
      </w:r>
    </w:p>
    <w:bookmarkEnd w:id="78"/>
    <w:bookmarkStart w:name="z81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24. Порядок возмещения денег и гарантирование осуществления платежей в пользу государственных органов по операциям, проведенным через ПШЭП, регулируется Правилами функционирования ПШЭП и договорами, заключаемыми с участниками транзакционных сервисов, и производится через счет оператора ПШЭП.</w:t>
      </w:r>
    </w:p>
    <w:bookmarkEnd w:id="7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Инструкции по осуществлению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транзакционных сервисов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"электронного правительства"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</w:tc>
      </w:tr>
    </w:tbl>
    <w:bookmarkStart w:name="z83" w:id="8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Механизм взаимодействия между</w:t>
      </w:r>
      <w:r>
        <w:br/>
      </w:r>
      <w:r>
        <w:rPr>
          <w:rFonts w:ascii="Times New Roman"/>
          <w:b/>
          <w:i w:val="false"/>
          <w:color w:val="000000"/>
        </w:rPr>
        <w:t>участниками транзакционных сервисов</w:t>
      </w:r>
      <w:r>
        <w:br/>
      </w:r>
      <w:r>
        <w:rPr>
          <w:rFonts w:ascii="Times New Roman"/>
          <w:b/>
          <w:i w:val="false"/>
          <w:color w:val="000000"/>
        </w:rPr>
        <w:t>(по прецедентам оплаты и получения услуг)</w:t>
      </w:r>
      <w:r>
        <w:br/>
      </w:r>
      <w:r>
        <w:rPr>
          <w:rFonts w:ascii="Times New Roman"/>
          <w:b/>
          <w:i w:val="false"/>
          <w:color w:val="000000"/>
        </w:rPr>
        <w:t xml:space="preserve">1. Оплата и получение ЭГУ с помощью интернет-эквайринга (ПЭП)  </w:t>
      </w:r>
    </w:p>
    <w:bookmarkEnd w:id="80"/>
    <w:p>
      <w:pPr>
        <w:spacing w:after="0"/>
        <w:ind w:left="0"/>
        <w:jc w:val="both"/>
      </w:pPr>
      <w:r>
        <w:drawing>
          <wp:inline distT="0" distB="0" distL="0" distR="0">
            <wp:extent cx="5499100" cy="8763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499100" cy="8763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Рисунок 1. Диаграмма последовательности при оплате и получении ЭГУ с помощью интернет-эквайринга</w:t>
      </w:r>
    </w:p>
    <w:bookmarkStart w:name="z85" w:id="8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1. Прецедент: Оплата и получение ЭГУ с помощью интернет-эквайринга на ПЭП</w:t>
      </w:r>
    </w:p>
    <w:bookmarkEnd w:id="8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4"/>
        <w:gridCol w:w="3279"/>
        <w:gridCol w:w="5747"/>
      </w:tblGrid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прецедента: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и получение ЭГУ с помощью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интернет-эквайринга на ПЭП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выбора услуги на ПЭП, оплата производится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помощью платежной карточки. БВУ уведомляет ПШЭП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совершении оплаты, а затем ПШЭП уведомляет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пользователя, предоставляя ему электронный чек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оплате. В процессе работы будет сгенерирован УКП,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 автоматически будет учтен при заказе ЭГУ.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 как оплата проходит через ПЭП,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может заказать ЭГУ, не покидая ПЭП.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 техническим причинам ЭГУ не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оказана сразу, то пользователь, используя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УКП, может заказать ее повторно (в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 через ЦОН)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(Заявитель)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требования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Предусловия: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имеет персональный компьютер,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подключенный к сети Интернет. Заявитель имеет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идентификационную карту с сертификатом,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НУЦ и записанным на носитель ключевой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имеет платежную карточку БВУ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необходимыми средствами на ней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Постусловия: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оплатил услугу. В ПШЭП передана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оплате ЭГУ. ПЭП принял заказ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ЭГУ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системы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web-страницу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ПЭП 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использует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 для доступа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Авторизация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по защищенному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соединению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Авторизация при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цифрового сертификата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Выбор ЭГУ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выбирает ЭГУ,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которую хочет оплатить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платежная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оплаты – платежная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карточка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Отправка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УКП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Отправка в ПШЭП запроса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УКП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ПШЭП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протоколу SSL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НУЦ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Запрос УКП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запрос к 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получение УКП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Генерация УКП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 генерирует УКП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Возврат УКП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 возвращает УКП,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сформированный для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ЭГУ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переадресации в 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+ УКП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совершения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должен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переадресован в ПШЭП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определенными параметрами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Переадресация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передает ПШЭП – ИИН,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Идентификатор услуги, Сумму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оплате,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в ПШЭП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обеспечения 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используется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 SSL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вводит в 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своей платежной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 и CVC2 код,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параметры,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этого требует ПШЭП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в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Информация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параметрах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передается в ПШЭП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Выполняется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процессинговую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БВУ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Авторизационный 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зашифрованному каналу SSL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сертификата НУЦ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авторизации в БВУ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После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авторизации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возвращается в ПШЭП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передаваться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зашифрованному каналу SSL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основе сертификата НУЦ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передается в ПШЭП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факте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передаваться по защищенному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передается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 XML;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содержит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реквизиты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оплате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Кроме платежной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БД сохраняется: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Время поступления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ЭЦП всех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сохраняемых в БД (включая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БВУ)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дополнительную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данных в ПШЭП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ПШЭП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 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выходит из ПШЭП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 Происходит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чека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 содержит: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ИИН;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№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№ счета;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сумму и дату оплаты;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наименование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оплаты;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УКП;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номер транзакции.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 Передача эл.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чека пользователю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 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эл.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 об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ЭГУ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 Заказ услуги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Пользователь, используя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эл. чек с УКП,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заказывает ЭГУ. Процедура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ЭГУ описана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пункте 6</w:t>
            </w:r>
          </w:p>
        </w:tc>
      </w:tr>
      <w:tr>
        <w:trPr>
          <w:trHeight w:val="30" w:hRule="atLeast"/>
        </w:trPr>
        <w:tc>
          <w:tcPr>
            <w:tcW w:w="32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 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выходит из ПЭП</w:t>
            </w:r>
          </w:p>
        </w:tc>
        <w:tc>
          <w:tcPr>
            <w:tcW w:w="3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выходе из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закрывается и защищенное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</w:t>
            </w:r>
          </w:p>
        </w:tc>
      </w:tr>
    </w:tbl>
    <w:bookmarkStart w:name="z86" w:id="8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Оплата и получение ЭГУ с помощью банковского счета (ПЭП)  </w:t>
      </w:r>
    </w:p>
    <w:bookmarkEnd w:id="82"/>
    <w:p>
      <w:pPr>
        <w:spacing w:after="0"/>
        <w:ind w:left="0"/>
        <w:jc w:val="both"/>
      </w:pPr>
      <w:r>
        <w:drawing>
          <wp:inline distT="0" distB="0" distL="0" distR="0">
            <wp:extent cx="7810500" cy="10439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10439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Рисунок 2. Диаграмма последовательности при оплате ЭГУ с помощью банковского счета</w:t>
      </w:r>
    </w:p>
    <w:bookmarkStart w:name="z87" w:id="8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2. Прецедент: Оплата и получение ЭГУ с помощью банковского счета</w:t>
      </w:r>
    </w:p>
    <w:bookmarkEnd w:id="8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14"/>
        <w:gridCol w:w="3714"/>
        <w:gridCol w:w="4872"/>
      </w:tblGrid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прецедента: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с помощью банковского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счета на странице ПЭП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После выбора услуги на ПЭП, оплата производится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помощью банковского счета. БВУ уведомляет ПШЭП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совершении оплаты, а затем ПШЭП уведомляет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пользователя, предоставляя ему электронный чек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оплате. В процессе работы будет сгенерирован УКП,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который автоматически будет учтен при заказе ЭГУ.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Так как оплата проходит через ПЭП,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может заказать ЭГУ, не покидая ПЭП.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 техническим причинам ЭГУ не может быть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оказана сразу, то пользователь сможет заказать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повторно, используя полученный УКП, (в т.ч.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ЦОН)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(Заявитель)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требования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Предусловия: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имеет персональный компьютер,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подключенный к сети Интернет. Заявитель имеет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идентификационную карту с сертификатом, выданным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НУЦ и записанным на носитель ключевой информации.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имеет открытый банковский счет в БВУ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необходимыми средствами на нем для проведения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Постусловия: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оплатил услугу. В ПШЭП передана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оплате ЭГУ. ПЭП принял заказ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ЭГУ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Действие системы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Пояснения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web-страницу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использует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 сертификат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доступа на ПЭП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Авторизация на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защищенному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соединению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Авторизация при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цифрового сертификата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Выбор ЭГУ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выбирает ЭГУ,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которую хочет оплатить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банковский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оплаты – банковский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в ПШЭП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отправляет запрос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в ПШЭП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ПШЭП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протоколу SSL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сертифика-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выданных НУЦ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ПШЭП отправляет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параметры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переадресации в 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переадресуется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 оплаты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 генерирует URL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 оплаты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возвращает его ПЭП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Выбор БВУ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на странице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 выбирает БВУ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Ввод реквизитов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 счета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реквизиты своего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 счета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Отправка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проведение платежа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отправляет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на проведение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в БВУ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Открытие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БВУ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протоколу SSL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сертифика-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выданных НУЦ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Обработка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 БВУ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АБС БВУ проверяет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корректность реквизитов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банковского счета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Код и описание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ошибки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 в случае ошибки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возвращает в ПШЭП 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 ошибки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Возврат в 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референса транзакции,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даты и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 при успешной оплате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возвращает в 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банковский уникальный код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дату/время оплаты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Закрытие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БВУ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Генерация УКП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чека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 генерирует УКП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формирует электронный 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УКП, референсом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транзакции и датой/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временем оплаты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оплате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 сохраняет информацию об оплате в своей БД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 чека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пользователю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 предоставляет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пользователю сформирован-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электронный чек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печать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чека и возврат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страницу ПЭП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Пользователю предостав-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ляется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просмотреть, распечатать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сохранить в файл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электронный чек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вернуться на страницу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личный кабинет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ПШЭП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Заказ ЭГУ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Пользователь, используя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эл. чек с УКП,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заказывает ЭГУ. Процедура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ЭГУ описана в 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и 7</w:t>
            </w:r>
          </w:p>
        </w:tc>
      </w:tr>
      <w:tr>
        <w:trPr>
          <w:trHeight w:val="30" w:hRule="atLeast"/>
        </w:trPr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Выход из ПЭП</w:t>
            </w:r>
          </w:p>
        </w:tc>
        <w:tc>
          <w:tcPr>
            <w:tcW w:w="37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 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4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выходит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</w:tbl>
    <w:bookmarkStart w:name="z88" w:id="8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Оплата ЭГУ с помощью интернет-банкинга  </w:t>
      </w:r>
    </w:p>
    <w:bookmarkEnd w:id="84"/>
    <w:p>
      <w:pPr>
        <w:spacing w:after="0"/>
        <w:ind w:left="0"/>
        <w:jc w:val="both"/>
      </w:pPr>
      <w:r>
        <w:drawing>
          <wp:inline distT="0" distB="0" distL="0" distR="0">
            <wp:extent cx="7810500" cy="6362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6362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Рисунок 3. Диаграмма последовательности при оплате ЭГУ с помощью интернет-банкинга или мобильного банкинга</w:t>
      </w:r>
    </w:p>
    <w:bookmarkStart w:name="z8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3. Прецедент: Оплата ЭГУ с помощью интернет-банкинга или мобильного банкинга</w:t>
      </w:r>
    </w:p>
    <w:bookmarkEnd w:id="8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47"/>
        <w:gridCol w:w="3361"/>
        <w:gridCol w:w="5192"/>
      </w:tblGrid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прецедента: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ЭГУ с помощью интернет-банкинга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мобильного банкинга (Раздельный цикл)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услуги осуществляется в платежной системе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БВУ. Пользователь авторизуется в платежной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БВУ и выбирает ЭГУ, которую хочет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оплатить. Если оплата прошла успешно,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получает электронный чек УКП,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помощи которого он может затем заказать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получить ЭГУ.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(Заявитель)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требования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Предусловия: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имеет необходимые атрибуты доступа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платежную систему БВУ (логин/пароль, таблица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одноразовых паролей, сертификат и др.)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достаточное количество средств для оплаты ЭГУ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БВУ.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Постусловия: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оплатил ЭГУ. В ПШЭП передана информация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оплате ЭГУ. Заявитель получил УКП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 ЭГУ.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открывает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web-страницу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БВУ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заходит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web-страницу платежной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БВУ, убеждается,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что это именно тот домен,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котором он хочет вводить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свои регистрационные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проверяет сертификат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валидность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БВУ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использует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логин/пароль или сертификат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доступа в платежную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 БВУ, а так же любые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дополнительные способы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аутентификации используемые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БВУ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Авторизация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платежной системе БВУ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Авторизация в платежной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БВУ по технологии,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которую использует данный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 (логин/пароль,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сертификат, прочие способы)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Выбор услуги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выбирает ЭГУ,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которую хочет оплатить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Выбор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средства оплаты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доступный способ оплаты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платежную карточку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оплату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системы БВУ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Выполнение запроса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авторизацию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ПШЭП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протоколу SSL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НУЦ.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Запрос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УКП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запрос в 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генерацию УКП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Генерация УКП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 генерирует УКП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Возврат УКП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 возвращает УКП в БВУ,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сформированный для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ЭГУ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Авторизация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счету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авторизация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счету в АБС банка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процессинговой системе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УКП передается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пользователю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получает УКП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ПШЭП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протоколу SSL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НУЦ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факте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сообщение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передаваться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защищенному каналу;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сообщение передается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формате XML;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сообщение содержит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платежные реквизиты;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сообщение подписывается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ЭЦП БВУ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оплате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Помимо платежной информации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БД сохраняется: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Время поступления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ЭЦП Портала;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ЭЦП всех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сохраняемых в 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(включая ЭЦП БВУ)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дополнительную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данных в ПШЭП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УКП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3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завершает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сеанс работы с банком,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сохранив УКП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использования его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 ЭГУ на ПЭП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(п. 6 и 7)</w:t>
            </w:r>
          </w:p>
        </w:tc>
      </w:tr>
    </w:tbl>
    <w:bookmarkStart w:name="z90" w:id="8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Оплата ЭГУ через банкомат  </w:t>
      </w:r>
    </w:p>
    <w:bookmarkEnd w:id="86"/>
    <w:p>
      <w:pPr>
        <w:spacing w:after="0"/>
        <w:ind w:left="0"/>
        <w:jc w:val="both"/>
      </w:pPr>
      <w:r>
        <w:drawing>
          <wp:inline distT="0" distB="0" distL="0" distR="0">
            <wp:extent cx="7810500" cy="5613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613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Рисунок 4. Диаграмма последовательности при оплате ЭГУ через банкомат</w:t>
      </w:r>
    </w:p>
    <w:bookmarkStart w:name="z91" w:id="8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4. Прецедент: Оплата ЭГУ через банкомат</w:t>
      </w:r>
    </w:p>
    <w:bookmarkEnd w:id="8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5"/>
        <w:gridCol w:w="3547"/>
        <w:gridCol w:w="5478"/>
      </w:tblGrid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прецедента: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ЭГУ через банкомат (Раздельный цикл)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может быть осуществлена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пользователем через банкомат при раздельном цикле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(Заявитель)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требования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Предусловия: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имеет платежную карточку для доступа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банкомату и обладает PIN-кодом к этой платежной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карточке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Постусловия: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оплатил услугу. В ПШЭП передана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оплате ЭГУ. Заявитель получил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чеке, выданном банкоматом, УКП для получения ЭГУ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Ввод пин-кода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Авторизация в банкомате,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посредством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PIN-кода платежной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карточки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Выбор услуги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выбирает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банкомате специальную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операцию "Оплата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услуг".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Банкомат в справочном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режиме сообщает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пользователю, сколько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та или иная ЭГУ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Ввод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пользуется для доступа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банкоматом своего банка,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существует возможность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запросить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клиенте (его ИИН) из АБС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БВУ, если же нет, 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 попросят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ввести необходимые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ИИН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Запрос авторизации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платежной карточке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банкоматом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процессинговым центром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организованно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зашифрованному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каналу(VPN соединение)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ПШЭП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протоколу SSL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сертифика-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 выданных НУЦ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Запрос УКП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запрос к 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генерацию УКП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Генерация УКП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 генерирует УКП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Возврат УКП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 возвращает УКП,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сформированный для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ЭГУ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 соединения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платежной карточке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авторизация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счету в процессинговой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системе БВУ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УКП передается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пользователю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получает УКП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ПШЭП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устанавли-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вается по протоколу SSL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выданных НУЦ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факте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сообщение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передаваться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защищенному каналу;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сообщение передается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формате XML;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сообщение содержит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платежные реквизиты;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сообщение подписывается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ЭЦП БВУ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оплате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Помимо платежной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время поступления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ЭЦП ПЭП;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ЭЦП всех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сохраняемых в 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(включая ЭЦП БВУ)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дополнительную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данных в ПШЭП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 соединения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Пользователь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 чек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</w:t>
            </w:r>
          </w:p>
        </w:tc>
        <w:tc>
          <w:tcPr>
            <w:tcW w:w="3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получает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авторизации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 с УКП. В 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 с УКП используется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 ЭГУ на ПЭП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(п. 6 и 7)</w:t>
            </w:r>
          </w:p>
        </w:tc>
      </w:tr>
    </w:tbl>
    <w:bookmarkStart w:name="z92" w:id="8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 Оплата услуг наличными через инфокиоск  </w:t>
      </w:r>
    </w:p>
    <w:bookmarkEnd w:id="88"/>
    <w:p>
      <w:pPr>
        <w:spacing w:after="0"/>
        <w:ind w:left="0"/>
        <w:jc w:val="both"/>
      </w:pPr>
      <w:r>
        <w:drawing>
          <wp:inline distT="0" distB="0" distL="0" distR="0">
            <wp:extent cx="7810500" cy="55499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Рисунок 5. Оплата ЭГУ наличными через инфокиоск</w:t>
      </w:r>
    </w:p>
    <w:bookmarkStart w:name="z93" w:id="8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5. Прецедент: Оплата ЭГУ наличными через инфокиоск</w:t>
      </w:r>
    </w:p>
    <w:bookmarkEnd w:id="8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64"/>
        <w:gridCol w:w="3433"/>
        <w:gridCol w:w="5303"/>
      </w:tblGrid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прецедента: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ЭГУ наличными через инфокиоск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(Раздельный цикл)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может быть осуществлена пользователем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через терминалы приема наличности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(Заявитель)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требования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Предусловия: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Постусловия: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оплатил услугу. В ПШЭП передана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информация об оплате ЭГУ. Заявитель получил УКП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чеке для получения ЭГУ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Выбор ЭГУ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специальную операцию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"Оплата государственных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электронных услуг".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 в справочном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режиме сообщает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пользователю, сколько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стоит та или иная ЭГУ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Ввод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получателя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вводит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для платежа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Запрос авторизации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терминалом наличной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процессинговой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организовано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зашифрованному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каналу(VPN соединение)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Создание 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с ИНИС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протоколу SSL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выданных НУЦ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Отправка запроса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ИНИС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Процессинговая система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запрос в ИНИС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проверку введенного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пользователем ИИН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Проверка ИИН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ИНИС проверяет валидность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Возврат результата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ИНИС возвращает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в процессинговую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систему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 соединения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Подтверждение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корректности/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ошибочности введенного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правильного ввода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ИИН, пользователю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предлагается перейти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оплате, в противном случае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– повторить ввод ИИН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Внесение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наличных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вносит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наличные через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купюроприемник инфокиоска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Подтверж-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 оплаты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соглашается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проведением платежа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Запрос авторизации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между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терминалом наличной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процессинговой системой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 быть организовано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зашифрованному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каналу(VPN соединение)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ПШЭП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протоколу SSL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выданных НУЦ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Запрос УКП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запрос к 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генерацию УКП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Генерация УКП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 генерирует УКП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Возврат УКП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 возвращает УКП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процессинговой системе,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сформированный для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ЭГУ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 соединения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авторизации платежа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Выполняется авторизация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Передача УКП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Инфокиоск получает УКП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распечатывает его на чеке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 Пользова-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 сохраняет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 с УКП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успешного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проведения платежа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получает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авторизации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 с УКП. В дальнейшем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 с УКП используется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 ЭГУ на ПЭП или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ЦОН (п. 6 и 7)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 соединения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ПШЭП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протоколу SSL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выданных НУЦ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 Передача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уведомления о факте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должно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передаваться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защищенному каналу;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передается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формате XML;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содержит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платежные реквизиты;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сообщение подписывается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БВУ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 Сохранение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об оплате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Помимо платежной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информации в 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сохраняется: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Время поступления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в ПШЭП;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ЭЦП ПЭП;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ЭЦП всех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сохраняемых в БД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(включая ЭЦП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процессинговой системы)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 Результат обработки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дополнительную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информацию о результате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обработки данных в ПШЭП</w:t>
            </w:r>
          </w:p>
        </w:tc>
      </w:tr>
      <w:tr>
        <w:trPr>
          <w:trHeight w:val="30" w:hRule="atLeast"/>
        </w:trPr>
        <w:tc>
          <w:tcPr>
            <w:tcW w:w="3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 соединения</w:t>
            </w:r>
          </w:p>
        </w:tc>
        <w:tc>
          <w:tcPr>
            <w:tcW w:w="5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94" w:id="9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 Получение предоплаченной ЭГУ через ПЭП или ПОД</w:t>
      </w:r>
    </w:p>
    <w:bookmarkEnd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В основе этой схемы лежит один и тот же принцип, с разницей в том, что при входе на ПЭП через компьютер, подключенный к интернету, авторизация пользователя производится с помощью ЭЦП или логина/пароля, а при его входе через ПОД только с помощью логина/пароля.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991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991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Рисунок 6. Получение предоплаченной ЭГУ через ПЭП</w:t>
      </w:r>
    </w:p>
    <w:bookmarkStart w:name="z95" w:id="9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6. Прецедент: Получение предоплаченной ЭГУ через ПЭП</w:t>
      </w:r>
    </w:p>
    <w:bookmarkEnd w:id="9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09"/>
        <w:gridCol w:w="3726"/>
        <w:gridCol w:w="4465"/>
      </w:tblGrid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прецедента: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предоплаченной ЭГУ через ПЭП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 описание: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предоплаченной ЭГУ через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осуществляется путем выбора ЭГУ и ввода УКП,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 факт оплаты данной ЭГУ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(Заявитель)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требования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Предусловия: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предварительно оплатил ЭГУ и получил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чек с УКП, подтверждающий факт оплаты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Постусловия: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получил ЭГУ в виде справки, а УКП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 (фиксация в ПШЭП факта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Открывает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web-страницу ПЭП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заходит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web-страницу ПЭП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вводит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логин/пароль или ЭЦП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входа на ПЭП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Авторизация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Авторизация при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цифрового сертификата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логина и пароля на странице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Выбор ЭГУ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выбирает ЭГУ,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которую хочет заказать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Выбор способа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оплаты –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выбирает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 оплаты - предоплата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Ввод УКП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вводит УКП,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полученный после оплаты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одним из доступных способов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Отправка УКП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получает УКП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Формирование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 заявки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ЭГУ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номеру заявки будет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осуществляться привязка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предоплаты и конкретной ЭГУ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устанавливается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протоколу SSL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 сертификатов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выданных НУЦ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Запрос валидации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Портал передает данные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необходимые для валидации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уникального кода платежа: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номер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ИИН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код ЭГУ;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УКП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Проверка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валидации УКП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 проверяет, была 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произведена предоплата ЭГУ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данного пользователя.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УКП был использован,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валидация не проходит.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подписывается ЭЦП ПШЭП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валидации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валидации 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ПШЭП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Закрытие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Номер заявки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получает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заявки на ЭГУ, по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была зафиксирована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предоплата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Запрос ЭГУ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Запрашивается ЭГУ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пользователя, которой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присваивается номер заявки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выданный пользователю.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Передается в ШЭП: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номер заявки;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ИИН плательщика;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код ЭГУ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Подготавливается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ЭГУ в электронном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виде и выгружается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личный кабинет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 на ПЭП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ЭГУ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получает ЭГУ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номером заявки совпадающим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ранее оплаченным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Печать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сохранение ЭГУ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распечатывает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 или сохраняет его</w:t>
            </w:r>
          </w:p>
        </w:tc>
      </w:tr>
      <w:tr>
        <w:trPr>
          <w:trHeight w:val="30" w:hRule="atLeast"/>
        </w:trPr>
        <w:tc>
          <w:tcPr>
            <w:tcW w:w="4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 Выход из ПЭП</w:t>
            </w:r>
          </w:p>
        </w:tc>
        <w:tc>
          <w:tcPr>
            <w:tcW w:w="37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6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выходе из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закрывается и защищенное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</w:t>
            </w:r>
          </w:p>
        </w:tc>
      </w:tr>
    </w:tbl>
    <w:bookmarkStart w:name="z96" w:id="9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 Получение предоплаченной ГУ через ЦОН</w:t>
      </w:r>
    </w:p>
    <w:bookmarkEnd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Данная схема описывает процедуру получения пользователем предварительно оплаченной ГУ через ЦОН с использованием чека с УКП.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</w:p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Рисунок 7. Получение предоплаченной ГУ через ЦОН</w:t>
      </w:r>
    </w:p>
    <w:bookmarkStart w:name="z97" w:id="9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Таблица 7. Прецедент: Получение предоплаченной ГУ через ЦОН</w:t>
      </w:r>
    </w:p>
    <w:bookmarkEnd w:id="9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32"/>
        <w:gridCol w:w="2753"/>
        <w:gridCol w:w="2432"/>
        <w:gridCol w:w="4683"/>
      </w:tblGrid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прецедента: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предоплаченной ГУ через ЦОН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описание: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предоплаченной ГУ через ЦОН осуществляется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путем предоставления пользователем УКП,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подтверждающего факт оплаты данной ГУ, оператору ЦОН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Участники: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(Заявитель) и оператор ЦОН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Специальные требования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Предусловия: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предварительно оплатил ГУ и получил чек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УКП, подтверждающий факт оплаты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Постусловия: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Заявитель получил ГУ в виде документа, а УКП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аннулирован (фиксация в ПШЭП факта использования УКП)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 процесс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Система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Примечания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Предъя-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вляет УКП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показывает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оператору полученный чек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Заказы-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вает ГУ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сообщает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оператору, какая ГУ ему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необходима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Авториза-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на ПЭП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заходит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страницу ПЭП, используя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ЭЦП для авторизации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"Оператор-ПЭП"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протоколу SSL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выданных НУЦ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Формирует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проверку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с помощью сервиса на ПЭП, создает запрос на проверку сообщенного пользователем УКП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Создание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"ПЭП-ПШЭП"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устанавливается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протоколу SSL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сертификатов выданных НУЦ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 Запрос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в 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валидацию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передает запрос в ПШЭП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проверку валидности УКП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 Валидация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 проверяет, была 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произведена предоплата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данного пользователя.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Если УКП был использован,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 валидация не проходит.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проверки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подписывается ЭЦП ПШЭП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 Результат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валидации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УКП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Передается из ПШЭП в ПЭП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содержит информацию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результате валидации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в ПШЭП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Завершение 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 "ПШЭП-ПЭП"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платеже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ПЭП передает оператору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 о платеже,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привязанного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предоставленному УКП: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ФИО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ИИН получателя;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* код ГУ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12.Запрашивает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личности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запрашивает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 документ,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удостоверяющий 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личность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 Проверяет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пользователю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удостоверяется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том, что получатель ГУ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предъявитель УКП одно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лицо, сравнивая полученные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данные от ПЭП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удостоверением личности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 предъявившего УКП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 Подтверждает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запрос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ПШЭП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данному УКП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установления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соответствия, оператор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отправляет через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подтверждение в ПШЭП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закрытии (аннулировании)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платежа по данному УКП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выходит из ПЭП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 Завершение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защищенного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соединения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 выходе из ПЭП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закрывается и защищенное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соединение "ПЭП-оператор"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 Принимает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заявление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Оператор принимает от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пользователя заявление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получение ГУ и приступает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 оформлению документов,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уведомляя пользователя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сроках подготовки ГУ</w:t>
            </w:r>
          </w:p>
        </w:tc>
      </w:tr>
      <w:tr>
        <w:trPr>
          <w:trHeight w:val="30" w:hRule="atLeast"/>
        </w:trPr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 Получение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Пользователь получает ГУ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оператора по факту 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готовности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