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36db" w14:textId="b76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объемов стационарной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799. Зарегистрирован в Министерстве юстиции Республики Казахстан 2 декабря 2009 года № 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предельные объемы стационарной помощи в организациях здравоохранения, оказывающих стационарную помощь, за исключением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предельные объемы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здравоохранения РК от 10.12.2010 </w:t>
      </w:r>
      <w:r>
        <w:rPr>
          <w:rFonts w:ascii="Times New Roman"/>
          <w:b w:val="false"/>
          <w:i w:val="false"/>
          <w:color w:val="00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Б. Садыков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N 799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приложения в редакции приказа Министра здравоохранения РК от 10.12.2010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
 Предельные объемы стационарной помощи в организациях здравоохранения, оказывающих стационарную помощь, за исключением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здравоохранения РК от 10.11.2010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его официального опубликования); с изменениями, внесенными приказом Министра здравоохранения РК от 10.12.2010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453"/>
        <w:gridCol w:w="59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областей,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число больных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лечение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N 799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приложения в редакции приказа Министра здравоохранения РК от 10.12.2010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объемы стационарной помощи в противотуберкулезных, инфекционных, психиатрических, наркологических медицинских организациях, организациях восстановительного лечения и медицинской реабилитации, а также организациях, оказывающих паллиативную помощь и сестринский уход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приказом Министра здравоохранения РК от 10.12.2010 </w:t>
      </w:r>
      <w:r>
        <w:rPr>
          <w:rFonts w:ascii="Times New Roman"/>
          <w:b w:val="false"/>
          <w:i w:val="false"/>
          <w:color w:val="ff0000"/>
          <w:sz w:val="28"/>
        </w:rPr>
        <w:t>№ 957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933"/>
        <w:gridCol w:w="5293"/>
      </w:tblGrid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областей, города республиканского значения и столицы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число больных на стационарное лечение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