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860ed34" w14:textId="860ed3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изменения в приказ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и.о. Министра образования и науки Республики Казахстан от 14 сентября 2009 года № 425. Зарегистрирован в Министерстве юстиции Республики Казахстан 16 октября 2009 года № 5822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целях реализации подпункта 23) </w:t>
      </w:r>
      <w:r>
        <w:rPr>
          <w:rFonts w:ascii="Times New Roman"/>
          <w:b w:val="false"/>
          <w:i w:val="false"/>
          <w:color w:val="000000"/>
          <w:sz w:val="28"/>
        </w:rPr>
        <w:t>статьи 5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"Об образовании"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и.о. Министра образования и науки Республики Казахстан от 23 октября 2007 года № 502 "Об утверждении формы документов строгой отчетности, используемых организациями образования в образовательной деятельности" (зарегистрирован в Реестре государственной регистрации нормативных правовых актов за № 4991), следующее изменение: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Формы документов строгой отчетности, используемых организациями образования в образовательной деятельности, утвержденных указанным приказом, изложить в редакции согласно приложениям 1-55 к настоящему приказу.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Департаменту высшего и послевузовского образования (Омирбаев С.М.) в установленном порядке: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направить настоящий приказ на государственную регистрацию в Министерство юстиции Республики Казахстан;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официальное опубликование настоящего приказа после его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оставляю за собой.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И.о. Министра                              А. Жакупов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 регистрации приказов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93"/>
        <w:gridCol w:w="2733"/>
        <w:gridCol w:w="3513"/>
        <w:gridCol w:w="5273"/>
      </w:tblGrid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приказа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издания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 приказа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Кем подписан (Фамилия,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отчество, должность)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80"/>
          <w:sz w:val="28"/>
        </w:rPr>
        <w:t>Книга протоколов педагогического совета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ПРОТОКОЛ N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Заседания (совещания, собрания)_______________________________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 проведения должна указываться полностью)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Присутствовали: (фамилии, имена и отчества указываются полностью)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Повестка дня: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Слушали: 1. Наименование рассмотренного вопроса.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Выступили: 1. Фамилии выступивших и краткие содержания выступлений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Постановили: 1. Решение, принятое по данному вопросу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И так далее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________________ (фамилия)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 (фамилия)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80"/>
          <w:sz w:val="28"/>
        </w:rPr>
        <w:t>личного состава педагогических работников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53"/>
        <w:gridCol w:w="2193"/>
        <w:gridCol w:w="1113"/>
        <w:gridCol w:w="1653"/>
        <w:gridCol w:w="3233"/>
        <w:gridCol w:w="4373"/>
      </w:tblGrid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Образование (учебное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заведение, факультет,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диплома, 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окончил)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 (30 строк)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1453"/>
        <w:gridCol w:w="1793"/>
        <w:gridCol w:w="1753"/>
        <w:gridCol w:w="2313"/>
        <w:gridCol w:w="1673"/>
        <w:gridCol w:w="1353"/>
        <w:gridCol w:w="1673"/>
      </w:tblGrid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чил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дает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педаго-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лении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заключение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степень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фон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 (30 строк)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АЛФАВИТНАЯ 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записи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Книга окончена в 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Внутренние страницы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933"/>
        <w:gridCol w:w="1933"/>
        <w:gridCol w:w="1253"/>
        <w:gridCol w:w="2393"/>
        <w:gridCol w:w="2853"/>
        <w:gridCol w:w="2413"/>
      </w:tblGrid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Родной язык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</w:t>
            </w:r>
          </w:p>
        </w:tc>
      </w:tr>
      <w:tr>
        <w:trPr>
          <w:trHeight w:val="45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Внутренние страницы книги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93"/>
        <w:gridCol w:w="1153"/>
        <w:gridCol w:w="1373"/>
        <w:gridCol w:w="1873"/>
        <w:gridCol w:w="1973"/>
        <w:gridCol w:w="1933"/>
        <w:gridCol w:w="2093"/>
        <w:gridCol w:w="1933"/>
      </w:tblGrid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(область,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школа)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 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учащимся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школы)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каком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обучается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ученик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году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33"/>
      </w:tblGrid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фотографии</w:t>
            </w:r>
          </w:p>
        </w:tc>
      </w:tr>
      <w:tr>
        <w:trPr>
          <w:trHeight w:val="30" w:hRule="atLeast"/>
        </w:trPr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ЛИЧНОЕ ДЕЛО N 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Число, месяц, год рождения 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Домашний адрес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1. Пол: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мужской, женский</w:t>
      </w:r>
      <w:r>
        <w:rPr>
          <w:rFonts w:ascii="Times New Roman"/>
          <w:b w:val="false"/>
          <w:i w:val="false"/>
          <w:color w:val="000000"/>
          <w:sz w:val="28"/>
        </w:rPr>
        <w:t xml:space="preserve"> (подчеркнуть)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Родился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(число, месяц,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Основание: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свидетельство о рождении N ___ от ____________ серия N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Фамилия, имя,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отца 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лиц, их заменяющих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Национальность 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Где воспитывался /обучался/ до поступление в первый класс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Сведения о переходе из данной школы в другую/указать название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школы, из какой пришел ученик, и в какой класс принят/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Отметка о выбытии из школы/когда, куда, причины/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Домашний адрес учащегося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Награды и поощрения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Краткие сведения об общественной работе, участии в олимпиадах,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конференциях, соревнованиях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Сведения об изучении факультативных курсов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КЛАССНЫЙ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область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 ведению классного журнала для 1-4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Классный журнал является государственным документом, ведение которого обязательно для каждого учителя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Классный журнал рассчитан на один учебный год. Журналы параллельных классов нумеруются литерами. Например, 1 "А" класс, 1 "Б" класс, 1 "В" класс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Заместитель директора по учебно-воспитательной работе (директор) дает указания учителям начальных классов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Учитель обязан систематически проверять и оценивать знания учащихся, а также отмечать посещаемость школьников на каждом уроке. На левой стороне развернутой страницы журнала учитель обязан записывать дату проведения урока, отмечать отсутствующих на уроке учащихся буквой "н".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развернутой страницы журнала учитель обязан записывать тему, изученную на уроке, и задание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"Заметки учителя" служит для записи замечаний учителя о поведении отдельных учащихся, их продвижении или отставании в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По письменным работам оценки выставляются в графе того дня, когда проводилась данная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проведенным практическим и лабораторным работам, экскурсиям, контрольным письменным работам следует указывать точно их тему и количество использованных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 Если учащимся дается задание на повторение, то конкретно указывается его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Итоговые оценки за каждую учебную четверть выставляются учителем после записи даты последнего урока по данному предмету в четверти. Одновременно с этим четвертные оценки переносятся им в сводную ведомость учета успеваемости и поведения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Учитель начальных классов записывает в классном журнале фамилии и имена учащихся в алфавитном порядке; используя данные из их личных дел, заполняет "Общие сведения об учащихся"; ежемесячно записывает в разделе "Учет посещаемости учащихся" количество дней и уроков, пропущенных каждым учащимся и классом в целом за четверть и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Страница "Показатели физической подготовленности" заполняется учителем физической культуры два раза в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Страница "Замечания по ведению классного журнала" заполняется заместителем директора по учебно-воспитательной работе или директором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Все записи в классном журнале должны производиться четко, аккуратно пастой или чернилами (по решению администрации школы).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53"/>
        <w:gridCol w:w="2393"/>
        <w:gridCol w:w="1653"/>
        <w:gridCol w:w="1233"/>
        <w:gridCol w:w="1713"/>
        <w:gridCol w:w="1713"/>
        <w:gridCol w:w="1893"/>
      </w:tblGrid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РАСПИСАНИЕ УРОКОВ на 2-е полугодие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ОГЛАВЛЕНИЕ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                                          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Грамота    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Родной язык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Родная литература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Казахский язык (как государственный)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Русский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Иностранный язык _____________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(какой)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Математика 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Информатика  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Окружающий мир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Самопознание    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Музыкальное искусство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Художественный труд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13. Физическая культура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________________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________________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________________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________________          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Общие сведения об учащихся       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Показатели физической подготовленности учащихся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Сведения о количестве дней и уроков, пропущенных учащимися 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Сводная ведомость учета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успеваемости и поведения учащихся     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Замечания по ведению классного журнала          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33"/>
        <w:gridCol w:w="2573"/>
        <w:gridCol w:w="933"/>
        <w:gridCol w:w="933"/>
        <w:gridCol w:w="933"/>
        <w:gridCol w:w="933"/>
        <w:gridCol w:w="933"/>
        <w:gridCol w:w="933"/>
        <w:gridCol w:w="933"/>
        <w:gridCol w:w="2493"/>
      </w:tblGrid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 ______________</w:t>
            </w:r>
          </w:p>
        </w:tc>
      </w:tr>
      <w:tr>
        <w:trPr>
          <w:trHeight w:val="60" w:hRule="atLeast"/>
        </w:trPr>
        <w:tc>
          <w:tcPr>
            <w:tcW w:w="1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26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73"/>
        <w:gridCol w:w="3613"/>
        <w:gridCol w:w="2573"/>
        <w:gridCol w:w="40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 _________________________________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уроке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Общие сведения об учащихся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1293"/>
        <w:gridCol w:w="2833"/>
        <w:gridCol w:w="873"/>
        <w:gridCol w:w="1893"/>
        <w:gridCol w:w="1773"/>
        <w:gridCol w:w="3033"/>
      </w:tblGrid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Был ли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учреждении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73"/>
        <w:gridCol w:w="1693"/>
        <w:gridCol w:w="3193"/>
        <w:gridCol w:w="4213"/>
        <w:gridCol w:w="2253"/>
      </w:tblGrid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учебу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или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заменяющих их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 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адрес 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лицо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Показатели физической подготовленности учащихся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1813"/>
        <w:gridCol w:w="1493"/>
        <w:gridCol w:w="733"/>
        <w:gridCol w:w="1333"/>
        <w:gridCol w:w="1373"/>
        <w:gridCol w:w="1633"/>
        <w:gridCol w:w="1653"/>
        <w:gridCol w:w="2273"/>
      </w:tblGrid>
      <w:tr>
        <w:trPr>
          <w:trHeight w:val="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учащихся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начале учебного года (сентябрь)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кисти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ленности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правая сторона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1333"/>
        <w:gridCol w:w="1553"/>
        <w:gridCol w:w="1293"/>
        <w:gridCol w:w="1653"/>
        <w:gridCol w:w="1893"/>
        <w:gridCol w:w="2553"/>
      </w:tblGrid>
      <w:tr>
        <w:trPr>
          <w:trHeight w:val="60" w:hRule="atLeast"/>
        </w:trPr>
        <w:tc>
          <w:tcPr>
            <w:tcW w:w="2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Медицинская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конце учебного года (май)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 кисти</w:t>
            </w:r>
          </w:p>
        </w:tc>
        <w:tc>
          <w:tcPr>
            <w:tcW w:w="16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25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состояния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 количестве дней и уроков, пропущенных учащимися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25"/>
        <w:gridCol w:w="1007"/>
        <w:gridCol w:w="358"/>
        <w:gridCol w:w="684"/>
        <w:gridCol w:w="418"/>
        <w:gridCol w:w="1068"/>
        <w:gridCol w:w="378"/>
        <w:gridCol w:w="1048"/>
        <w:gridCol w:w="398"/>
        <w:gridCol w:w="1027"/>
        <w:gridCol w:w="540"/>
        <w:gridCol w:w="886"/>
        <w:gridCol w:w="439"/>
        <w:gridCol w:w="1089"/>
        <w:gridCol w:w="500"/>
        <w:gridCol w:w="825"/>
        <w:gridCol w:w="582"/>
        <w:gridCol w:w="969"/>
      </w:tblGrid>
      <w:tr>
        <w:trPr>
          <w:trHeight w:val="60" w:hRule="atLeast"/>
        </w:trPr>
        <w:tc>
          <w:tcPr>
            <w:tcW w:w="9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6"/>
        <w:gridCol w:w="1177"/>
        <w:gridCol w:w="314"/>
        <w:gridCol w:w="1036"/>
        <w:gridCol w:w="775"/>
        <w:gridCol w:w="956"/>
        <w:gridCol w:w="776"/>
        <w:gridCol w:w="1117"/>
        <w:gridCol w:w="776"/>
        <w:gridCol w:w="1117"/>
        <w:gridCol w:w="776"/>
        <w:gridCol w:w="1238"/>
        <w:gridCol w:w="776"/>
        <w:gridCol w:w="1379"/>
      </w:tblGrid>
      <w:tr>
        <w:trPr>
          <w:trHeight w:val="60" w:hRule="atLeast"/>
        </w:trPr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7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4"/>
        <w:gridCol w:w="1195"/>
        <w:gridCol w:w="313"/>
        <w:gridCol w:w="975"/>
        <w:gridCol w:w="413"/>
        <w:gridCol w:w="1035"/>
        <w:gridCol w:w="454"/>
        <w:gridCol w:w="1015"/>
        <w:gridCol w:w="514"/>
        <w:gridCol w:w="855"/>
        <w:gridCol w:w="414"/>
        <w:gridCol w:w="835"/>
        <w:gridCol w:w="554"/>
        <w:gridCol w:w="835"/>
        <w:gridCol w:w="614"/>
        <w:gridCol w:w="896"/>
        <w:gridCol w:w="554"/>
        <w:gridCol w:w="937"/>
      </w:tblGrid>
      <w:tr>
        <w:trPr>
          <w:trHeight w:val="60" w:hRule="atLeast"/>
        </w:trPr>
        <w:tc>
          <w:tcPr>
            <w:tcW w:w="9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57"/>
        <w:gridCol w:w="1218"/>
        <w:gridCol w:w="314"/>
        <w:gridCol w:w="877"/>
        <w:gridCol w:w="435"/>
        <w:gridCol w:w="796"/>
        <w:gridCol w:w="515"/>
        <w:gridCol w:w="816"/>
        <w:gridCol w:w="495"/>
        <w:gridCol w:w="917"/>
        <w:gridCol w:w="555"/>
        <w:gridCol w:w="897"/>
        <w:gridCol w:w="576"/>
        <w:gridCol w:w="958"/>
        <w:gridCol w:w="576"/>
        <w:gridCol w:w="878"/>
        <w:gridCol w:w="495"/>
        <w:gridCol w:w="1060"/>
      </w:tblGrid>
      <w:tr>
        <w:trPr>
          <w:trHeight w:val="60" w:hRule="atLeast"/>
        </w:trPr>
        <w:tc>
          <w:tcPr>
            <w:tcW w:w="9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Сводная ведомость учета успеваемости и посещаемости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173"/>
        <w:gridCol w:w="1173"/>
        <w:gridCol w:w="313"/>
        <w:gridCol w:w="913"/>
        <w:gridCol w:w="953"/>
        <w:gridCol w:w="973"/>
        <w:gridCol w:w="1053"/>
        <w:gridCol w:w="1013"/>
        <w:gridCol w:w="813"/>
        <w:gridCol w:w="993"/>
        <w:gridCol w:w="1153"/>
        <w:gridCol w:w="1193"/>
        <w:gridCol w:w="1273"/>
      </w:tblGrid>
      <w:tr>
        <w:trPr>
          <w:trHeight w:val="6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11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ный)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Окру-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мир 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нание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метка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00"/>
        <w:gridCol w:w="1496"/>
        <w:gridCol w:w="1232"/>
        <w:gridCol w:w="1659"/>
        <w:gridCol w:w="522"/>
        <w:gridCol w:w="542"/>
        <w:gridCol w:w="542"/>
        <w:gridCol w:w="522"/>
        <w:gridCol w:w="1152"/>
        <w:gridCol w:w="989"/>
        <w:gridCol w:w="1416"/>
        <w:gridCol w:w="1885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115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дение</w:t>
            </w:r>
          </w:p>
        </w:tc>
        <w:tc>
          <w:tcPr>
            <w:tcW w:w="9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Этика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проущено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Замечания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3"/>
        <w:gridCol w:w="6193"/>
        <w:gridCol w:w="4693"/>
      </w:tblGrid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 о выполнении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КЛАССНЫЙ 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для 5-12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УКАЗАНИЯ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к ведению классных журналов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5-12 классов основных и общих средних школ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Классный журнал является государственным документом, ведение которого обязательно для каждого учителя и классного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Директор школы и его заместитель по учебно-воспитательной работе обязаны обеспечить хранение классных журналов и систематически осуществлять контроль за правильностью их 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Классный журнал рассчитан на один учебный год. Журналы параллельных классов нумеруются литерами. Например, 5 "А" класс, 5 "Б" класс, 5 "В" класс и т.д.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Заместитель директора по учебно-воспитательной работе (директор) дает указания учителям и классным руководителям о распределении в журнале страниц, отведенных на текущий учет успеваемости и посещаемости учащихся на год в соответствии с количеством часов, выделенных в учебном плане на каждый предмет.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Учитель обязан систематически проверять, оценивать знания учащихся и выставлять оценки, а также отмечать посещаемость школьников.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левой стороне развернутой страницы журнала учитель обязан записывать дату урока, отмечать отсутствующих на уроке учащихся буквой "н".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На правой стороне развернутой страницы журнала учитель обязан записывать изучаемую на уроке тему и задание на дом.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Графа "Заметки учителя" служит для записи замечаний учителя о поведении отдельных учащихся, их продвижении или отставании в учебе.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При проведении сдвоенных уроков необходимо записывать дату и тему каждого урока.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письменным работам оценки выставляются в графе того дня, когда проводилась данная работа.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 проведенным практическим и лабораторным работам, экскурсиям, контрольным письменным работам точно указывается их тема и количество затраченных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В графе "Домашнее задание" записываются содержание задания и характер его выполнения (читать, читать наизусть и т.д.), страницы, номера задач и упражнений, практические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Если учащимся дается задание на повторение, то конкретно указывается его объем.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Итоговые оценки за каждую учебную четверть (полугодие) выставляются учителем после записи даты последнего урока по данному предмету в четверти (полугодии). Одновременно с этим четвертные (полугодовые) оценки заносятся классным руководителем в сводную ведомость учета успеваемости и посещаемости учащихся.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11. В журнале учтено то, что класс на занятия по иностранному языку, физической культуре, трудовому обучению, а также по русскому языку в школах с казахским языком обучения и казахскому языку в школах с русским языком обучения делится на две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12. Классный руководитель аккуратно записывает в классном журнале фамилии и имена учащихся в алфавитном порядке, заполняет "Общие сведения об учащихся" с использованием данных из их личных дел, ежемесячно записывает в разделе "Учет посещаемости учащихся" количество дней и уроков, пропущенных учащимися и классом в целом за четверть (полугодие) и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13. Страница "Показатели физической подготовленности учащихся" заполняется учителем физической культуры.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14. Страница "Сведения о сдаче Президентских тестов физической подготовленности" заполняется учителем физической культуры в 5-х, 10-х и 12-х классах.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15. Сведения об участии учащихся в кружках и факультативных занятиях, общественно полезной работе заполняется классным руководителем.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16. Страница "Замечания по ведению классного журнала" заполняется заместителем директора по учебно-воспитательной работе или директором школы.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17. Все записи в классном журнале должны производиться четко, аккуратно пастой или чернилами (по решению администрации школы).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РАСПИСАНИЕ УРОКОВ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133"/>
        <w:gridCol w:w="2513"/>
        <w:gridCol w:w="1613"/>
        <w:gridCol w:w="1173"/>
        <w:gridCol w:w="1753"/>
        <w:gridCol w:w="1573"/>
        <w:gridCol w:w="1893"/>
      </w:tblGrid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РАСПИСАНИЕ УРОКОВ на 2-е полугодие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____ч.___ 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___ч.___ м.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> 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                                          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1. Казахский язык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2. Казахская литература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3. Русский язык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4. Русская литература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5. Родной язык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6. Родная  литература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7. Всемирная литература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8. Иностранный язык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9. Математика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10. Алгебра и начало анализа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11. Геометрия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12. Информатика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13. Естествознание            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Основы современного естествознания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15. География Казахстана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16. География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Биология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Химия 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Физика   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Астрономия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21. История Казахстана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22. Всеобщая история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23. Основы права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24. Основы обществознания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25. Самопознание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26. Экономика 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27. Музыкальное искусство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28. Изобразительное искусство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29. Художественная культура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30. Мировая художественная культура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31. Технология         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32. Графика и проектирование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33. Физическая культура  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34. Основы общей безопасности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35. 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36. 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37. Общие сведения об учащихся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38. Сведения о количестве дней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уроков, пропущенных учащимися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39. Сводная ведомость учета успеваемости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посещаемости учащихся   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40. Учет общественно полезного труда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и общественных поручений         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41. Сведения о занятиях в кружках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(секциях, клубах) и факультативах 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42. Сведения о сдаче Президентских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тестов физической подготовленности            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43. Показатели физическойподготовленности учащихся    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44. Замечания о ведении классного журнала             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2013"/>
        <w:gridCol w:w="1033"/>
        <w:gridCol w:w="1013"/>
        <w:gridCol w:w="1033"/>
        <w:gridCol w:w="1053"/>
        <w:gridCol w:w="1033"/>
        <w:gridCol w:w="1053"/>
        <w:gridCol w:w="1033"/>
        <w:gridCol w:w="2313"/>
      </w:tblGrid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предмета ________________________</w:t>
            </w:r>
          </w:p>
        </w:tc>
      </w:tr>
      <w:tr>
        <w:trPr>
          <w:trHeight w:val="60" w:hRule="atLeast"/>
        </w:trPr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35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42-х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13"/>
        <w:gridCol w:w="3073"/>
        <w:gridCol w:w="2973"/>
        <w:gridCol w:w="43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учителя_________________________________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уроке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задание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 учителя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Всего, до 42-х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    Общие сведения об учащихся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513"/>
        <w:gridCol w:w="2193"/>
        <w:gridCol w:w="1133"/>
        <w:gridCol w:w="2433"/>
        <w:gridCol w:w="2933"/>
        <w:gridCol w:w="1473"/>
      </w:tblGrid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лич-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дела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Национальность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учебу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53"/>
        <w:gridCol w:w="2573"/>
        <w:gridCol w:w="3513"/>
        <w:gridCol w:w="3313"/>
        <w:gridCol w:w="1813"/>
      </w:tblGrid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Когда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выбыл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Участие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кружках,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заменяющих их лиц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название и 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учреждения,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работает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указанное лицо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количестве дней и уроков, пропущенных учащимися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97"/>
        <w:gridCol w:w="1182"/>
        <w:gridCol w:w="315"/>
        <w:gridCol w:w="941"/>
        <w:gridCol w:w="335"/>
        <w:gridCol w:w="1041"/>
        <w:gridCol w:w="477"/>
        <w:gridCol w:w="961"/>
        <w:gridCol w:w="497"/>
        <w:gridCol w:w="1001"/>
        <w:gridCol w:w="456"/>
        <w:gridCol w:w="1001"/>
        <w:gridCol w:w="477"/>
        <w:gridCol w:w="941"/>
        <w:gridCol w:w="497"/>
        <w:gridCol w:w="921"/>
        <w:gridCol w:w="477"/>
        <w:gridCol w:w="1104"/>
      </w:tblGrid>
      <w:tr>
        <w:trPr>
          <w:trHeight w:val="60" w:hRule="atLeast"/>
        </w:trPr>
        <w:tc>
          <w:tcPr>
            <w:tcW w:w="49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253"/>
        <w:gridCol w:w="1171"/>
        <w:gridCol w:w="327"/>
        <w:gridCol w:w="996"/>
        <w:gridCol w:w="799"/>
        <w:gridCol w:w="985"/>
        <w:gridCol w:w="799"/>
        <w:gridCol w:w="1026"/>
        <w:gridCol w:w="799"/>
        <w:gridCol w:w="1047"/>
        <w:gridCol w:w="799"/>
        <w:gridCol w:w="1130"/>
        <w:gridCol w:w="862"/>
        <w:gridCol w:w="1256"/>
      </w:tblGrid>
      <w:tr>
        <w:trPr>
          <w:trHeight w:val="60" w:hRule="atLeast"/>
        </w:trPr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7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42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год, в 11-12 классах по полугодиям и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2"/>
        <w:gridCol w:w="1296"/>
        <w:gridCol w:w="319"/>
        <w:gridCol w:w="933"/>
        <w:gridCol w:w="705"/>
        <w:gridCol w:w="868"/>
        <w:gridCol w:w="644"/>
        <w:gridCol w:w="869"/>
        <w:gridCol w:w="543"/>
        <w:gridCol w:w="848"/>
        <w:gridCol w:w="380"/>
        <w:gridCol w:w="869"/>
        <w:gridCol w:w="543"/>
        <w:gridCol w:w="950"/>
        <w:gridCol w:w="522"/>
        <w:gridCol w:w="992"/>
        <w:gridCol w:w="502"/>
        <w:gridCol w:w="1156"/>
      </w:tblGrid>
      <w:tr>
        <w:trPr>
          <w:trHeight w:val="60" w:hRule="atLeast"/>
        </w:trPr>
        <w:tc>
          <w:tcPr>
            <w:tcW w:w="5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13"/>
        <w:gridCol w:w="313"/>
        <w:gridCol w:w="873"/>
        <w:gridCol w:w="513"/>
        <w:gridCol w:w="853"/>
        <w:gridCol w:w="473"/>
        <w:gridCol w:w="893"/>
        <w:gridCol w:w="513"/>
        <w:gridCol w:w="1113"/>
        <w:gridCol w:w="373"/>
        <w:gridCol w:w="973"/>
        <w:gridCol w:w="393"/>
        <w:gridCol w:w="833"/>
        <w:gridCol w:w="473"/>
        <w:gridCol w:w="1073"/>
        <w:gridCol w:w="393"/>
        <w:gridCol w:w="773"/>
      </w:tblGrid>
      <w:tr>
        <w:trPr>
          <w:trHeight w:val="60" w:hRule="atLeast"/>
        </w:trPr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год, в 11-12 классах по полугодиям и учебный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Сводная ведомость учета успеваемости и посещаемости учащихся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8"/>
        <w:gridCol w:w="1073"/>
        <w:gridCol w:w="1233"/>
        <w:gridCol w:w="414"/>
        <w:gridCol w:w="813"/>
        <w:gridCol w:w="973"/>
        <w:gridCol w:w="1093"/>
        <w:gridCol w:w="933"/>
        <w:gridCol w:w="913"/>
        <w:gridCol w:w="993"/>
        <w:gridCol w:w="913"/>
        <w:gridCol w:w="433"/>
        <w:gridCol w:w="333"/>
        <w:gridCol w:w="353"/>
        <w:gridCol w:w="373"/>
        <w:gridCol w:w="933"/>
        <w:gridCol w:w="893"/>
      </w:tblGrid>
      <w:tr>
        <w:trPr>
          <w:trHeight w:val="6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</w:tr>
      <w:tr>
        <w:trPr>
          <w:trHeight w:val="60" w:hRule="atLeast"/>
        </w:trPr>
        <w:tc>
          <w:tcPr>
            <w:tcW w:w="3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дие)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 4 номеров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893"/>
        <w:gridCol w:w="313"/>
        <w:gridCol w:w="393"/>
        <w:gridCol w:w="353"/>
        <w:gridCol w:w="333"/>
        <w:gridCol w:w="1133"/>
        <w:gridCol w:w="993"/>
        <w:gridCol w:w="993"/>
        <w:gridCol w:w="893"/>
        <w:gridCol w:w="1013"/>
        <w:gridCol w:w="313"/>
        <w:gridCol w:w="953"/>
        <w:gridCol w:w="1113"/>
        <w:gridCol w:w="1013"/>
        <w:gridCol w:w="1313"/>
      </w:tblGrid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фия 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стана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ний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худож-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89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46"/>
        <w:gridCol w:w="1876"/>
        <w:gridCol w:w="1159"/>
        <w:gridCol w:w="1753"/>
        <w:gridCol w:w="444"/>
        <w:gridCol w:w="629"/>
        <w:gridCol w:w="691"/>
        <w:gridCol w:w="691"/>
        <w:gridCol w:w="2349"/>
        <w:gridCol w:w="2493"/>
      </w:tblGrid>
      <w:tr>
        <w:trPr>
          <w:trHeight w:val="60" w:hRule="atLeast"/>
        </w:trPr>
        <w:tc>
          <w:tcPr>
            <w:tcW w:w="144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8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Графика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проек-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тирова-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1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безопас-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23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Прилежание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4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Учет общественно полезного труда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3573"/>
        <w:gridCol w:w="533"/>
        <w:gridCol w:w="313"/>
        <w:gridCol w:w="313"/>
        <w:gridCol w:w="313"/>
        <w:gridCol w:w="313"/>
        <w:gridCol w:w="313"/>
        <w:gridCol w:w="353"/>
        <w:gridCol w:w="373"/>
        <w:gridCol w:w="513"/>
        <w:gridCol w:w="1773"/>
      </w:tblGrid>
      <w:tr>
        <w:trPr>
          <w:trHeight w:val="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учащегося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(учащихся)</w:t>
            </w:r>
          </w:p>
        </w:tc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853"/>
        <w:gridCol w:w="3193"/>
        <w:gridCol w:w="28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 учителя ____________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Сведения о занятиях в кружках (секциях, клубах)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и факультативах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1253"/>
        <w:gridCol w:w="1733"/>
        <w:gridCol w:w="2093"/>
        <w:gridCol w:w="1833"/>
        <w:gridCol w:w="2153"/>
        <w:gridCol w:w="1573"/>
        <w:gridCol w:w="1673"/>
      </w:tblGrid>
      <w:tr>
        <w:trPr>
          <w:trHeight w:val="60" w:hRule="atLeast"/>
        </w:trPr>
        <w:tc>
          <w:tcPr>
            <w:tcW w:w="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Кружки (секции, клубы)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Факультативы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полугодие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полугодие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клуба)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кружка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(секции,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клуба)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Название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учрежде-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ния,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котором он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зован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татив-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Сведения о сдаче Президентских тестов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физической подготовленности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833"/>
        <w:gridCol w:w="2433"/>
        <w:gridCol w:w="2193"/>
        <w:gridCol w:w="1993"/>
        <w:gridCol w:w="2673"/>
      </w:tblGrid>
      <w:tr>
        <w:trPr>
          <w:trHeight w:val="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учащегося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Уровни физической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подготовленности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значка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грамоты</w:t>
            </w:r>
          </w:p>
        </w:tc>
        <w:tc>
          <w:tcPr>
            <w:tcW w:w="2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ских тестов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Президент-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уровень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Показатели физической подготовленности учащихся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5"/>
        <w:gridCol w:w="1157"/>
        <w:gridCol w:w="1317"/>
        <w:gridCol w:w="916"/>
        <w:gridCol w:w="1137"/>
        <w:gridCol w:w="956"/>
        <w:gridCol w:w="1699"/>
        <w:gridCol w:w="1338"/>
        <w:gridCol w:w="1217"/>
        <w:gridCol w:w="1378"/>
        <w:gridCol w:w="1640"/>
      </w:tblGrid>
      <w:tr>
        <w:trPr>
          <w:trHeight w:val="60" w:hRule="atLeast"/>
        </w:trPr>
        <w:tc>
          <w:tcPr>
            <w:tcW w:w="7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начале учебного года (сентябрь)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</w:t>
            </w:r>
          </w:p>
        </w:tc>
        <w:tc>
          <w:tcPr>
            <w:tcW w:w="16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3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6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Левой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так далее, до 42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1217"/>
        <w:gridCol w:w="1317"/>
        <w:gridCol w:w="936"/>
        <w:gridCol w:w="896"/>
        <w:gridCol w:w="876"/>
        <w:gridCol w:w="1659"/>
        <w:gridCol w:w="1378"/>
        <w:gridCol w:w="1157"/>
        <w:gridCol w:w="1458"/>
        <w:gridCol w:w="1700"/>
      </w:tblGrid>
      <w:tr>
        <w:trPr>
          <w:trHeight w:val="6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12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3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группа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конце учебного года (май)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кисти</w:t>
            </w:r>
          </w:p>
        </w:tc>
        <w:tc>
          <w:tcPr>
            <w:tcW w:w="16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Прыжки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длину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 места</w:t>
            </w:r>
          </w:p>
        </w:tc>
        <w:tc>
          <w:tcPr>
            <w:tcW w:w="13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набив-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мяча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кг)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Подтягивание</w:t>
            </w:r>
          </w:p>
        </w:tc>
        <w:tc>
          <w:tcPr>
            <w:tcW w:w="1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состоя-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товлен-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чики</w:t>
            </w:r>
          </w:p>
        </w:tc>
        <w:tc>
          <w:tcPr>
            <w:tcW w:w="14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Девоч-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Замечания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5093"/>
        <w:gridCol w:w="4373"/>
      </w:tblGrid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месяц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факультативных занятий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Наименование факультативного курса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953"/>
        <w:gridCol w:w="613"/>
        <w:gridCol w:w="613"/>
        <w:gridCol w:w="733"/>
        <w:gridCol w:w="573"/>
        <w:gridCol w:w="513"/>
        <w:gridCol w:w="633"/>
        <w:gridCol w:w="553"/>
        <w:gridCol w:w="573"/>
        <w:gridCol w:w="1933"/>
      </w:tblGrid>
      <w:tr>
        <w:trPr>
          <w:trHeight w:val="60" w:hRule="atLeast"/>
        </w:trPr>
        <w:tc>
          <w:tcPr>
            <w:tcW w:w="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 26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колонок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Фамилия, имя, отчество учителя 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5593"/>
        <w:gridCol w:w="2033"/>
        <w:gridCol w:w="3133"/>
      </w:tblGrid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факультативного занятия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Задания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 </w:t>
      </w:r>
      <w:r>
        <w:rPr>
          <w:rFonts w:ascii="Times New Roman"/>
          <w:b/>
          <w:i w:val="false"/>
          <w:color w:val="000080"/>
          <w:sz w:val="28"/>
        </w:rPr>
        <w:t>учета пропущенных и замещенных уроков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Журнал учета пропущенных и замещенных уроков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93"/>
        <w:gridCol w:w="1513"/>
        <w:gridCol w:w="1433"/>
        <w:gridCol w:w="2013"/>
        <w:gridCol w:w="3673"/>
        <w:gridCol w:w="2753"/>
      </w:tblGrid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Класс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учителя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предмету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пропуска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урока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33"/>
        <w:gridCol w:w="4193"/>
        <w:gridCol w:w="3473"/>
      </w:tblGrid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учителя, 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урока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замененных уроков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учителя,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замену урока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предшкольных классов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(название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(класс)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ОГЛАВЛЕНИЕ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наименование                       стр.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Расписание занятий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Режим дня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Казахский язык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Развитие речи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Ознакомление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окружающим миром,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основы экологии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Ознакомление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художественной литературой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Ознакомление с элементарными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математическими представлениями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Изобразительная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Музыкальная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Физическая культура,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основы валеологии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Конструирование и ручной труд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12. Иностранный язык (какой)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13. 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14.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15. </w:t>
      </w:r>
      <w:r>
        <w:rPr>
          <w:rFonts w:ascii="Times New Roman"/>
          <w:b w:val="false"/>
          <w:i/>
          <w:color w:val="000000"/>
          <w:sz w:val="28"/>
        </w:rPr>
        <w:t>______________</w:t>
      </w:r>
      <w:r>
        <w:rPr>
          <w:rFonts w:ascii="Times New Roman"/>
          <w:b w:val="false"/>
          <w:i w:val="false"/>
          <w:color w:val="000000"/>
          <w:sz w:val="28"/>
        </w:rPr>
        <w:t>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16. </w:t>
      </w:r>
      <w:r>
        <w:rPr>
          <w:rFonts w:ascii="Times New Roman"/>
          <w:b w:val="false"/>
          <w:i/>
          <w:color w:val="000000"/>
          <w:sz w:val="28"/>
        </w:rPr>
        <w:t>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17. Общие сведения о воспитанниках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18. Показатели здоровья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19. Сведения о количестве дней,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пропущенных воспитанниками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20. Замечания о ведении классного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Сетка занятий на 1-ое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893"/>
        <w:gridCol w:w="2433"/>
        <w:gridCol w:w="1673"/>
        <w:gridCol w:w="1493"/>
        <w:gridCol w:w="1753"/>
        <w:gridCol w:w="1533"/>
        <w:gridCol w:w="1873"/>
      </w:tblGrid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Сетка занятий на 2-ое полугодие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Часы занятий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Понедельник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Вторник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Среда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Четверг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Пятница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Суббота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урок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с____ч.___м.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До___ч.___м.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РЕЖИМ В ПРЕДШКОЛЬНОМ КЛАССЕ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1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2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3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4 четверть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333"/>
        <w:gridCol w:w="653"/>
        <w:gridCol w:w="653"/>
        <w:gridCol w:w="653"/>
        <w:gridCol w:w="653"/>
        <w:gridCol w:w="653"/>
        <w:gridCol w:w="653"/>
        <w:gridCol w:w="653"/>
        <w:gridCol w:w="2713"/>
      </w:tblGrid>
      <w:tr>
        <w:trPr>
          <w:trHeight w:val="60" w:hRule="atLeast"/>
        </w:trPr>
        <w:tc>
          <w:tcPr>
            <w:tcW w:w="0" w:type="auto"/>
            <w:gridSpan w:val="1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</w:p>
        </w:tc>
      </w:tr>
      <w:tr>
        <w:trPr>
          <w:trHeight w:val="6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далее,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 25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7.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далее, до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873"/>
        <w:gridCol w:w="2653"/>
        <w:gridCol w:w="321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 ________________________________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 пройдено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занятии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Задание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30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Сведения о воспитанниках предшкольного класса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93"/>
        <w:gridCol w:w="2953"/>
        <w:gridCol w:w="1853"/>
        <w:gridCol w:w="1953"/>
        <w:gridCol w:w="2093"/>
        <w:gridCol w:w="2333"/>
      </w:tblGrid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воспитанника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 до 30-ти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13"/>
        <w:gridCol w:w="2733"/>
        <w:gridCol w:w="3233"/>
        <w:gridCol w:w="2593"/>
      </w:tblGrid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 отца,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 или лиц,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их заменяющих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 адрес,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телефон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95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далее, до 30-ти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Показатели здоровья воспитанников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6593"/>
        <w:gridCol w:w="4673"/>
      </w:tblGrid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воспитанника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 рождения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6.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 до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13"/>
        <w:gridCol w:w="4313"/>
        <w:gridCol w:w="3333"/>
      </w:tblGrid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Состояние здоровья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(отклонение от норм)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Медицинская группа 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воспитателя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далее до 30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Сведения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о количестве дней и занятий, пропущенных воспитанниками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6"/>
        <w:gridCol w:w="1096"/>
        <w:gridCol w:w="314"/>
        <w:gridCol w:w="896"/>
        <w:gridCol w:w="434"/>
        <w:gridCol w:w="1016"/>
        <w:gridCol w:w="494"/>
        <w:gridCol w:w="956"/>
        <w:gridCol w:w="454"/>
        <w:gridCol w:w="957"/>
        <w:gridCol w:w="414"/>
        <w:gridCol w:w="997"/>
        <w:gridCol w:w="535"/>
        <w:gridCol w:w="957"/>
        <w:gridCol w:w="615"/>
        <w:gridCol w:w="817"/>
        <w:gridCol w:w="435"/>
        <w:gridCol w:w="918"/>
      </w:tblGrid>
      <w:tr>
        <w:trPr>
          <w:trHeight w:val="60" w:hRule="atLeast"/>
        </w:trPr>
        <w:tc>
          <w:tcPr>
            <w:tcW w:w="9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0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3"/>
        <w:gridCol w:w="1189"/>
        <w:gridCol w:w="325"/>
        <w:gridCol w:w="1054"/>
        <w:gridCol w:w="673"/>
        <w:gridCol w:w="962"/>
        <w:gridCol w:w="797"/>
        <w:gridCol w:w="1066"/>
        <w:gridCol w:w="839"/>
        <w:gridCol w:w="1086"/>
        <w:gridCol w:w="797"/>
        <w:gridCol w:w="1190"/>
        <w:gridCol w:w="798"/>
        <w:gridCol w:w="1150"/>
      </w:tblGrid>
      <w:tr>
        <w:trPr>
          <w:trHeight w:val="60" w:hRule="atLeast"/>
        </w:trPr>
        <w:tc>
          <w:tcPr>
            <w:tcW w:w="9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Ноябрь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Декабрь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81"/>
        <w:gridCol w:w="1182"/>
        <w:gridCol w:w="315"/>
        <w:gridCol w:w="941"/>
        <w:gridCol w:w="557"/>
        <w:gridCol w:w="961"/>
        <w:gridCol w:w="578"/>
        <w:gridCol w:w="880"/>
        <w:gridCol w:w="517"/>
        <w:gridCol w:w="880"/>
        <w:gridCol w:w="517"/>
        <w:gridCol w:w="860"/>
        <w:gridCol w:w="558"/>
        <w:gridCol w:w="861"/>
        <w:gridCol w:w="497"/>
        <w:gridCol w:w="962"/>
        <w:gridCol w:w="477"/>
        <w:gridCol w:w="1024"/>
      </w:tblGrid>
      <w:tr>
        <w:trPr>
          <w:trHeight w:val="60" w:hRule="atLeast"/>
        </w:trPr>
        <w:tc>
          <w:tcPr>
            <w:tcW w:w="9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Январь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Февраль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Март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четверть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И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02"/>
        <w:gridCol w:w="1226"/>
        <w:gridCol w:w="316"/>
        <w:gridCol w:w="904"/>
        <w:gridCol w:w="518"/>
        <w:gridCol w:w="882"/>
        <w:gridCol w:w="518"/>
        <w:gridCol w:w="903"/>
        <w:gridCol w:w="478"/>
        <w:gridCol w:w="883"/>
        <w:gridCol w:w="640"/>
        <w:gridCol w:w="964"/>
        <w:gridCol w:w="417"/>
        <w:gridCol w:w="903"/>
        <w:gridCol w:w="600"/>
        <w:gridCol w:w="863"/>
        <w:gridCol w:w="519"/>
        <w:gridCol w:w="945"/>
      </w:tblGrid>
      <w:tr>
        <w:trPr>
          <w:trHeight w:val="60" w:hRule="atLeast"/>
        </w:trPr>
        <w:tc>
          <w:tcPr>
            <w:tcW w:w="9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</w:t>
            </w:r>
          </w:p>
        </w:tc>
        <w:tc>
          <w:tcPr>
            <w:tcW w:w="122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ников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Апрель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Май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четверть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за год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дней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Уроков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зни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Итого (данные только по четвертям и за учебный год)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Замечания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53"/>
        <w:gridCol w:w="4713"/>
        <w:gridCol w:w="3033"/>
      </w:tblGrid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месяц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Замечания и предложения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проверяющих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Отметки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выполнении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80"/>
          <w:sz w:val="28"/>
        </w:rPr>
        <w:t>учета табелей успеваемости учащихся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(область)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(район, город (село)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(название школы)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Регистрационный номер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Выдал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(областное, городское управление (департамент),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районный (отдел)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Начальник (директор)______________________________________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 "_____" 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Получил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(область, город, район, школа)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школы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 "_____" 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20__/20__учебный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класс Классный 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3"/>
        <w:gridCol w:w="2093"/>
        <w:gridCol w:w="1973"/>
        <w:gridCol w:w="1313"/>
        <w:gridCol w:w="3493"/>
        <w:gridCol w:w="2933"/>
      </w:tblGrid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в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школу(N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убытия)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Далее, до 40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 класс Классный руководитель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2073"/>
        <w:gridCol w:w="2133"/>
        <w:gridCol w:w="1433"/>
        <w:gridCol w:w="3253"/>
        <w:gridCol w:w="2913"/>
      </w:tblGrid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учащегося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регист-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табеля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 в другую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школу(N приказа,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убытия)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...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Далее, до 40 строк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Выдано на начало года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Выдано дополнительно в течение года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выдано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(количество)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Директор школы ___________________________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отчество)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(фамилия, имя, отчество)       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Далее на следующий 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Образец табеля успеваемости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(1-4 классы)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ТАБЕЛЬ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80"/>
          <w:sz w:val="28"/>
        </w:rPr>
        <w:t>успеваемости и поведения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 и имя учащегося)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"______" ________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93"/>
        <w:gridCol w:w="333"/>
        <w:gridCol w:w="893"/>
        <w:gridCol w:w="413"/>
        <w:gridCol w:w="933"/>
        <w:gridCol w:w="433"/>
        <w:gridCol w:w="1093"/>
        <w:gridCol w:w="393"/>
        <w:gridCol w:w="353"/>
        <w:gridCol w:w="353"/>
        <w:gridCol w:w="953"/>
        <w:gridCol w:w="1353"/>
        <w:gridCol w:w="1133"/>
        <w:gridCol w:w="1133"/>
        <w:gridCol w:w="333"/>
        <w:gridCol w:w="1313"/>
      </w:tblGrid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речь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й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Музы-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труд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дорож-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жения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75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школы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533"/>
        <w:gridCol w:w="553"/>
        <w:gridCol w:w="513"/>
        <w:gridCol w:w="1673"/>
        <w:gridCol w:w="1393"/>
        <w:gridCol w:w="1293"/>
        <w:gridCol w:w="1653"/>
        <w:gridCol w:w="1993"/>
        <w:gridCol w:w="17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16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уроков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17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учителя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 них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пущено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Образец табеля успеваемости учащихся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 (5-12 классы)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ТАБЕЛЬ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 </w:t>
      </w:r>
      <w:r>
        <w:rPr>
          <w:rFonts w:ascii="Times New Roman"/>
          <w:b/>
          <w:i w:val="false"/>
          <w:color w:val="000080"/>
          <w:sz w:val="28"/>
        </w:rPr>
        <w:t>успеваемости и поведения учащегося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(область, район, город, село)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 и имя учащегося)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"______" ________ класс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/учебный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593"/>
        <w:gridCol w:w="933"/>
        <w:gridCol w:w="913"/>
        <w:gridCol w:w="933"/>
        <w:gridCol w:w="933"/>
        <w:gridCol w:w="473"/>
        <w:gridCol w:w="773"/>
        <w:gridCol w:w="1293"/>
        <w:gridCol w:w="1213"/>
        <w:gridCol w:w="753"/>
        <w:gridCol w:w="393"/>
        <w:gridCol w:w="933"/>
        <w:gridCol w:w="933"/>
        <w:gridCol w:w="1433"/>
      </w:tblGrid>
      <w:tr>
        <w:trPr>
          <w:trHeight w:val="60" w:hRule="atLeast"/>
        </w:trPr>
        <w:tc>
          <w:tcPr>
            <w:tcW w:w="15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года</w:t>
            </w:r>
          </w:p>
        </w:tc>
        <w:tc>
          <w:tcPr>
            <w:tcW w:w="0" w:type="auto"/>
            <w:gridSpan w:val="1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язык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кой?)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Гео-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рия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 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(1 п/г)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верть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(2 п/г)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Постановление педагогического совета по итогам за учебный год</w:t>
            </w:r>
          </w:p>
        </w:tc>
      </w:tr>
      <w:tr>
        <w:trPr>
          <w:trHeight w:val="60" w:hRule="atLeast"/>
        </w:trPr>
        <w:tc>
          <w:tcPr>
            <w:tcW w:w="0" w:type="auto"/>
            <w:gridSpan w:val="1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6"/>
        <w:gridCol w:w="369"/>
        <w:gridCol w:w="369"/>
        <w:gridCol w:w="369"/>
        <w:gridCol w:w="393"/>
        <w:gridCol w:w="369"/>
        <w:gridCol w:w="488"/>
        <w:gridCol w:w="369"/>
        <w:gridCol w:w="369"/>
        <w:gridCol w:w="370"/>
        <w:gridCol w:w="1126"/>
        <w:gridCol w:w="440"/>
        <w:gridCol w:w="417"/>
        <w:gridCol w:w="441"/>
        <w:gridCol w:w="1363"/>
        <w:gridCol w:w="1387"/>
        <w:gridCol w:w="1292"/>
        <w:gridCol w:w="370"/>
        <w:gridCol w:w="1056"/>
        <w:gridCol w:w="1247"/>
      </w:tblGrid>
      <w:tr>
        <w:trPr>
          <w:trHeight w:val="60" w:hRule="atLeast"/>
        </w:trPr>
        <w:tc>
          <w:tcPr>
            <w:tcW w:w="0" w:type="auto"/>
            <w:gridSpan w:val="20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rPr>
          <w:trHeight w:val="60" w:hRule="atLeast"/>
        </w:trPr>
        <w:tc>
          <w:tcPr>
            <w:tcW w:w="1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3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112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4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4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4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3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ство</w:t>
            </w:r>
          </w:p>
        </w:tc>
        <w:tc>
          <w:tcPr>
            <w:tcW w:w="13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12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37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10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  <w:tc>
          <w:tcPr>
            <w:tcW w:w="12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Директор школы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Классный руководитель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1233"/>
        <w:gridCol w:w="1373"/>
        <w:gridCol w:w="1613"/>
        <w:gridCol w:w="2333"/>
        <w:gridCol w:w="1393"/>
        <w:gridCol w:w="1513"/>
        <w:gridCol w:w="2433"/>
      </w:tblGrid>
      <w:tr>
        <w:trPr>
          <w:trHeight w:val="6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предметов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Химия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Физика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Астро-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Изобрази-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искусство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логия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Физи-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Начальная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453"/>
        <w:gridCol w:w="453"/>
        <w:gridCol w:w="453"/>
        <w:gridCol w:w="453"/>
        <w:gridCol w:w="1893"/>
        <w:gridCol w:w="2173"/>
        <w:gridCol w:w="2033"/>
        <w:gridCol w:w="375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Предметы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выбору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Поведение</w:t>
            </w:r>
          </w:p>
        </w:tc>
        <w:tc>
          <w:tcPr>
            <w:tcW w:w="2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Прилежание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родителей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классного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</w:t>
      </w:r>
      <w:r>
        <w:rPr>
          <w:rFonts w:ascii="Times New Roman"/>
          <w:b/>
          <w:i w:val="false"/>
          <w:color w:val="000080"/>
          <w:sz w:val="28"/>
        </w:rPr>
        <w:t>учета и выдачи свидетельств об окончании основной средней школы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(области)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свидетельств об окончании организации основного 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3073"/>
        <w:gridCol w:w="3593"/>
        <w:gridCol w:w="50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оприходования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33"/>
        <w:gridCol w:w="3013"/>
        <w:gridCol w:w="2113"/>
        <w:gridCol w:w="2393"/>
        <w:gridCol w:w="443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зав. районным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(городским) отделом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 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 докумен-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тацией, 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школы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номеров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 часть. Учет выдачи свидетельств об окончании организации основного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253"/>
        <w:gridCol w:w="2753"/>
        <w:gridCol w:w="2113"/>
        <w:gridCol w:w="2333"/>
        <w:gridCol w:w="2353"/>
      </w:tblGrid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тельства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классов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73"/>
        <w:gridCol w:w="4153"/>
        <w:gridCol w:w="3653"/>
        <w:gridCol w:w="3913"/>
      </w:tblGrid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Награждение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месяц,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решения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педсовета об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свидетельств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Последняя страница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учета и выдачи аттестатов об общем среднем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 (области)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 часть. Учет аттестатов о среднем общем образовании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Внутренние страницы книги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73"/>
        <w:gridCol w:w="3293"/>
        <w:gridCol w:w="2853"/>
        <w:gridCol w:w="407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ПРИХОД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основание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оприходования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2933"/>
        <w:gridCol w:w="2113"/>
        <w:gridCol w:w="2513"/>
        <w:gridCol w:w="437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РАСХОД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серия, 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аттестатов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выдачи,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районным (городским)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отделом образования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документацией,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школы оставшихся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бланков, а также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испорченных 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указанием их номеров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II часть. Учет выдачи аттестатов о среднем общем образовании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Внутренняя сторона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  <w:u w:val="single"/>
        </w:rPr>
        <w:t>(левая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2313"/>
        <w:gridCol w:w="3033"/>
        <w:gridCol w:w="1833"/>
        <w:gridCol w:w="2613"/>
        <w:gridCol w:w="2213"/>
      </w:tblGrid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среднюю школу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данную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школу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знаний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предметам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До конца страницы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3333"/>
        <w:gridCol w:w="3633"/>
        <w:gridCol w:w="4893"/>
      </w:tblGrid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Награждение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месяц, число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решения педсовета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 окончании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средней школы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 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аттестата о среднем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общем образовании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Последняя страница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"_____" ____________ ____ г.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80"/>
          <w:sz w:val="28"/>
        </w:rPr>
        <w:t>УЧЕТА ВЫДАЧИ ПОХВАЛЬНЫХ ЛИСТОВ И ПОХВАЛЬНЫХ ГРАМОТ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(наименование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(города, села, района)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 (области)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начата в _______________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Книга окончена в _____________ году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3413"/>
        <w:gridCol w:w="2113"/>
        <w:gridCol w:w="3353"/>
        <w:gridCol w:w="2793"/>
      </w:tblGrid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награжденного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окончил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Год, месяц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Расписка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награды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Последняя страница книги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 настоящей книге, пронумерованной, прошнурованной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скрепленной печатью, _____________ страниц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Директор школы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печати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 ____________ 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80"/>
          <w:sz w:val="28"/>
        </w:rPr>
        <w:t>Книга учета выбывших обучающихся из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город/село ____________, район ___________, область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Сведения о выбывающем</w:t>
      </w: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Открепительный талон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обучающемся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выбытии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 Фамилия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 Имя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 Отчество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 Дата рождения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обучения _______________ Класс обучения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выбыл ___________________ Школа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Директор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(печать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"__" ____________ 200_ год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80"/>
          <w:sz w:val="28"/>
        </w:rPr>
        <w:t>Книга учета прибывших обучающихся 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 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город/село ___________, район ___________, область 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  </w:t>
      </w:r>
      <w:r>
        <w:rPr>
          <w:rFonts w:ascii="Times New Roman"/>
          <w:b/>
          <w:i w:val="false"/>
          <w:color w:val="000000"/>
          <w:sz w:val="28"/>
        </w:rPr>
        <w:t>Сведения о выбывающем</w:t>
      </w:r>
      <w:r>
        <w:rPr>
          <w:rFonts w:ascii="Times New Roman"/>
          <w:b/>
          <w:i w:val="false"/>
          <w:color w:val="00008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Открепительный талон 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00"/>
          <w:sz w:val="28"/>
        </w:rPr>
        <w:t>обучающемся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выбытии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Фамилия ______________________ Фамилия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Имя __________________________ Имя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Отчество _____________________ Отчество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рождения ________________ Дата рождения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Класс обучения _______________ Класс обучения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Куда выбыл ___________________ Школа (наименование, адрес)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Директор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среднего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_________________ (ФИО)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(печать школы)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"__" ____________ 200_ год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Указания к ведению книги учета выбывших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80"/>
          <w:sz w:val="28"/>
        </w:rPr>
        <w:t>обучающихся и книги учета прибывших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Книга учета выбывших обучающихся и книга учета прибывших обучающихся ведется во всех организациях среднего образования независимо от типа и ведомственной принадлежности с целью учета и контроля движения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Книги должны быть постранично пронумерованы, прошнурованы, скреплены подписью директора и печатью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Книги заполняются ответственным за делопроизводство.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выбытии обучающегося выдается несовершеннолетнему, где он обучался, для предъявления в организацию среднего образования независимо от типа и ведомственной принадлежности, с целью получения открепительного талона о прибытии в новую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Открепительный талон о прибытии обучающегося выдается несовершеннолетнему организацией среднего образования, куда он прибыл, для предъявления в организацию среднего образования независимо от типа и ведомственной принадлежности, где он обучался, и получения личного дела после предъявления открепительного талона о выбытии.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делах организации среднего образования должны находиться выписка из решения акимата района в городе, поселка, аула (села), аульного (сельского) округа о закреплении за данной организацией микрорайона с точным обозначением его границ, карта микрорайона организации и списки детей от 4 до 18 лет, проживающих в данном микрорайоне, утвержденные акимом района в городе, поселка, аула (села), аульного (сельского) округа; списки учащихся, проживающих в микрорайоне школы, но обучающихся в других организациях обучения с подтверждающими документами; списки учащихся, проживающих в других микрорайонах, но обучающихся в данной школе.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19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80"/>
          <w:sz w:val="28"/>
        </w:rPr>
        <w:t>Журнал учета теоретического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 </w:t>
      </w:r>
      <w:r>
        <w:rPr>
          <w:rFonts w:ascii="Times New Roman"/>
          <w:b/>
          <w:i w:val="false"/>
          <w:color w:val="000080"/>
          <w:sz w:val="28"/>
        </w:rPr>
        <w:t>(для организаций образования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80"/>
          <w:sz w:val="28"/>
        </w:rPr>
        <w:t>образования, послесреднего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N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(год) обучения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(Профессия)___________________________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200___/200___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Содержание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73"/>
        <w:gridCol w:w="3393"/>
        <w:gridCol w:w="3473"/>
        <w:gridCol w:w="4153"/>
      </w:tblGrid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Страницы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Количество граф в оглавлении устанавливается в зависимости от количества изучаемых в группе предметов за учебный год.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Форма № 1.1.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СВЕДЕНИЯ ОБ ОБУЧАЮЩИХСЯ ГРУПП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53"/>
        <w:gridCol w:w="2613"/>
        <w:gridCol w:w="2033"/>
        <w:gridCol w:w="2433"/>
        <w:gridCol w:w="2433"/>
        <w:gridCol w:w="1893"/>
      </w:tblGrid>
      <w:tr>
        <w:trPr>
          <w:trHeight w:val="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месяц,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(телефон)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книге,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(алфавитной)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зачислении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480" w:hRule="atLeast"/>
        </w:trPr>
        <w:tc>
          <w:tcPr>
            <w:tcW w:w="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Руководитель группы _______________ (в организациях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фамилия, имя, отчество         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 производственного обучения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фамилия, имя,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№ 1.2.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ПОСЕЩАЕМОСТИ ЗАНЯТИЙ И УСПЕВАЕМОСТИ ОБУЧАЮЩИХСЯ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предмета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Фамилия, имя, отчество преподавателя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(Левая сторона)               (Правая сторона)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73"/>
        <w:gridCol w:w="2513"/>
        <w:gridCol w:w="373"/>
        <w:gridCol w:w="413"/>
        <w:gridCol w:w="413"/>
        <w:gridCol w:w="473"/>
        <w:gridCol w:w="393"/>
        <w:gridCol w:w="393"/>
        <w:gridCol w:w="1153"/>
        <w:gridCol w:w="1313"/>
        <w:gridCol w:w="1553"/>
        <w:gridCol w:w="1333"/>
        <w:gridCol w:w="1673"/>
      </w:tblGrid>
      <w:tr>
        <w:trPr>
          <w:trHeight w:val="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ятия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занятия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 и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какому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сроку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давателя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Количество страниц в журнале для записи пройденного учебного материала и учета посещаемости и успеваемости учащихся устанавливается при печатании бланков журнала учебных занятий в зависимости от количества предметов, изучаемых в группе согласно учебному плану, и продолжительности их изучения.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Форма N 1.3.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(Левая сторона)       (Правая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Выполнение курсовых проектов, лабораторно-практических и графических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3"/>
        <w:gridCol w:w="1893"/>
        <w:gridCol w:w="453"/>
        <w:gridCol w:w="413"/>
        <w:gridCol w:w="433"/>
        <w:gridCol w:w="433"/>
        <w:gridCol w:w="493"/>
        <w:gridCol w:w="493"/>
        <w:gridCol w:w="1013"/>
        <w:gridCol w:w="2033"/>
        <w:gridCol w:w="1473"/>
        <w:gridCol w:w="1413"/>
        <w:gridCol w:w="1273"/>
      </w:tblGrid>
      <w:tr>
        <w:trPr>
          <w:trHeight w:val="0" w:hRule="atLeast"/>
        </w:trPr>
        <w:tc>
          <w:tcPr>
            <w:tcW w:w="0" w:type="auto"/>
            <w:gridSpan w:val="8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 _________________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преподавателя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щегося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задания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выполнения</w:t>
            </w:r>
          </w:p>
        </w:tc>
      </w:tr>
      <w:tr>
        <w:trPr>
          <w:trHeight w:val="48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Количество страниц и номера работ для записи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журнале лабораторно-практических работ и курсовых проектов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устанавливается при печатании бланков журнала в зависимости 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учебного плана и программ.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Форма N 1.4.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РЕЗУЛЬТАТЫ МЕДИЦИНСКОГО ОСМОТРА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73"/>
        <w:gridCol w:w="3253"/>
        <w:gridCol w:w="2093"/>
        <w:gridCol w:w="4253"/>
        <w:gridCol w:w="2573"/>
      </w:tblGrid>
      <w:tr>
        <w:trPr>
          <w:trHeight w:val="100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п/п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осмотра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Медгруппа (основная,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подготовительная,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специальная)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65" w:hRule="atLeast"/>
        </w:trPr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Форма N 1.5.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УЧЕБНО-ВОСПИТАТЕЛЬНОЙ РАБОТЫ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1"/>
        <w:gridCol w:w="974"/>
        <w:gridCol w:w="892"/>
        <w:gridCol w:w="872"/>
        <w:gridCol w:w="913"/>
        <w:gridCol w:w="504"/>
        <w:gridCol w:w="933"/>
        <w:gridCol w:w="995"/>
        <w:gridCol w:w="995"/>
        <w:gridCol w:w="933"/>
        <w:gridCol w:w="954"/>
        <w:gridCol w:w="320"/>
        <w:gridCol w:w="1098"/>
        <w:gridCol w:w="463"/>
        <w:gridCol w:w="976"/>
        <w:gridCol w:w="505"/>
        <w:gridCol w:w="772"/>
      </w:tblGrid>
      <w:tr>
        <w:trPr>
          <w:trHeight w:val="1155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ся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Производственное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обучение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предмета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rPr>
          <w:trHeight w:val="168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2-ое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во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(за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стр)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 год</w:t>
            </w:r>
          </w:p>
        </w:tc>
      </w:tr>
      <w:tr>
        <w:trPr>
          <w:trHeight w:val="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чинам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чинам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т.ч.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чинам</w:t>
            </w:r>
          </w:p>
        </w:tc>
      </w:tr>
      <w:tr>
        <w:trPr>
          <w:trHeight w:val="0" w:hRule="atLeast"/>
        </w:trPr>
        <w:tc>
          <w:tcPr>
            <w:tcW w:w="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часов по учебному плану 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Фактически дано часов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 руководителя (мастера) группы и преподавателей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Заместитель директора по учебной работе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 Количество граф "Наименование предметов" устанавливается при печатании бланков журнала в зависимости от учебного плана и программ. По предметам, вынесенным на экзаменационную сессию, проставляются отметки, полученные обучающимися на экзаменах и зачетах.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53"/>
        <w:gridCol w:w="4833"/>
        <w:gridCol w:w="5633"/>
      </w:tblGrid>
      <w:tr>
        <w:trPr>
          <w:trHeight w:val="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предложений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проверившего журнал,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 и подпись</w:t>
            </w:r>
          </w:p>
        </w:tc>
      </w:tr>
      <w:tr>
        <w:trPr>
          <w:trHeight w:val="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Правила ведения журнала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Журнал является основным документом учета теоретического обучения и поведения итогов учебно-воспитательной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Журнал ведется на одну учебную группу преподавателями и рассчитан на один учебный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Сведения об обучающихся группы (форма N 1.1.) заполняется учебной частью в соответствии с поименной (алфавитной) книгой, книгой приказов и личным делом обучающегося. В графе "Домашний адрес" указывается адрес, по которому проживают родители учащегося или лица их заменяющие.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По форме N 1.2. учитываются посещаемость и текущая успеваемость обучающихся, записывается содержание проведенных уроков и домашних заданий, количество затраченных часов.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каждый учебный предмет выделяется необходимое число страниц в зависимости от количества отводимых на него учебных часов и консультаций. Консультации учитываются на последних страницах, отведенных для данного предмета.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Оценки за контрольные, лабораторные и другие виды работ выставляются в графе дня их проведения.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Отсутствие обучающего на уроке или консультации отмечается буквой "н".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По форме N 1.3. на специально отведенных страницах преподавателями проводится учет выполнения обучающимися установленных учебными планами и программами лабораторно-практических, графических и контрольных работ и курсовых проектов (для организаций послесреднего образования). На правой стороне этих страниц ведется запись работ с указанием срока выдачи и фактического выполнения их; на левой стороне - ведется выполнения этих работ обучающимися, причем соответствующая клетка против фамилий обучающихся делится пополам по диагонали. При выполнении работы ставится сверху диагонали дата выполнения работы, а внизу - оценка за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Включение фамилий обучающихся в списки журнала, а также исключение (вычеркивание) фамилий из списков журнала производится учебной частью только после соответствующего приказа директора, с указанием номера и даты приказа против фамилии обучающегося.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Сведения о результатах медицинского осмотра обучающего записываются преподавателем физического воспитания и медицинским работником в форме N 1.4.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Оценки успеваемости за полугодие (семестр) и учебный год, а также сведения о выполнении учебных планов преподаватели заносят на страницы "Итоги учебно-воспитательной работы" (форма N 1.5.). Оценки по производственному обучению выставляются на этих страницах мастером группы (в организациях технического и профессионального образования). Общее количество часов, пропущенных каждым обучающимся по теоретическому обучению, проставляются руководителем группы совместно с мастером группы.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Все записи в журнале ведутся четко, аккуратно, пастой одного цвета.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Контроль за ведением журнала осуществляется руководителем организации технического и профессионального, послесреднего образования. Замечания и предложения записываются ими на соответствующей странице в конце журнала.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80"/>
          <w:sz w:val="28"/>
        </w:rPr>
        <w:t>Журнал учета производственного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80"/>
          <w:sz w:val="28"/>
        </w:rPr>
        <w:t>(для организаций образования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80"/>
          <w:sz w:val="28"/>
        </w:rPr>
        <w:t>профессионального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Группа N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Профессия ______________ курс (год) обучения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200___/200___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Мастер производственного обучения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Форма N 2.1.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СВЕДЕНИЯ ОБ УЧАЩИХСЯ ГРУППЫ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833"/>
        <w:gridCol w:w="1953"/>
        <w:gridCol w:w="2293"/>
        <w:gridCol w:w="1893"/>
        <w:gridCol w:w="3413"/>
      </w:tblGrid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книги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Число,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 и 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Дополнительные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сведения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Форма N 2.2.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ПРОИЗВОДСТВЕННОГО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4993"/>
        <w:gridCol w:w="6573"/>
      </w:tblGrid>
      <w:tr>
        <w:trPr>
          <w:trHeight w:val="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Месяц, число</w:t>
            </w:r>
          </w:p>
        </w:tc>
      </w:tr>
      <w:tr>
        <w:trPr>
          <w:trHeight w:val="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3"/>
        <w:gridCol w:w="4233"/>
        <w:gridCol w:w="6633"/>
      </w:tblGrid>
      <w:tr>
        <w:trPr>
          <w:trHeight w:val="57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занятия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и краткое содержание занятия</w:t>
            </w:r>
          </w:p>
        </w:tc>
      </w:tr>
      <w:tr>
        <w:trPr>
          <w:trHeight w:val="660" w:hRule="atLeast"/>
        </w:trPr>
        <w:tc>
          <w:tcPr>
            <w:tcW w:w="2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Мастер производственного обучения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подпись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Форма N 2.3.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УЧЕТ ИНСТРУКТАЖЕЙ ПО ОХРАНЕ ТРУДА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53"/>
        <w:gridCol w:w="2213"/>
        <w:gridCol w:w="2513"/>
        <w:gridCol w:w="2093"/>
        <w:gridCol w:w="2313"/>
        <w:gridCol w:w="2213"/>
      </w:tblGrid>
      <w:tr>
        <w:trPr>
          <w:trHeight w:val="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п/п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1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2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</w:t>
            </w:r>
          </w:p>
        </w:tc>
      </w:tr>
      <w:tr>
        <w:trPr>
          <w:trHeight w:val="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33"/>
        <w:gridCol w:w="1893"/>
        <w:gridCol w:w="1213"/>
        <w:gridCol w:w="2233"/>
        <w:gridCol w:w="2673"/>
        <w:gridCol w:w="2653"/>
      </w:tblGrid>
      <w:tr>
        <w:trPr>
          <w:trHeight w:val="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тажа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время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Краткое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содержание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инструктажа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его должность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лица,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инструктаж</w:t>
            </w:r>
          </w:p>
        </w:tc>
      </w:tr>
      <w:tr>
        <w:trPr>
          <w:trHeight w:val="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Форма N 2.4.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ИНДИВИДУАЛЬНЫЙ УЧЕТ ПРОИЗВОДСТВЕННОГО ОБУЧЕНИЯ ОБУЧАЮЩЕГОСЯ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(фамилия и инициалы)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53"/>
        <w:gridCol w:w="1253"/>
        <w:gridCol w:w="1293"/>
        <w:gridCol w:w="1033"/>
        <w:gridCol w:w="1253"/>
        <w:gridCol w:w="1473"/>
        <w:gridCol w:w="1213"/>
        <w:gridCol w:w="1373"/>
        <w:gridCol w:w="1453"/>
        <w:gridCol w:w="1433"/>
      </w:tblGrid>
      <w:tr>
        <w:trPr>
          <w:trHeight w:val="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темы)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наряда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Слож-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боты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Время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мени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Форма N 2.5.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ПРОИЗВОДСТВЕННОГО ОБУЧЕНИЯ ЗА _______________ ПОЛУГОДИЕ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2533"/>
        <w:gridCol w:w="2233"/>
        <w:gridCol w:w="1633"/>
        <w:gridCol w:w="2353"/>
        <w:gridCol w:w="2913"/>
      </w:tblGrid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Выполнение учебного плана и программы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N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Тема N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час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Затрат час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13"/>
        <w:gridCol w:w="2053"/>
        <w:gridCol w:w="2693"/>
        <w:gridCol w:w="1273"/>
        <w:gridCol w:w="1633"/>
        <w:gridCol w:w="1253"/>
        <w:gridCol w:w="1913"/>
      </w:tblGrid>
      <w:tr>
        <w:trPr>
          <w:trHeight w:val="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Проверочные работы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полу-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годие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rPr>
          <w:trHeight w:val="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(выра-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ботки)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Фактически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затрачено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времени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% выполнения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нормы времени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выработки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неуважи-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</w:t>
            </w:r>
          </w:p>
        </w:tc>
      </w:tr>
      <w:tr>
        <w:trPr>
          <w:trHeight w:val="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Форма N 2.6.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ИТОГИ ПРОИЗВОДСТВЕННОГО ОБУЧЕНИЯ ЗА УЧЕБНЫЙ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2493"/>
        <w:gridCol w:w="2713"/>
        <w:gridCol w:w="1833"/>
        <w:gridCol w:w="4613"/>
      </w:tblGrid>
      <w:tr>
        <w:trPr>
          <w:trHeight w:val="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обучающегося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 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учебный год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Пропущено часов</w:t>
            </w:r>
          </w:p>
        </w:tc>
      </w:tr>
      <w:tr>
        <w:trPr>
          <w:trHeight w:val="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 т.ч.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неуважительным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причинам</w:t>
            </w:r>
          </w:p>
        </w:tc>
      </w:tr>
      <w:tr>
        <w:trPr>
          <w:trHeight w:val="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Замечания и предложения по ведению журнала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773"/>
        <w:gridCol w:w="4513"/>
        <w:gridCol w:w="6633"/>
      </w:tblGrid>
      <w:tr>
        <w:trPr>
          <w:trHeight w:val="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Содержание замечаний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предложений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 проверившего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журнал, должность и подпись</w:t>
            </w:r>
          </w:p>
        </w:tc>
      </w:tr>
      <w:tr>
        <w:trPr>
          <w:trHeight w:val="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Ведомость учета учебного времени работы преподавателей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80"/>
          <w:sz w:val="28"/>
        </w:rPr>
        <w:t>за каждый месяц (в часах)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Ведомость учета учебного времени работы преподавателей (в часах)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Специальность (Профессия)____________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5"/>
        <w:gridCol w:w="1742"/>
        <w:gridCol w:w="2279"/>
        <w:gridCol w:w="668"/>
        <w:gridCol w:w="575"/>
        <w:gridCol w:w="598"/>
        <w:gridCol w:w="458"/>
        <w:gridCol w:w="458"/>
        <w:gridCol w:w="458"/>
        <w:gridCol w:w="459"/>
        <w:gridCol w:w="459"/>
        <w:gridCol w:w="459"/>
        <w:gridCol w:w="577"/>
        <w:gridCol w:w="577"/>
        <w:gridCol w:w="577"/>
        <w:gridCol w:w="577"/>
        <w:gridCol w:w="577"/>
        <w:gridCol w:w="577"/>
      </w:tblGrid>
      <w:tr>
        <w:trPr>
          <w:trHeight w:val="120" w:hRule="atLeast"/>
        </w:trPr>
        <w:tc>
          <w:tcPr>
            <w:tcW w:w="5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</w:t>
            </w:r>
          </w:p>
        </w:tc>
        <w:tc>
          <w:tcPr>
            <w:tcW w:w="17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меты</w:t>
            </w:r>
          </w:p>
        </w:tc>
        <w:tc>
          <w:tcPr>
            <w:tcW w:w="22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</w:t>
            </w:r>
          </w:p>
        </w:tc>
        <w:tc>
          <w:tcPr>
            <w:tcW w:w="0" w:type="auto"/>
            <w:gridSpan w:val="1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</w:tr>
      <w:tr>
        <w:trPr>
          <w:trHeight w:val="120" w:hRule="atLeast"/>
        </w:trPr>
        <w:tc>
          <w:tcPr>
            <w:tcW w:w="5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567"/>
        <w:gridCol w:w="727"/>
        <w:gridCol w:w="589"/>
        <w:gridCol w:w="568"/>
        <w:gridCol w:w="568"/>
        <w:gridCol w:w="568"/>
        <w:gridCol w:w="683"/>
      </w:tblGrid>
      <w:tr>
        <w:trPr>
          <w:trHeight w:val="120" w:hRule="atLeast"/>
        </w:trPr>
        <w:tc>
          <w:tcPr>
            <w:tcW w:w="0" w:type="auto"/>
            <w:gridSpan w:val="1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26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Заместитель директора по учебной части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Ведомость учета учебной работы преподавателей за каждый месяц ведет учебная часть на основании записей в журнале теоретического и практического обучения в часах.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Ведомость учета учебного времени преподавателей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год (в часах)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Годовой учет часов, данных преподавателем в 20____/____ учебном году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Фамилия преподавателя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предмета 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93"/>
        <w:gridCol w:w="1353"/>
        <w:gridCol w:w="1333"/>
        <w:gridCol w:w="1513"/>
        <w:gridCol w:w="1593"/>
        <w:gridCol w:w="1713"/>
        <w:gridCol w:w="1473"/>
        <w:gridCol w:w="1673"/>
      </w:tblGrid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  <w:u w:val="single"/>
              </w:rPr>
              <w:t>Группы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Месяцы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Сентябрь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Октябрь...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Август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Всего дано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часов: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часов по плану: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 выполнено часов: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Дано часов сверх плана: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Экзамены (заносятся на основании экзаменационной ведомости):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Всего дано за год часов: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Зам. директора по учебной работе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Годовой учет учебного времени, выданного преподавателями ведет учебная часть в часах на основании данных формы.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Экзаменационная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80"/>
          <w:sz w:val="28"/>
        </w:rPr>
        <w:t>(для промежуточной аттестации обучающихся)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наименование организации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80"/>
          <w:sz w:val="28"/>
        </w:rPr>
        <w:t>ЭКЗАМЕНАЦИОННАЯ ВЕДОМОСТЬ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 </w:t>
      </w:r>
      <w:r>
        <w:rPr>
          <w:rFonts w:ascii="Times New Roman"/>
          <w:b/>
          <w:i w:val="false"/>
          <w:color w:val="000080"/>
          <w:sz w:val="28"/>
        </w:rPr>
        <w:t>(для промежуточной аттестации обучающихся)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 предмету _________ "____" курса ________ группы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экзаменатор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(фамилия, имя, отчество)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2553"/>
        <w:gridCol w:w="3053"/>
        <w:gridCol w:w="1573"/>
        <w:gridCol w:w="1273"/>
        <w:gridCol w:w="1273"/>
        <w:gridCol w:w="2473"/>
      </w:tblGrid>
      <w:tr>
        <w:trPr>
          <w:trHeight w:val="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билета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экзаменующегося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Оценки по экзаменам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Устно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Общая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"____" 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Время проведения экзаменов: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Письменного ____________ начало _________ окончание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Устного ________________ начало _________ окончание 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Всего часов на проведение экзаменов ______ час _____ мин 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экзаменатора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   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80"/>
          <w:sz w:val="28"/>
        </w:rPr>
        <w:t>Студенческий билет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 Республика Казахстан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 (наименование министерства)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    (лицевая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|(наименование организации образования)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 Билет студента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 Республика Казахстан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 билет N 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|(наименование министерства)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    (1-я внутренняя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(фамилия, имя, отчество обучающегося)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 действительно состоит студентом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(наименование организации образования)|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Директор _________________________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 (подпись)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Место для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Фотокарточки "_____" ________ 20__ г.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Действителен по _________ 20______ г.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Директор __________________________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 (подпись)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    (2-я внутренняя сторона)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Срок продлен по _________ 20______ г.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Директор ___________________________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 (подпись)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_____________________________________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          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Срок продлен по _________ 20______ г.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 Директор ___________________________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     (подпись)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|_______________________________________|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Билет действителен при наличии подписи директора, печати организации образования, фотокарточки обучающегося. При выбытии обучающегося из организации образования билет должен быть возвращен в учебную часть.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Вверху на левой стороне внутренней части билета ставится штамп с указанием формы обучения (очное, заочное, вечернее).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/>
          <w:i w:val="false"/>
          <w:color w:val="000080"/>
          <w:sz w:val="28"/>
        </w:rPr>
        <w:t>Книжка успеваемости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Книжка успеваемости обучающегося организации образования технического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профессионального, 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фотографической 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карточки Подпись обучающегося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 Книжка успеваемости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Отделение (специальность)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Зачислен приказом № ________ от "_______" _________________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N ________________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"_____"_____________ 20____ г. Директор 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 (дата выдачи)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20_____/20_____ учебный год _______ курс ________ семестр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(фамилия, имя, отчество обучающегося)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93"/>
        <w:gridCol w:w="1493"/>
        <w:gridCol w:w="1153"/>
        <w:gridCol w:w="493"/>
        <w:gridCol w:w="693"/>
        <w:gridCol w:w="1093"/>
        <w:gridCol w:w="1273"/>
        <w:gridCol w:w="1233"/>
        <w:gridCol w:w="1513"/>
        <w:gridCol w:w="313"/>
        <w:gridCol w:w="713"/>
        <w:gridCol w:w="2033"/>
      </w:tblGrid>
      <w:tr>
        <w:trPr>
          <w:trHeight w:val="60" w:hRule="atLeast"/>
        </w:trPr>
        <w:tc>
          <w:tcPr>
            <w:tcW w:w="0" w:type="auto"/>
            <w:gridSpan w:val="7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Экзаменационные 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дисциплинам, выносимым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экзаменационную сессию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Зачетные оценки по дисциплинам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Семестровые оценки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дисциплинам, не выносимым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экзаменационную сессию</w:t>
            </w:r>
          </w:p>
        </w:tc>
      </w:tr>
      <w:tr>
        <w:trPr>
          <w:trHeight w:val="60" w:hRule="atLeast"/>
        </w:trPr>
        <w:tc>
          <w:tcPr>
            <w:tcW w:w="1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1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</w:p>
        </w:tc>
        <w:tc>
          <w:tcPr>
            <w:tcW w:w="20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вателя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менно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13"/>
        <w:gridCol w:w="1093"/>
        <w:gridCol w:w="1253"/>
        <w:gridCol w:w="953"/>
        <w:gridCol w:w="1773"/>
        <w:gridCol w:w="1313"/>
        <w:gridCol w:w="1533"/>
        <w:gridCol w:w="1413"/>
        <w:gridCol w:w="1033"/>
        <w:gridCol w:w="191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Лабораторные работы</w:t>
            </w:r>
          </w:p>
        </w:tc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Курсовые работы и проекты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часах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мета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проекта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давателя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Подпись руководителя группы 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Приказом № ____ от "___"_______ 20___ г. переведен ____ на _____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 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Подпись родителей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"_______"___________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Примечание: При изготовлении книжки успеваемости обучающегося упомянутые страницы повторяются 3, 4 или 5 раз в зависимости от сроков обучения в данной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 обучающегося)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Учебная, производственная и другие виды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3"/>
        <w:gridCol w:w="1273"/>
        <w:gridCol w:w="1413"/>
        <w:gridCol w:w="1493"/>
        <w:gridCol w:w="1533"/>
        <w:gridCol w:w="1313"/>
        <w:gridCol w:w="1753"/>
        <w:gridCol w:w="1333"/>
        <w:gridCol w:w="973"/>
        <w:gridCol w:w="1213"/>
      </w:tblGrid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местр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ха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рактер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произ-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водст-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Продол-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часах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Освоен-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разряд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кации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Дипломное проектирование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Задание на проектирование выдано "_______" ___________ 20______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Тема проекта: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Руководитель проекта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выполнения 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Зам. директора по учебной работе 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Обучающийся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 _____ к защите дипломного проекта.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Зам. директора по учебной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 </w:t>
      </w:r>
      <w:r>
        <w:rPr>
          <w:rFonts w:ascii="Times New Roman"/>
          <w:b/>
          <w:i w:val="false"/>
          <w:color w:val="000000"/>
          <w:sz w:val="28"/>
        </w:rPr>
        <w:t>работе 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00"/>
          <w:sz w:val="28"/>
        </w:rPr>
        <w:t>Защита дипломного проекта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Защита дипломного проекта на тему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состоялась "______" __________________ 20__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Председатель Аттестационной Комиссии 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00"/>
          <w:sz w:val="28"/>
        </w:rPr>
        <w:t>Экзамены итоговой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Обучающийся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(фамилия и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допущен _____ к сдаче итоговых экзаменов.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Зам. директора по учебной работе 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 ____________ 20____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Оценки, полученные на итоговых экзаменах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493"/>
        <w:gridCol w:w="2753"/>
        <w:gridCol w:w="1353"/>
        <w:gridCol w:w="1553"/>
        <w:gridCol w:w="4533"/>
      </w:tblGrid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дисциплины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Объем курса,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учебные часы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Итоги квалификационных экзаменов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98"/>
        <w:gridCol w:w="2057"/>
        <w:gridCol w:w="2418"/>
        <w:gridCol w:w="5547"/>
      </w:tblGrid>
      <w:tr>
        <w:trPr>
          <w:trHeight w:val="6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 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 комиссии</w:t>
            </w:r>
          </w:p>
        </w:tc>
      </w:tr>
      <w:tr>
        <w:trPr>
          <w:trHeight w:val="6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Письменный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Практический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тест (пробная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работа)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6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5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Решением Квалификационной Комиссии от "___"____ 20___ г. (протокол N _____)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присвоена квалификация 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(специальность, квалификационный разряд, класс, категория)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Решением Аттестационной Комиссии от "__"____ 20__ г. (протокол N ___)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Выдан диплом N ___________ "________" ________________ 20_____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М.п.      Директор _________________________________(подпись)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 получении диплома книжка успеваемости сдается в учебное заведение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Книжка успеваемости обучающегося организации технического и профессионального образования, послесреднего образования выдается вновь принятым обучающимся в течение первого семестра обучения, но не позднее чем за месяц до начала зимней экзаменационной сессии.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Заполнение книжек успеваемости от руки. Подчистки, помарки и неоговоренные исправления в книжке успеваемости не допускаются.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В книжку успеваемости проставляются оценки по всем дисциплинам. По дисциплинам, вынесенным на экзаменационную сессию, проставляются оценки, полученные обучающимися на экзаменах зачетах.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Общая экзаменационная оценка проставляется только по дисциплинам, по которым экзамены проводятся письменно и устно (казахский язык и другие языки, литература, математика). По дисциплинам, по которым проводится только устный экзамен, оценка проставляется в графе, отведенной для устного экзамена; две другие графы подчеркиваются.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5. Оценки, полученные обучающимися при повторной сдаче, проставляются экзаменатором на странице книжки успеваемости, соответствующей семестру прохождения данной дисциплины или раздела дисциплины, путем повторной записи наименования дисциплины на свободной строке.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6. Подпись родителей или лиц, их заменяющих, для учащихся, достигших 18 лет, не обязательна.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7. Выдача дубликата книжки успеваемости производится только по распоряжению директора или его заместителя по учебной работе.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титульной странице дубликата книжки успеваемости делается надпись "дубликат".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Все данные об успеваемости обучающегося за весь период обучения до момента выдачи ему дубликата вносятся в дубликат книжки на основании подлинных экзаменационных и семестровых ведомостей за все предыдущие семестры, хранящихся в учебной части.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8. В случае выбытия обучающегося и организации образования до окончания курса обучения книжка успеваемости сдается в организацию образования, которая выдает обучающемуся справку о сданных им за время пребывания в организации образования дисциплин с указанием объема каждой дисциплины в часах и полученных оценок.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9. При получении диплома книжка успеваемости сдается в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10. Книжки успеваемости, сдаваемые обучающимися в связи с окончанием полного курса обучения или выбытия из организации образования, хранятся организацией образования в личных делах обучающихся.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Книга выдачи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Полное наименование организации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профессионального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форма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313"/>
        <w:gridCol w:w="2033"/>
        <w:gridCol w:w="1913"/>
        <w:gridCol w:w="5073"/>
      </w:tblGrid>
      <w:tr>
        <w:trPr>
          <w:trHeight w:val="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 диплома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окончившего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3"/>
        <w:gridCol w:w="2513"/>
        <w:gridCol w:w="2213"/>
        <w:gridCol w:w="1853"/>
        <w:gridCol w:w="2373"/>
      </w:tblGrid>
      <w:tr>
        <w:trPr>
          <w:trHeight w:val="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(профессии)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Примечание: Дипломы, выданные обучающимся, регистрируются в книгах, которые заводятся в каждой организации образования по прилагаемой форме. Книги регистрации выданных дипломов пронумеровываются постранично, прошнуровываются, скрепляются печатью и хранятся у директора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80"/>
          <w:sz w:val="28"/>
        </w:rPr>
        <w:t>Книга выдачи дубликатов дипломов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Полное наименование организации технического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профессионального образования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послесреднего образования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______________ </w:t>
      </w:r>
      <w:r>
        <w:rPr>
          <w:rFonts w:ascii="Times New Roman"/>
          <w:b w:val="false"/>
          <w:i w:val="false"/>
          <w:color w:val="000000"/>
          <w:sz w:val="28"/>
          <w:u w:val="single"/>
        </w:rPr>
        <w:t>форма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Начата 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Окончена 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653"/>
        <w:gridCol w:w="1913"/>
        <w:gridCol w:w="2873"/>
        <w:gridCol w:w="5033"/>
      </w:tblGrid>
      <w:tr>
        <w:trPr>
          <w:trHeight w:val="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 номер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диплома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окончившего организацию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13"/>
        <w:gridCol w:w="2413"/>
        <w:gridCol w:w="3013"/>
        <w:gridCol w:w="1853"/>
        <w:gridCol w:w="2493"/>
      </w:tblGrid>
      <w:tr>
        <w:trPr>
          <w:trHeight w:val="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(профессии)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N прото-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кола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директора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</w:tr>
      <w:tr>
        <w:trPr>
          <w:trHeight w:val="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 </w:t>
      </w:r>
      <w:r>
        <w:rPr>
          <w:rFonts w:ascii="Times New Roman"/>
          <w:b/>
          <w:i w:val="false"/>
          <w:color w:val="000080"/>
          <w:sz w:val="28"/>
        </w:rPr>
        <w:t>Книга выдачи академической справки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(наименование организации 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Начата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Окончена 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53"/>
        <w:gridCol w:w="2093"/>
        <w:gridCol w:w="2693"/>
        <w:gridCol w:w="2333"/>
        <w:gridCol w:w="2173"/>
      </w:tblGrid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Порядковый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регистрационный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выдачи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справки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29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Поименная книга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Обучающихся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(наименование организации технического и профессионального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Начата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Окончена 20___ г.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13"/>
        <w:gridCol w:w="2293"/>
        <w:gridCol w:w="2013"/>
        <w:gridCol w:w="1693"/>
        <w:gridCol w:w="673"/>
        <w:gridCol w:w="1813"/>
        <w:gridCol w:w="2873"/>
      </w:tblGrid>
      <w:tr>
        <w:trPr>
          <w:trHeight w:val="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поимен-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по книге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приказов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контингенте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щихся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Нацио-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нальность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Домашний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адрес (место-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жительство до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поступления)</w:t>
            </w:r>
          </w:p>
        </w:tc>
      </w:tr>
      <w:tr>
        <w:trPr>
          <w:trHeight w:val="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1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1833"/>
        <w:gridCol w:w="1693"/>
        <w:gridCol w:w="2713"/>
        <w:gridCol w:w="2293"/>
        <w:gridCol w:w="2353"/>
      </w:tblGrid>
      <w:tr>
        <w:trPr>
          <w:trHeight w:val="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органи-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зацию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образования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обучается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организации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выпуске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отчислении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обучающихся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Присвоенная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(разряд,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категория)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 доку-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мента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</w:t>
            </w:r>
          </w:p>
        </w:tc>
      </w:tr>
      <w:tr>
        <w:trPr>
          <w:trHeight w:val="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</w:tr>
      <w:tr>
        <w:trPr>
          <w:trHeight w:val="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53"/>
        <w:gridCol w:w="4233"/>
        <w:gridCol w:w="3213"/>
        <w:gridCol w:w="1653"/>
      </w:tblGrid>
      <w:tr>
        <w:trPr>
          <w:trHeight w:val="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Награды и поощрения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время обучения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(дипломы с отличием)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Предприятие,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которое направлен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выпускник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(местонахождение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N приказа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предприятия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приеме на работу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Разные отметки</w:t>
            </w:r>
          </w:p>
        </w:tc>
      </w:tr>
      <w:tr>
        <w:trPr>
          <w:trHeight w:val="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</w:t>
            </w:r>
          </w:p>
        </w:tc>
      </w:tr>
      <w:tr>
        <w:trPr>
          <w:trHeight w:val="0" w:hRule="atLeast"/>
        </w:trPr>
        <w:tc>
          <w:tcPr>
            <w:tcW w:w="4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Поименная книга обучающихся является основным документом учета личного состава обучающихся. Поименная книга обучающихся служит основанием к составлению статистической и финансовой отчетностей по контингенту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Поименная книга обучающихся ведется заместителем директора по учебно-производственной работе под контролем руководителя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Поименная книга обучающихся должна быть прошнурована, пронумерована, скреплена печатью и подписью руководителя.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Поименная книга обучающихся хранится постоянно в организации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Поименная книга обучающихся заполняется строго в соответствии с приказами.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Для контингентов обучающихся очного и вечернего отделений ведутся отдельные Поименные книги обучающихся.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По окончании приема обучающихся подводится черта и делается запись: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"Зачислено ___________ 20__ г. ___________ (прописью) человек обучающихся, которая скрепляется подписями директора, заместителя директора по учебно-производственной работе и бухгалтера организации образования и печатью.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Поименные книги обучающихся должны заполняться четко, аккуратно, без подчисток и помарок; допущенные ошибки должны исправляться путем перечеркивания ошибочной записи и надписи исправления с пояснением за подписью директора и бухгалтера.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Разделение Поименных книг на обучающихся на части, пропуски страниц и строк, в т.ч. и между последней фамилией зачисленного и итоговой чертой запрещается.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записи каждого обучающегося в книгах отводится две строки.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 </w:t>
      </w:r>
      <w:r>
        <w:rPr>
          <w:rFonts w:ascii="Times New Roman"/>
          <w:b/>
          <w:i w:val="false"/>
          <w:color w:val="000080"/>
          <w:sz w:val="28"/>
        </w:rPr>
        <w:t>Алфавитная книга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(для ведения учета обучающихся организаций послесреднего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образования)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(Наименование организации образования)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693"/>
        <w:gridCol w:w="773"/>
        <w:gridCol w:w="1733"/>
        <w:gridCol w:w="2573"/>
        <w:gridCol w:w="2753"/>
        <w:gridCol w:w="1733"/>
        <w:gridCol w:w="1593"/>
      </w:tblGrid>
      <w:tr>
        <w:trPr>
          <w:trHeight w:val="16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пп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имя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Пол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рождения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год месяц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число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зачислении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Выбыл</w:t>
            </w:r>
          </w:p>
        </w:tc>
      </w:tr>
      <w:tr>
        <w:trPr>
          <w:trHeight w:val="76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приказа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выбытии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 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курса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Причина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выбытия</w:t>
            </w:r>
          </w:p>
        </w:tc>
      </w:tr>
      <w:tr>
        <w:trPr>
          <w:trHeight w:val="195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53"/>
        <w:gridCol w:w="6473"/>
      </w:tblGrid>
      <w:tr>
        <w:trPr>
          <w:trHeight w:val="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специальности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(профессии) и квалификации (при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окончании организации образования)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 протокола и дата заседания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проведению итоговой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аттестации</w:t>
            </w:r>
          </w:p>
        </w:tc>
      </w:tr>
      <w:tr>
        <w:trPr>
          <w:trHeight w:val="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6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В пределах каждой буквы алфавита ведется своя порядковая нумерация.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 каждой организации технического и профессионального образования, послесреднего образования в обязательном порядке ведется алфавитная (поименная) книга обучающегося (отдельно по очной и заочной форме обучения) по прилагаемой форме (приложение N 10). В нее записываются в алфавитном порядке все обучающиеся, зачисленные в организацию образования.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Для каждой буквы алфавита в данной книге отводится несколько страниц: в пределах каждой буквы ведется своя порядковая нумерация.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Порядковый номер записи обучающегося в алфавитной книге одновременно является порядковым номером личного дела обучающегося (например, личное дело N а-5, в-16 и т.д.).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В алфавитную (поименную) книгу вносятся все обучающиеся, независимо от того, когда они поступили в организацию образования - в начале или в середине учебного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При отчислении обучающегося до окончания обучения в данном учебном заведении в алфавитной (поименной) книге записываются дата и причина выбытия.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Алфавитная (поименная) книга обучающихся оформляется с расчетом на несколько лет (не менее чем на 10 лет). Она должна быть прошнурована, пронумерована и скреплена печатью организации образования. Алфавитная книга должна храниться у директора и в архив не сдается. При смене директора она передается по акту.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Ведение записей в алфавитной (поименной) книге и ведение личных дел обучающихся возлагается приказом на одного из сотрудников организации образования.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Протоколы заседаний комиссий по проведению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аттестации 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80"/>
          <w:sz w:val="28"/>
        </w:rPr>
        <w:t>Протокол заседания комиссии по проведению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80"/>
          <w:sz w:val="28"/>
        </w:rPr>
        <w:t>аттестации обучающихся о сдаче экзаменов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80"/>
          <w:sz w:val="28"/>
        </w:rPr>
        <w:t>аттестации (индивидуальный)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Протокол N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заседания комиссии по проведению итоговой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 о сдаче экзаменов итоговой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"__"____________ 20___ г. с _____ час.__ мин. до ____ час. 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по проведению итоговой аттестации обучающихся: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сдаче итоговой аттестации по дисциплинам: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Экзаменуется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обучающийся:_________________________________________________________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Вопросы:_____________________________________________________________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предусмотренную учебным планом итоговую аттестацию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(профессии)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Отметить,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мнения членов аттестационной комиссии: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- Примечание: Данный протокол заполняется в случае, если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государственный экзамен сдается письменно или устно.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/>
          <w:i w:val="false"/>
          <w:color w:val="000080"/>
          <w:sz w:val="28"/>
        </w:rPr>
        <w:t>Протокол заседания комиссии по проведению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аттестации обучающихся о присвоении квалификации (сводный)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N ____ "____"_____________ 20___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проведению итоговой аттестации по выпуску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обучающихся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(наименование организации технического и профессионального,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послесреднего образования)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Профессия 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комиссии (ф.и.о.,должность)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(фамилия, имя, отчество, должность)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Рассмотрев итоговые оценки успеваемости за курс обучения,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производственные характеристики, результаты квалификационных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(пробных) работ и проведя проверку знаний обучающихся, комиссия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00"/>
          <w:sz w:val="28"/>
        </w:rPr>
        <w:t>Постановила: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1. Указанным в списке учащимся, выдать дипломы (свидетельства) об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окончании ________________________(наименование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образования) и присвоить квалификацию: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3"/>
        <w:gridCol w:w="4473"/>
        <w:gridCol w:w="3873"/>
        <w:gridCol w:w="3673"/>
      </w:tblGrid>
      <w:tr>
        <w:trPr>
          <w:trHeight w:val="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Фамилия, имя, отчество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Оценка, полученная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квалификационном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экзамене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Присваиваемая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профессия (разряд)</w:t>
            </w:r>
          </w:p>
        </w:tc>
      </w:tr>
      <w:tr>
        <w:trPr>
          <w:trHeight w:val="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1...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0" w:hRule="atLeast"/>
        </w:trPr>
        <w:tc>
          <w:tcPr>
            <w:tcW w:w="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Председатель квалификационной комиссии: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комиссии: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 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80"/>
          <w:sz w:val="28"/>
        </w:rPr>
        <w:t>Протокол заседания комиссии по проведению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  </w:t>
      </w:r>
      <w:r>
        <w:rPr>
          <w:rFonts w:ascii="Times New Roman"/>
          <w:b/>
          <w:i w:val="false"/>
          <w:color w:val="000080"/>
          <w:sz w:val="28"/>
        </w:rPr>
        <w:t>аттестации по рассмотрению выпускной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80"/>
          <w:sz w:val="28"/>
        </w:rPr>
        <w:t>(дипломного проекта (работы) обучающегося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N__________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проведению итоговой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20____ г. с _____ час.____ мин. до ____ час.___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рассмотрению выпускной работы (дипломного проекта (работы)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обучающегося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 (фамилия, имя, отчество и специальность)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тему: 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председатель, члены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(на каждую защиту выпускной работы отводится одна страница)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выполнена под руководством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 консультации 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Государственную аттестационную комиссию представлены следующие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материалы: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Расчетно-пояснительная записка по выпускной работе (или текст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выпускной работы на _______ страницах).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Чертежи (таблицы) к проекту (работе) на _______ листах.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Отзыв руководителя выпускной работы.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Рецензия на выпускную работу.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После сообщения о выполненной работе в течение ________ мин.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студенту были заданы следующие вопросы: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 лица, задавшего вопрос)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 лица, задавшего вопрос)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(фамилия лица, задавшего вопрос)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Общая характеристика ответа студента на заданные ему вопросы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рецензии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Какую подготовку обнаружил он по общепрофессиональным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специальным дисциплинам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Признать, что студент выполнил и защитил выпускную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оценкой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Отметить, что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Особые мнения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 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34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 </w:t>
      </w:r>
      <w:r>
        <w:rPr>
          <w:rFonts w:ascii="Times New Roman"/>
          <w:b/>
          <w:i w:val="false"/>
          <w:color w:val="000080"/>
          <w:sz w:val="28"/>
        </w:rPr>
        <w:t>Протокол заседания комиссии по проведению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  </w:t>
      </w:r>
      <w:r>
        <w:rPr>
          <w:rFonts w:ascii="Times New Roman"/>
          <w:b/>
          <w:i w:val="false"/>
          <w:color w:val="000080"/>
          <w:sz w:val="28"/>
        </w:rPr>
        <w:t>аттестации о присвоении квалификации обучающемуся,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сдавшему все экзамены итоговой аттестации и защитившему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выпускную работу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Протокол N 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заседания комиссии по проведению итоговой аттестации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"__"____________ 20____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присвоении квалификации обучающемуся, сдавшему все экзамены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итоговой аттестации и защитившему выпускную работу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Присутствовали: председатель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Обучающийся 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(фамилия, имя, отчество)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сдал экзамены итоговой аттестации и защитил выпускную работу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оценкой: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(наименование дисциплины, вид выпускной работы, оценка, дата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сдачи)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Признать, что обучающийся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 (фамилия, инициалы)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сдал все предусмотренные учебным планом экзамены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по специальности и защитил выпускную работу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Присвоить квалификацию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Отметить, что 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Особые мнения членов комиссии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Выдать диплом (с отличием, без отличия)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Председатель _______________________________ (подпись)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комиссии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_____(подписи)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Секретарь _________________________________________ (подпись)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ЖУРНАЛ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 </w:t>
      </w:r>
      <w:r>
        <w:rPr>
          <w:rFonts w:ascii="Times New Roman"/>
          <w:b/>
          <w:i w:val="false"/>
          <w:color w:val="000080"/>
          <w:sz w:val="28"/>
        </w:rPr>
        <w:t>учета бланков дипломов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73"/>
        <w:gridCol w:w="3493"/>
        <w:gridCol w:w="2113"/>
        <w:gridCol w:w="2853"/>
        <w:gridCol w:w="1773"/>
      </w:tblGrid>
      <w:tr>
        <w:trPr>
          <w:trHeight w:val="6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Поступление</w:t>
            </w:r>
          </w:p>
        </w:tc>
      </w:tr>
      <w:tr>
        <w:trPr>
          <w:trHeight w:val="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сопроводительного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поступили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</w:p>
        </w:tc>
      </w:tr>
      <w:tr>
        <w:trPr>
          <w:trHeight w:val="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2713"/>
        <w:gridCol w:w="3473"/>
        <w:gridCol w:w="505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rPr>
          <w:trHeight w:val="60" w:hRule="atLeast"/>
        </w:trPr>
        <w:tc>
          <w:tcPr>
            <w:tcW w:w="1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выдачи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документа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выдачу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Кому выдано</w:t>
            </w:r>
          </w:p>
        </w:tc>
      </w:tr>
      <w:tr>
        <w:trPr>
          <w:trHeight w:val="6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подразделения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Фамилия и инициалы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получившего</w:t>
            </w:r>
          </w:p>
        </w:tc>
      </w:tr>
      <w:tr>
        <w:trPr>
          <w:trHeight w:val="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93"/>
        <w:gridCol w:w="2233"/>
        <w:gridCol w:w="1933"/>
        <w:gridCol w:w="5993"/>
      </w:tblGrid>
      <w:tr>
        <w:trPr>
          <w:trHeight w:val="6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Выдача</w:t>
            </w:r>
          </w:p>
        </w:tc>
      </w:tr>
      <w:tr>
        <w:trPr>
          <w:trHeight w:val="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экз.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Серия 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бланков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Роспись 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получении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Примечание (отметка об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уничтожении и т.д.)</w:t>
            </w:r>
          </w:p>
        </w:tc>
      </w:tr>
      <w:tr>
        <w:trPr>
          <w:trHeight w:val="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0" w:hRule="atLeast"/>
        </w:trPr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30" w:type="dxa"/>
              <w:left w:w="30" w:type="dxa"/>
              <w:bottom w:w="30" w:type="dxa"/>
              <w:right w:w="3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(ЖОО атауы/наименование высшего учебного заведения)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Емтихан ведомосы/Экзаменационная ведомость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__________ мамандық/специальность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пән/дисциплина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Емтихан қабылдаушы/экзаменатор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мерзімі/дата _________________________________________________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3"/>
        <w:gridCol w:w="1213"/>
        <w:gridCol w:w="1693"/>
        <w:gridCol w:w="1193"/>
        <w:gridCol w:w="1173"/>
        <w:gridCol w:w="1273"/>
        <w:gridCol w:w="1213"/>
        <w:gridCol w:w="1213"/>
        <w:gridCol w:w="1233"/>
        <w:gridCol w:w="1233"/>
        <w:gridCol w:w="1573"/>
      </w:tblGrid>
      <w:tr>
        <w:trPr>
          <w:trHeight w:val="120" w:hRule="atLeast"/>
        </w:trPr>
        <w:tc>
          <w:tcPr>
            <w:tcW w:w="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О.</w:t>
            </w:r>
          </w:p>
        </w:tc>
        <w:tc>
          <w:tcPr>
            <w:tcW w:w="16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шасының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книжки</w:t>
            </w:r>
          </w:p>
        </w:tc>
        <w:tc>
          <w:tcPr>
            <w:tcW w:w="0" w:type="auto"/>
            <w:gridSpan w:val="2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допуска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экзамену</w:t>
            </w:r>
          </w:p>
        </w:tc>
        <w:tc>
          <w:tcPr>
            <w:tcW w:w="1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ля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15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</w:tr>
      <w:tr>
        <w:trPr>
          <w:trHeight w:val="189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gridSpan w:val="2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2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 Тіркеуші офис ______________________ (қолы/подпись)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 Декан факультета ___________________ (қолы/подпись)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Количество оценок/ Бағалардың саны: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А, А- 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В+, В, В-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С+, С, С-,D+, D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F 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(жо</w:t>
      </w:r>
      <w:r>
        <w:rPr>
          <w:rFonts w:ascii="Times New Roman"/>
          <w:b w:val="false"/>
          <w:i/>
          <w:color w:val="000000"/>
          <w:sz w:val="28"/>
        </w:rPr>
        <w:t>ғ</w:t>
      </w:r>
      <w:r>
        <w:rPr>
          <w:rFonts w:ascii="Times New Roman"/>
          <w:b w:val="false"/>
          <w:i/>
          <w:color w:val="000000"/>
          <w:sz w:val="28"/>
        </w:rPr>
        <w:t>ары о</w:t>
      </w:r>
      <w:r>
        <w:rPr>
          <w:rFonts w:ascii="Times New Roman"/>
          <w:b w:val="false"/>
          <w:i/>
          <w:color w:val="000000"/>
          <w:sz w:val="28"/>
        </w:rPr>
        <w:t>қ</w:t>
      </w:r>
      <w:r>
        <w:rPr>
          <w:rFonts w:ascii="Times New Roman"/>
          <w:b w:val="false"/>
          <w:i/>
          <w:color w:val="000000"/>
          <w:sz w:val="28"/>
        </w:rPr>
        <w:t>у орныны</w:t>
      </w:r>
      <w:r>
        <w:rPr>
          <w:rFonts w:ascii="Times New Roman"/>
          <w:b w:val="false"/>
          <w:i/>
          <w:color w:val="000000"/>
          <w:sz w:val="28"/>
        </w:rPr>
        <w:t>ң</w:t>
      </w:r>
      <w:r>
        <w:rPr>
          <w:rFonts w:ascii="Times New Roman"/>
          <w:b w:val="false"/>
          <w:i/>
          <w:color w:val="000000"/>
          <w:sz w:val="28"/>
        </w:rPr>
        <w:t xml:space="preserve"> аты/the name of High Educational Establishment/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/наименование высшего учебного заведения)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 Транскрипт/The transcript/Транскрипт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 Серия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Аты-жөні/Name/Ф.И.О.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Факультеті/Faculty/Факультет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Мамандығы/Speciality/Специальность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Түскен жылы:/Year/Год поступления 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Оқу тілі/Language/Язык ____________________________________________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2993"/>
        <w:gridCol w:w="2273"/>
        <w:gridCol w:w="2113"/>
        <w:gridCol w:w="1713"/>
        <w:gridCol w:w="1533"/>
        <w:gridCol w:w="2313"/>
      </w:tblGrid>
      <w:tr>
        <w:trPr>
          <w:trHeight w:val="120" w:hRule="atLeast"/>
        </w:trPr>
        <w:tc>
          <w:tcPr>
            <w:tcW w:w="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п/п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Пәндердің аталуы/Courses/Наименование дисциплины</w:t>
            </w:r>
          </w:p>
        </w:tc>
        <w:tc>
          <w:tcPr>
            <w:tcW w:w="22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саны /Credit hours/ Количество 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Баға/Grade/Оценка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percent/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/alphab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etic/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points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nal/Тради-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Кәсіптік практиканы өтті/</w:t>
      </w:r>
      <w:r>
        <w:rPr>
          <w:rFonts w:ascii="Times New Roman"/>
          <w:b/>
          <w:i w:val="false"/>
          <w:color w:val="000000"/>
          <w:sz w:val="28"/>
        </w:rPr>
        <w:t>Has passed professional practice/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Прошел профессиональные практики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733"/>
        <w:gridCol w:w="2353"/>
        <w:gridCol w:w="1813"/>
        <w:gridCol w:w="1773"/>
        <w:gridCol w:w="1433"/>
        <w:gridCol w:w="1313"/>
        <w:gridCol w:w="2333"/>
      </w:tblGrid>
      <w:tr>
        <w:trPr>
          <w:trHeight w:val="120" w:hRule="atLeast"/>
        </w:trPr>
        <w:tc>
          <w:tcPr>
            <w:tcW w:w="2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практикалар-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түрлері/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form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professional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practice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/виды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профессио-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нальных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</w:t>
            </w:r>
          </w:p>
        </w:tc>
        <w:tc>
          <w:tcPr>
            <w:tcW w:w="23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кезеңі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period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passage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practice/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прохожде-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практики</w:t>
            </w:r>
          </w:p>
        </w:tc>
        <w:tc>
          <w:tcPr>
            <w:tcW w:w="18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hours/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perсent/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центах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аlpha-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betic/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nts/в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лах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rPr>
          <w:trHeight w:val="450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6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45" w:hRule="atLeast"/>
        </w:trPr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Оқитындардың қорытынды аттестация/Final state attestation/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Итоговая аттестация обучающихся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411"/>
        <w:gridCol w:w="2732"/>
        <w:gridCol w:w="2117"/>
        <w:gridCol w:w="1684"/>
        <w:gridCol w:w="1561"/>
        <w:gridCol w:w="1974"/>
      </w:tblGrid>
      <w:tr>
        <w:trPr>
          <w:trHeight w:val="120" w:hRule="atLeast"/>
        </w:trPr>
        <w:tc>
          <w:tcPr>
            <w:tcW w:w="34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тапсырды/Has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passed the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state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examinations/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экзамены</w:t>
            </w:r>
          </w:p>
        </w:tc>
        <w:tc>
          <w:tcPr>
            <w:tcW w:w="273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МАК–ты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хаттамасыны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ні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/date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report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SAC/Дата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 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percent/в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/аlpha-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betic/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points/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бойынша/On a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speciality/По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специальности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ндер бойынша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On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disciplines/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дисциплинам: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25" w:hRule="atLeast"/>
        </w:trPr>
        <w:tc>
          <w:tcPr>
            <w:tcW w:w="34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Дипломдық жұмысты (жобаны) орындады және қорғады/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Has executed and has defended degree work/Выполнил (а)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и защитил (а) дипломную работу (проект)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3"/>
        <w:gridCol w:w="2253"/>
        <w:gridCol w:w="1713"/>
        <w:gridCol w:w="1993"/>
        <w:gridCol w:w="1973"/>
        <w:gridCol w:w="1713"/>
        <w:gridCol w:w="2193"/>
      </w:tblGrid>
      <w:tr>
        <w:trPr>
          <w:trHeight w:val="120" w:hRule="atLeast"/>
        </w:trPr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Theme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degree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work/Тема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работы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МАК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нөмірі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/date and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number of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the report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of SAC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/Дата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номер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протокола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ГАК</w:t>
            </w:r>
          </w:p>
        </w:tc>
        <w:tc>
          <w:tcPr>
            <w:tcW w:w="1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Credit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hours/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тов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/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Grade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/Оценка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Пайызбен/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percent/в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процентах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Alphabe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tic/бук-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in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points/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баллах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Дәстүрлі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жүйемен/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Traditio-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nal/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Жалпы кредит саны/ Total Hours Passed/Общее число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кредитов 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GPA 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</w:t>
      </w:r>
      <w:r>
        <w:rPr>
          <w:rFonts w:ascii="Times New Roman"/>
          <w:b w:val="false"/>
          <w:i w:val="false"/>
          <w:color w:val="000000"/>
          <w:sz w:val="28"/>
        </w:rPr>
        <w:t>/RECTOR</w:t>
      </w:r>
      <w:r>
        <w:rPr>
          <w:rFonts w:ascii="Times New Roman"/>
          <w:b w:val="false"/>
          <w:i w:val="false"/>
          <w:color w:val="000000"/>
          <w:sz w:val="28"/>
        </w:rPr>
        <w:t>/РЕКТОР</w:t>
      </w:r>
      <w:r>
        <w:rPr>
          <w:rFonts w:ascii="Times New Roman"/>
          <w:b w:val="false"/>
          <w:i w:val="false"/>
          <w:color w:val="000000"/>
          <w:sz w:val="28"/>
        </w:rPr>
        <w:t>          (қолы/signature/подпись)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</w:t>
      </w:r>
      <w:r>
        <w:rPr>
          <w:rFonts w:ascii="Times New Roman"/>
          <w:b w:val="false"/>
          <w:i w:val="false"/>
          <w:color w:val="000000"/>
          <w:sz w:val="28"/>
        </w:rPr>
        <w:t>/the DEAN</w:t>
      </w:r>
      <w:r>
        <w:rPr>
          <w:rFonts w:ascii="Times New Roman"/>
          <w:b w:val="false"/>
          <w:i w:val="false"/>
          <w:color w:val="000000"/>
          <w:sz w:val="28"/>
        </w:rPr>
        <w:t>/ДЕКАН</w:t>
      </w:r>
      <w:r>
        <w:rPr>
          <w:rFonts w:ascii="Times New Roman"/>
          <w:b w:val="false"/>
          <w:i w:val="false"/>
          <w:color w:val="000000"/>
          <w:sz w:val="28"/>
        </w:rPr>
        <w:t>          (қолы/signature/подпись)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Хатшы</w:t>
      </w:r>
      <w:r>
        <w:rPr>
          <w:rFonts w:ascii="Times New Roman"/>
          <w:b w:val="false"/>
          <w:i w:val="false"/>
          <w:color w:val="000000"/>
          <w:sz w:val="28"/>
        </w:rPr>
        <w:t>/SECRETARY/СЕКРЕТАРЬ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 w:val="false"/>
          <w:color w:val="000000"/>
          <w:sz w:val="28"/>
        </w:rPr>
        <w:t>(қолы/signature/подпись)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М.О. М.П. Тіркеу №</w:t>
      </w:r>
      <w:r>
        <w:rPr>
          <w:rFonts w:ascii="Times New Roman"/>
          <w:b w:val="false"/>
          <w:i w:val="false"/>
          <w:color w:val="000000"/>
          <w:sz w:val="28"/>
        </w:rPr>
        <w:t>/registration №/регистрационный 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 "_____" ________________ 200_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  </w:t>
      </w:r>
      <w:r>
        <w:rPr>
          <w:rFonts w:ascii="Times New Roman"/>
          <w:b/>
          <w:i w:val="false"/>
          <w:color w:val="000080"/>
          <w:sz w:val="28"/>
        </w:rPr>
        <w:t>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                            Шифр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|             |            </w:t>
      </w:r>
      <w:r>
        <w:rPr>
          <w:rFonts w:ascii="Times New Roman"/>
          <w:b/>
          <w:i w:val="false"/>
          <w:color w:val="000000"/>
          <w:sz w:val="28"/>
        </w:rPr>
        <w:t>Факультет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      Специальность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      Зачетная книжка № _______ выдана ______ 200___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             |      Студенческий билет № ______ выдан _____ 200___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|_____________|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КАРТОЧКА УЧЕБНЫХ ДОСТИЖЕНИЙ СТУДЕНТА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Фамилия _____________________ 12. Зачислен на ______________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Имя _________________________ Приказ № ________ от _________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3. Отчество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4. Год рождения ________________ 13. Перевести из (с)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5. Национальность ______________ _______________ на ____________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6. Образование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14. Отчисление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причина, дата и № приказа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7. Производственный стаж 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Восстановление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причина, дата и № приказа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8. Стаж работы по избранной     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специальности __________________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9. Место работы ________________ 15. Представлен академический отпуск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10. Занимаемая должность _______ с _________ 200__ по _________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с _________ 200__ по _________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11. Домашний адрес _____________ 16. Переводы с курса на курс: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17. Оставлен на _____ курс повторно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 курс № пр.____ от ____ 200__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 на ____ курс № пр.____ от ____ 200__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Лист повторяется 6 раз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84"/>
        <w:gridCol w:w="1048"/>
        <w:gridCol w:w="804"/>
        <w:gridCol w:w="1718"/>
        <w:gridCol w:w="2774"/>
        <w:gridCol w:w="1394"/>
        <w:gridCol w:w="1942"/>
        <w:gridCol w:w="1313"/>
        <w:gridCol w:w="1963"/>
      </w:tblGrid>
      <w:tr>
        <w:trPr>
          <w:trHeight w:val="120" w:hRule="atLeast"/>
        </w:trPr>
        <w:tc>
          <w:tcPr>
            <w:tcW w:w="0" w:type="auto"/>
            <w:gridSpan w:val="9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/>
                <w:i w:val="false"/>
                <w:color w:val="000000"/>
                <w:sz w:val="20"/>
              </w:rPr>
              <w:t>Выполнение учебного плана</w:t>
            </w:r>
          </w:p>
        </w:tc>
      </w:tr>
      <w:tr>
        <w:trPr>
          <w:trHeight w:val="120" w:hRule="atLeast"/>
        </w:trPr>
        <w:tc>
          <w:tcPr>
            <w:tcW w:w="78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</w:p>
        </w:tc>
        <w:tc>
          <w:tcPr>
            <w:tcW w:w="8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Код</w:t>
            </w:r>
          </w:p>
        </w:tc>
        <w:tc>
          <w:tcPr>
            <w:tcW w:w="17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27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Трудоемкость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академи-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ческих часах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кредитах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тах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ционная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8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18. 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46"/>
        <w:gridCol w:w="5024"/>
        <w:gridCol w:w="3195"/>
        <w:gridCol w:w="3275"/>
      </w:tblGrid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7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19. ОТМЕТКА О ДОПУСКЕ К ГОСУДАРСТВЕННЫМ ЭКЗАМЕНАМ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И ЗАЩИТЕ ДИПЛОМНОЙ РАБОТЫ (ПРОЕКТА)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экзамена, номер распоряжения, дата)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20. ГОСУДАРСТВЕННЫЕ ЭКЗАМЕНЫ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353"/>
        <w:gridCol w:w="5053"/>
        <w:gridCol w:w="3213"/>
        <w:gridCol w:w="3293"/>
      </w:tblGrid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Наименование дисциплины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21. ДИПЛОМНУЮ РАБОТУ (ПРОЕКТ) ВЫПОЛНИЛ НА ТЕМУ: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 защитил _________________ 200___ с оценкой 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22. РЕШЕНИЕМ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(Протокол № _____________ от ________________ 200___ г.)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Присуждена академическая степень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присвоена квалификация 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Диплом (с отличием, без отличия) за №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приложением выдан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 (Дата выдачи)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Декан факультета 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 Дата "______" ____________________________ 200_____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39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СПРАВКА-ВЫЗОВ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 просит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/наименование вуза/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предоставить, согласно </w:t>
      </w:r>
      <w:r>
        <w:rPr>
          <w:rFonts w:ascii="Times New Roman"/>
          <w:b w:val="false"/>
          <w:i w:val="false"/>
          <w:color w:val="000000"/>
          <w:sz w:val="28"/>
        </w:rPr>
        <w:t>Трудовому кодексу Республики</w:t>
      </w:r>
      <w:r>
        <w:rPr>
          <w:rFonts w:ascii="Times New Roman"/>
          <w:b w:val="false"/>
          <w:i w:val="false"/>
          <w:color w:val="000000"/>
          <w:sz w:val="28"/>
        </w:rPr>
        <w:t xml:space="preserve"> Казахстан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"_____" _______________ _______ года,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учебный отпуск для участия в установочной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сессии, экзаменационной сессии, итоговой аттестации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(нужное подчеркнуть) студенту ___ курса заочной формы обучения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(Ф.И.О.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 период с ________ по 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Проректор по УР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Офис-регистратор</w:t>
      </w:r>
      <w:r>
        <w:rPr>
          <w:rFonts w:ascii="Times New Roman"/>
          <w:b w:val="false"/>
          <w:i w:val="false"/>
          <w:color w:val="000000"/>
          <w:sz w:val="28"/>
        </w:rPr>
        <w:t xml:space="preserve"> 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Место для печати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 w:val="false"/>
          <w:i w:val="false"/>
          <w:color w:val="000000"/>
          <w:sz w:val="28"/>
        </w:rPr>
        <w:t xml:space="preserve">  </w:t>
      </w:r>
      <w:r>
        <w:rPr>
          <w:rFonts w:ascii="Times New Roman"/>
          <w:b/>
          <w:i w:val="false"/>
          <w:color w:val="000080"/>
          <w:sz w:val="28"/>
        </w:rPr>
        <w:t>СПРАВКА-ПОДТВЕРЖДЕНИЕ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Об участии в установочной сессии, экзаменационной сессии,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(нужное подчеркнуть)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Название высшего учебного заведения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студента заочной формы ________ курса 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 факультета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(Ф.И.О.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Работающего в 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 (наименование организации, предприятия, учреждения)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В учебный отпуск выбыл "___"__________ 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Наименование подпись и печать предприятия, учреждения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2. Прибыл в высшее учебное заведение "___"________________ 200__г.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участия в установочной сессии, экзаменационной сессии, итоговой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аттестации (нужное подчеркнуть) в период которой предусмотрены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учебные занятия 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Б) сдача заданий текущего и рубежного контроля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В) защита курсовой работы (проекта)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Г) сдача экзаменов 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Выбыл из высшего учебного заведения "___"______________ 200__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посетив учебные занятия _______ часов, сдав за указанный период: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 экзаменов _____________ Б) курсовых работ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(прописью)                          (прописью)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М.П.                          Декан факультета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 Офис-регистратор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Прибыл на предприятие (в учреждение) "___"______________ 200__ г.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(печать и подпись предприятия)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СТУДЕНЧЕСКИЙ БИЛЕТ 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Форма обучения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Ректор 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Дата выдачи билета__________________________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200_/_____ уч. год студент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студент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студент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студент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Казахстанская студенческая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идентификационная карта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наименование высшего учебного заведения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логотип вуза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Ф.И.О. студента                                     место для фото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специальность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Ректор ________________________                     №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магнитная полоса для считывания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адрес учебного заведения 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указанием реквизитов вуза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срок действия карты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Казахстанская студенческая идентификационная карта может выдаваться как на весь период обучения, так и ежегодно после зачисления на следующий курс обучения. В данной карте содержатся данные о студенте, реквизиты вуза. Кроме того, данная карта может использоваться как читательский билет и пропуск, а также как дисконтная карта в культурно-досуговые учреждения города.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МАГИСТРАНТА 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билета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200_/_____ уч. год магистрант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магистрант 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Левая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УДОСТОВЕРЕНИЕ ДОКТОРАНТА 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Ф.И.О.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поступления 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Специальность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Ректор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Дата выдачи билета 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Правая сторона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200_/_____ уч. год докторант _____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докторант _____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200_/_____ уч. год докторант _____ курса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Декан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0"/>
        <w:gridCol w:w="7640"/>
      </w:tblGrid>
      <w:tr>
        <w:trPr>
          <w:trHeight w:val="120" w:hRule="atLeast"/>
        </w:trPr>
        <w:tc>
          <w:tcPr>
            <w:tcW w:w="61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Студенттің қолы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Личная 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</w:p>
        </w:tc>
        <w:tc>
          <w:tcPr>
            <w:tcW w:w="76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ҚАЗАҚСТАН РЕСПУБЛИКАСЫ БІЛІМ ЖӘНЕ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СТУДЕНТТІҢ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СЫНАҚ КІТАПШАСЫ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ЗАЧЕТНАЯ КНИЖКА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СТУДЕНТА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__________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______/_____/ оқу жылы, І-ші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І-й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0"/>
        <w:gridCol w:w="2661"/>
        <w:gridCol w:w="2216"/>
        <w:gridCol w:w="2782"/>
        <w:gridCol w:w="2156"/>
        <w:gridCol w:w="2885"/>
      </w:tblGrid>
      <w:tr>
        <w:trPr>
          <w:trHeight w:val="120" w:hRule="atLeast"/>
        </w:trPr>
        <w:tc>
          <w:tcPr>
            <w:tcW w:w="74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7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35"/>
        <w:gridCol w:w="2223"/>
        <w:gridCol w:w="2648"/>
        <w:gridCol w:w="2385"/>
        <w:gridCol w:w="2548"/>
        <w:gridCol w:w="2001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64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оценка*</w:t>
            </w:r>
          </w:p>
        </w:tc>
        <w:tc>
          <w:tcPr>
            <w:tcW w:w="20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тора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* Примечание: В приложении к диплому указывается итоговая оценка по учебной дисциплине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ІІ-ші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ІІ-й семестр      тегі/Ф.И.О. студента 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80"/>
        <w:gridCol w:w="2676"/>
        <w:gridCol w:w="2493"/>
        <w:gridCol w:w="3713"/>
        <w:gridCol w:w="2066"/>
        <w:gridCol w:w="2312"/>
      </w:tblGrid>
      <w:tr>
        <w:trPr>
          <w:trHeight w:val="120" w:hRule="atLeast"/>
        </w:trPr>
        <w:tc>
          <w:tcPr>
            <w:tcW w:w="4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45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81"/>
        <w:gridCol w:w="2303"/>
        <w:gridCol w:w="2486"/>
        <w:gridCol w:w="1999"/>
        <w:gridCol w:w="2182"/>
        <w:gridCol w:w="2609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8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Студент(ка) ______________________________ 2-ші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переведен (а) на 2-ой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Офис-регистратор/Тіркеуші офис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 Факультет деканы/Декан факультета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ІІІ-ші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ІІІ-й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647"/>
        <w:gridCol w:w="2381"/>
        <w:gridCol w:w="3974"/>
        <w:gridCol w:w="2055"/>
        <w:gridCol w:w="2261"/>
      </w:tblGrid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 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9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 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 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6"/>
        <w:gridCol w:w="2381"/>
        <w:gridCol w:w="2320"/>
        <w:gridCol w:w="2077"/>
        <w:gridCol w:w="2219"/>
        <w:gridCol w:w="274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3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4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 Офис-регистратор/Тіркеуші офис 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    Факультет деканы/Декан факультета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IV-ші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IV-й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2"/>
        <w:gridCol w:w="2778"/>
        <w:gridCol w:w="3290"/>
        <w:gridCol w:w="2819"/>
        <w:gridCol w:w="2122"/>
        <w:gridCol w:w="2349"/>
      </w:tblGrid>
      <w:tr>
        <w:trPr>
          <w:trHeight w:val="120" w:hRule="atLeast"/>
        </w:trPr>
        <w:tc>
          <w:tcPr>
            <w:tcW w:w="4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9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4"/>
        <w:gridCol w:w="2236"/>
        <w:gridCol w:w="2114"/>
        <w:gridCol w:w="2054"/>
        <w:gridCol w:w="2337"/>
        <w:gridCol w:w="2945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1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9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Студент(ка) ____________________________ 3-ші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переведен (а) на 3-ий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ҮШІНШІ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V-ші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V-й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831"/>
        <w:gridCol w:w="3137"/>
        <w:gridCol w:w="2668"/>
        <w:gridCol w:w="2137"/>
        <w:gridCol w:w="2485"/>
      </w:tblGrid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1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6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77"/>
        <w:gridCol w:w="2219"/>
        <w:gridCol w:w="2158"/>
        <w:gridCol w:w="2239"/>
        <w:gridCol w:w="2199"/>
        <w:gridCol w:w="2828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5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82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Офис-регистратор/Тіркеуші офис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 Факультет деканы/Декан факультета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ҮШІНШІ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ТРЕТИЙ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VI-ші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VI-й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01"/>
        <w:gridCol w:w="2696"/>
        <w:gridCol w:w="2655"/>
        <w:gridCol w:w="3123"/>
        <w:gridCol w:w="2229"/>
        <w:gridCol w:w="2576"/>
      </w:tblGrid>
      <w:tr>
        <w:trPr>
          <w:trHeight w:val="120" w:hRule="atLeast"/>
        </w:trPr>
        <w:tc>
          <w:tcPr>
            <w:tcW w:w="5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1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6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2279"/>
        <w:gridCol w:w="2219"/>
        <w:gridCol w:w="2077"/>
        <w:gridCol w:w="2402"/>
        <w:gridCol w:w="280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Студент(ка) ____________________________ 4-ші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 переведен (а) на 4-ый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ТӨРТІНШІ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ЧЕТВЕРТЫЙ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______/_____/ оқу жылы, VII-ші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VII-й семестр      тегі/Ф.И.О. студента 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9"/>
        <w:gridCol w:w="2644"/>
        <w:gridCol w:w="3150"/>
        <w:gridCol w:w="2705"/>
        <w:gridCol w:w="2320"/>
        <w:gridCol w:w="2382"/>
      </w:tblGrid>
      <w:tr>
        <w:trPr>
          <w:trHeight w:val="120" w:hRule="atLeast"/>
        </w:trPr>
        <w:tc>
          <w:tcPr>
            <w:tcW w:w="57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1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80"/>
        <w:gridCol w:w="2283"/>
        <w:gridCol w:w="2323"/>
        <w:gridCol w:w="2101"/>
        <w:gridCol w:w="2344"/>
        <w:gridCol w:w="2629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32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ТӨРТІНШІ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ЧЕТВЕРТЫЙ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______/_____/ оқу жылы, VIII-ші семестр        Студенттің аты-жөні,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учебный год, VIII-й семестр      тегі/Ф.И.О. студента 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905"/>
        <w:gridCol w:w="3212"/>
        <w:gridCol w:w="2700"/>
        <w:gridCol w:w="2023"/>
        <w:gridCol w:w="2517"/>
      </w:tblGrid>
      <w:tr>
        <w:trPr>
          <w:trHeight w:val="12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0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коды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1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 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0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1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41"/>
        <w:gridCol w:w="2262"/>
        <w:gridCol w:w="2182"/>
        <w:gridCol w:w="2161"/>
        <w:gridCol w:w="2425"/>
        <w:gridCol w:w="2589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18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5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Офис-регистратор/Тіркеуші офис 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 Факультет деканы/Декан факультета 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 Студенттің аты-жөні, тегі/Ф.И.О. студента 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Кәсіби іс-тәжірибесі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53"/>
        <w:gridCol w:w="3513"/>
        <w:gridCol w:w="1313"/>
        <w:gridCol w:w="2993"/>
        <w:gridCol w:w="2553"/>
        <w:gridCol w:w="2453"/>
      </w:tblGrid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13"/>
        <w:gridCol w:w="2973"/>
        <w:gridCol w:w="2653"/>
        <w:gridCol w:w="3053"/>
        <w:gridCol w:w="2633"/>
      </w:tblGrid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 –тәжірибе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по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практике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Студенттің аты-жөні, тегі/Ф.И.О. студента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Курстық жұмыстар (жобалар)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  </w:t>
      </w:r>
      <w:r>
        <w:rPr>
          <w:rFonts w:ascii="Times New Roman"/>
          <w:b/>
          <w:i w:val="false"/>
          <w:color w:val="000000"/>
          <w:sz w:val="28"/>
        </w:rPr>
        <w:t>Курсовые работы (проекты)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93"/>
        <w:gridCol w:w="2733"/>
        <w:gridCol w:w="1693"/>
        <w:gridCol w:w="4613"/>
        <w:gridCol w:w="3713"/>
      </w:tblGrid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Курстық жұмыстың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(жобаның) 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 курсовой работы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(проекта)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жетекшінің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 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3"/>
        <w:gridCol w:w="3633"/>
        <w:gridCol w:w="2513"/>
        <w:gridCol w:w="5013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5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</w:p>
        </w:tc>
        <w:tc>
          <w:tcPr>
            <w:tcW w:w="5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жетекшінің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қабылдаған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адамның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или лица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принимавшего защиту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Студенттің аты-жөні, тегі/Фамилия, имя, отчество студента 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Мемлекеттік емтихандар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Государственные экзамены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973"/>
        <w:gridCol w:w="2253"/>
        <w:gridCol w:w="2033"/>
        <w:gridCol w:w="2333"/>
        <w:gridCol w:w="1993"/>
        <w:gridCol w:w="2353"/>
      </w:tblGrid>
      <w:tr>
        <w:trPr>
          <w:trHeight w:val="12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33"/>
        <w:gridCol w:w="2513"/>
        <w:gridCol w:w="3753"/>
        <w:gridCol w:w="4973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37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4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 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экзаменационной комиссии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Студенттің аты-жөні, тегі/Фамилия, имя, отчество студента 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Қорытынды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государственные экзамены по специальности и/или профилирующим дисциплинам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33"/>
        <w:gridCol w:w="1893"/>
        <w:gridCol w:w="1893"/>
        <w:gridCol w:w="1473"/>
        <w:gridCol w:w="1973"/>
        <w:gridCol w:w="2693"/>
        <w:gridCol w:w="3173"/>
      </w:tblGrid>
      <w:tr>
        <w:trPr>
          <w:trHeight w:val="120" w:hRule="atLeast"/>
        </w:trPr>
        <w:tc>
          <w:tcPr>
            <w:tcW w:w="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</w:t>
            </w:r>
          </w:p>
        </w:tc>
        <w:tc>
          <w:tcPr>
            <w:tcW w:w="18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венная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 Студенттің аты-жөні, тегі/Ф.И.О. студента 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Б) Дипломдық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Дипломная работа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33"/>
        <w:gridCol w:w="2153"/>
        <w:gridCol w:w="2413"/>
        <w:gridCol w:w="2953"/>
        <w:gridCol w:w="5413"/>
      </w:tblGrid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 теля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Кафедраға аяқталған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дипломдық жұмысты 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законченной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дипломной работы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кафедру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93"/>
        <w:gridCol w:w="2113"/>
        <w:gridCol w:w="2193"/>
        <w:gridCol w:w="1973"/>
        <w:gridCol w:w="3193"/>
      </w:tblGrid>
      <w:tr>
        <w:trPr>
          <w:trHeight w:val="120" w:hRule="atLeast"/>
        </w:trPr>
        <w:tc>
          <w:tcPr>
            <w:tcW w:w="42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 жұмысы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иегерінің 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жіберілген туралы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 белгісі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 допуске к защите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Дипломдық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 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комиссиясының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 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 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дипломной работы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дипломной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  <w:tc>
          <w:tcPr>
            <w:tcW w:w="3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буквенная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 эквивалент цифровой 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аттестаттау комиссияның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Решение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тағайындау туралы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присуждении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 (студенттің А.Ж.Т./Ф.И.О. студента)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бакалавр академиялық дәрежесі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академической степени бакалавр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немесе біліктілік берілді 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или присвоение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мамандық бойынша 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специальности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(мамандықтың атауы көрсетіледі/указывается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 № ___________ күні 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№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               Төраға 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(Сынақ кітапшасы диплом алу үшін деканатқа тапсырылады/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Зачетная книжка подлежит возврату в деканат для обмена на диплом)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Приложение 46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0"/>
        <w:gridCol w:w="7640"/>
      </w:tblGrid>
      <w:tr>
        <w:trPr>
          <w:trHeight w:val="120" w:hRule="atLeast"/>
        </w:trPr>
        <w:tc>
          <w:tcPr>
            <w:tcW w:w="61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 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Магистранттың қолы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Личная подпись магистранта</w:t>
            </w:r>
          </w:p>
        </w:tc>
        <w:tc>
          <w:tcPr>
            <w:tcW w:w="76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СТАН РЕСПУБЛИКАСЫ БІЛІМ Ж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МАГИСТРАНТТЫ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СЫНА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КІТАПШАСЫ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ЗАЧЕТНАЯ КНИЖКА МАГИСТРАНТА № 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Направление 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 (научному и педагогическому,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профильному)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________/_______/ оқу жылы, I-ші семестр     Магистранттың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учебный год, I-й семестр   Ф.И.О. магистранта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725"/>
        <w:gridCol w:w="2381"/>
        <w:gridCol w:w="3555"/>
        <w:gridCol w:w="2118"/>
        <w:gridCol w:w="2361"/>
      </w:tblGrid>
      <w:tr>
        <w:trPr>
          <w:trHeight w:val="12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8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5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76"/>
        <w:gridCol w:w="2178"/>
        <w:gridCol w:w="2037"/>
        <w:gridCol w:w="2178"/>
        <w:gridCol w:w="2725"/>
        <w:gridCol w:w="266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2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6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________/_______/ оқу жылы, II-ші семестр    Магистранттың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учебный год, II-й семестр  Ф.И.О. магистранта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644"/>
        <w:gridCol w:w="2219"/>
        <w:gridCol w:w="3919"/>
        <w:gridCol w:w="1976"/>
        <w:gridCol w:w="2402"/>
      </w:tblGrid>
      <w:tr>
        <w:trPr>
          <w:trHeight w:val="12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9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360"/>
        <w:gridCol w:w="2097"/>
        <w:gridCol w:w="2300"/>
        <w:gridCol w:w="2199"/>
        <w:gridCol w:w="272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(ка) __________________________ 2-ші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 переведен (а) на 2-ой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 Офис-регистратор/Тіркеуші офис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     Факультет деканы/Декан факультета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________/______/ оқу жылы, III-ші семестр    Магистранттың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III-й семестр  Ф.И.О. магистранта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660"/>
        <w:gridCol w:w="2337"/>
        <w:gridCol w:w="3873"/>
        <w:gridCol w:w="2054"/>
        <w:gridCol w:w="2237"/>
      </w:tblGrid>
      <w:tr>
        <w:trPr>
          <w:trHeight w:val="12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2219"/>
        <w:gridCol w:w="2117"/>
        <w:gridCol w:w="2320"/>
        <w:gridCol w:w="2260"/>
        <w:gridCol w:w="280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8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________/______/ оқу жылы, IV-ші семестр    Магистранттың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IV-й семестр  Ф.И.О. магистранта 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620"/>
        <w:gridCol w:w="2296"/>
        <w:gridCol w:w="3873"/>
        <w:gridCol w:w="2054"/>
        <w:gridCol w:w="2258"/>
      </w:tblGrid>
      <w:tr>
        <w:trPr>
          <w:trHeight w:val="12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9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57"/>
        <w:gridCol w:w="2300"/>
        <w:gridCol w:w="2077"/>
        <w:gridCol w:w="2179"/>
        <w:gridCol w:w="2401"/>
        <w:gridCol w:w="2706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40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0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0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Кәсіби іс-тәжірибесі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093"/>
        <w:gridCol w:w="973"/>
        <w:gridCol w:w="3053"/>
        <w:gridCol w:w="3073"/>
        <w:gridCol w:w="259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практики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3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3013"/>
        <w:gridCol w:w="2053"/>
        <w:gridCol w:w="3013"/>
        <w:gridCol w:w="3293"/>
      </w:tblGrid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Магистранттың аты-жөні, тегі/Фамилия, имя, отчество магистранта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Мемлекеттік емтихандар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Государственные экзамены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973"/>
        <w:gridCol w:w="2193"/>
        <w:gridCol w:w="2373"/>
        <w:gridCol w:w="2013"/>
        <w:gridCol w:w="2173"/>
        <w:gridCol w:w="2493"/>
      </w:tblGrid>
      <w:tr>
        <w:trPr>
          <w:trHeight w:val="12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9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3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4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Қорытынды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А) комплексный экзамен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3"/>
        <w:gridCol w:w="1413"/>
        <w:gridCol w:w="1833"/>
        <w:gridCol w:w="2473"/>
        <w:gridCol w:w="2113"/>
        <w:gridCol w:w="2253"/>
        <w:gridCol w:w="2993"/>
      </w:tblGrid>
      <w:tr>
        <w:trPr>
          <w:trHeight w:val="120" w:hRule="atLeast"/>
        </w:trPr>
        <w:tc>
          <w:tcPr>
            <w:tcW w:w="3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циплин</w:t>
            </w:r>
          </w:p>
        </w:tc>
        <w:tc>
          <w:tcPr>
            <w:tcW w:w="18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экзаме-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 </w:t>
      </w:r>
      <w:r>
        <w:rPr>
          <w:rFonts w:ascii="Times New Roman"/>
          <w:b/>
          <w:i w:val="false"/>
          <w:color w:val="000000"/>
          <w:sz w:val="28"/>
        </w:rPr>
        <w:t>Б) Магистрлік диссертация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 </w:t>
      </w:r>
      <w:r>
        <w:rPr>
          <w:rFonts w:ascii="Times New Roman"/>
          <w:b/>
          <w:i w:val="false"/>
          <w:color w:val="000000"/>
          <w:sz w:val="28"/>
        </w:rPr>
        <w:t>Магистерская диссертация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3"/>
        <w:gridCol w:w="2973"/>
        <w:gridCol w:w="2173"/>
        <w:gridCol w:w="2253"/>
        <w:gridCol w:w="2993"/>
        <w:gridCol w:w="2733"/>
      </w:tblGrid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Магистрлік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диссертации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магистрлік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дисертацияны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тапсырған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законченной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магистерской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диссертации 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кафедру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туралы белгі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 о допуске 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защите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3"/>
        <w:gridCol w:w="2313"/>
        <w:gridCol w:w="2993"/>
        <w:gridCol w:w="6253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</w:p>
        </w:tc>
        <w:tc>
          <w:tcPr>
            <w:tcW w:w="62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 жетекшінің 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қорғауды қабылдаған адамның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научного 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лица принимавшего защиту</w:t>
            </w:r>
          </w:p>
        </w:tc>
      </w:tr>
      <w:tr>
        <w:trPr>
          <w:trHeight w:val="1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Магистранттың аты-жөні, тегі/Ф.И.О. магистранта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  </w:t>
      </w:r>
      <w:r>
        <w:rPr>
          <w:rFonts w:ascii="Times New Roman"/>
          <w:b/>
          <w:i w:val="false"/>
          <w:color w:val="000000"/>
          <w:sz w:val="28"/>
        </w:rPr>
        <w:t>Научно–исследовательская работа магистранта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273"/>
        <w:gridCol w:w="1833"/>
        <w:gridCol w:w="1813"/>
        <w:gridCol w:w="2313"/>
        <w:gridCol w:w="1393"/>
        <w:gridCol w:w="1253"/>
        <w:gridCol w:w="2833"/>
      </w:tblGrid>
      <w:tr>
        <w:trPr>
          <w:trHeight w:val="1215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НИРМ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отчетности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Оценка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Дата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НИРМ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2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bottom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Магистрант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научно – исследовательской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опубликовал ___________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представил основные результаты НИРМ 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  </w:t>
      </w:r>
      <w:r>
        <w:rPr>
          <w:rFonts w:ascii="Times New Roman"/>
          <w:b w:val="false"/>
          <w:i w:val="false"/>
          <w:color w:val="000000"/>
          <w:vertAlign w:val="subscript"/>
        </w:rPr>
        <w:t>(название конференции, дата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vertAlign w:val="subscript"/>
        </w:rPr>
        <w:t>                                              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защитил курсовую работу на тему: "__________________________________"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оценкой 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аттестаттау комиссияның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Решение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тағайындау туралы 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присуждении     (магистранттың А.Ж.Т./Ф.И.О. магистранта)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магистр академиялық дәрежесі 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академической степени магистр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 бойынша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(мамандықтың атауы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 указывается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 № ___________ күні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Протокол №            дата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               Төраға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(Сынақ кітапшасы диплом алу үшін деканатқа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тапсырылады/Зачетная книжка подлежит возврату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деканат для обмена на диплом)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47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60"/>
        <w:gridCol w:w="7640"/>
      </w:tblGrid>
      <w:tr>
        <w:trPr>
          <w:trHeight w:val="120" w:hRule="atLeast"/>
        </w:trPr>
        <w:tc>
          <w:tcPr>
            <w:tcW w:w="616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           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 фотографии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Мөр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Место для печати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  Докторанттың қолы 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Личная подпись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</w:t>
            </w:r>
          </w:p>
        </w:tc>
        <w:tc>
          <w:tcPr>
            <w:tcW w:w="7640" w:type="dxa"/>
            <w:tcBorders/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ҚАЗАҚСТАН РЕСПУБЛИКАСЫ БІЛІМ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ЫЛЫМ МИНИСТРЛІГІ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МИНИСТЕРСТВО ОБРАЗОВАНИЯ И НАУКИ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ДОКТОРАНТТЫҢ СЫНАҚ КІТАПШАСЫ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ЗАЧЕТНАЯ КНИЖКА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ДОКТОРАНТА № ________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Аты-жөні, тегі 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Мамандық коды ______ Мамандығы 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специальности    Специальность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Бағыт/Направление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      (Философия докторы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(PhD), бейіні бойынша доктор/Доктор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философии (PhD), доктор по профилю)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_____________________________________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 (қай оқу орнынан ауысқан, жылы,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курсы/из какого вуза переведен(а),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            год, курс)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О.І. Жөніндегі проректор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Проректор по УР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Факультет деканы ___________________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Декан факультета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 кітапшасының берілген күні 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выдачи зачетной книжки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________/_______/ оқу жылы, I-ші семестр 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учебный год, I-й семестр 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19"/>
        <w:gridCol w:w="2700"/>
        <w:gridCol w:w="2418"/>
        <w:gridCol w:w="3327"/>
        <w:gridCol w:w="2196"/>
        <w:gridCol w:w="2480"/>
      </w:tblGrid>
      <w:tr>
        <w:trPr>
          <w:trHeight w:val="120" w:hRule="atLeast"/>
        </w:trPr>
        <w:tc>
          <w:tcPr>
            <w:tcW w:w="6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41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3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1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4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3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14"/>
        <w:gridCol w:w="2216"/>
        <w:gridCol w:w="2034"/>
        <w:gridCol w:w="2398"/>
        <w:gridCol w:w="1993"/>
        <w:gridCol w:w="2985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19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9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БІРІНШІ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ПЕРВЫЙ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________/_______/ оқу жылы, II-ші семестр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учебный год, II-й семестр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03"/>
        <w:gridCol w:w="2741"/>
        <w:gridCol w:w="2249"/>
        <w:gridCol w:w="3685"/>
        <w:gridCol w:w="2392"/>
        <w:gridCol w:w="2250"/>
      </w:tblGrid>
      <w:tr>
        <w:trPr>
          <w:trHeight w:val="120" w:hRule="atLeast"/>
        </w:trPr>
        <w:tc>
          <w:tcPr>
            <w:tcW w:w="4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74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24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68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2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39"/>
        <w:gridCol w:w="2181"/>
        <w:gridCol w:w="2080"/>
        <w:gridCol w:w="2242"/>
        <w:gridCol w:w="2709"/>
        <w:gridCol w:w="2609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7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0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 ____________________________ 2-ші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 переведен на 2-ой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_______/_______/ оқу жылы, III-ші семестр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III-й семестр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688"/>
        <w:gridCol w:w="2321"/>
        <w:gridCol w:w="3710"/>
        <w:gridCol w:w="2117"/>
        <w:gridCol w:w="2322"/>
      </w:tblGrid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71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40"/>
        <w:gridCol w:w="2222"/>
        <w:gridCol w:w="2060"/>
        <w:gridCol w:w="2283"/>
        <w:gridCol w:w="2304"/>
        <w:gridCol w:w="2711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30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1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4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ЕКІНШІ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ВТОРОЙ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_______/_______/ оқу жылы, IV-ші семестр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IV-й семестр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0"/>
        <w:gridCol w:w="2644"/>
        <w:gridCol w:w="2360"/>
        <w:gridCol w:w="3838"/>
        <w:gridCol w:w="2017"/>
        <w:gridCol w:w="2241"/>
      </w:tblGrid>
      <w:tr>
        <w:trPr>
          <w:trHeight w:val="120" w:hRule="atLeast"/>
        </w:trPr>
        <w:tc>
          <w:tcPr>
            <w:tcW w:w="62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3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4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097"/>
        <w:gridCol w:w="2259"/>
        <w:gridCol w:w="2016"/>
        <w:gridCol w:w="2199"/>
        <w:gridCol w:w="2564"/>
        <w:gridCol w:w="2645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56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64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09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 __________________________ 3-ші курсқа көшірілді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 переведен на 2-ой 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ҮШІНШІ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ТРЕТИЙ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_______/_______/ оқу жылы, V-ші семестр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V-й семестр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42"/>
        <w:gridCol w:w="2688"/>
        <w:gridCol w:w="3219"/>
        <w:gridCol w:w="2872"/>
        <w:gridCol w:w="2157"/>
        <w:gridCol w:w="2322"/>
      </w:tblGrid>
      <w:tr>
        <w:trPr>
          <w:trHeight w:val="120" w:hRule="atLeast"/>
        </w:trPr>
        <w:tc>
          <w:tcPr>
            <w:tcW w:w="4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8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321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 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87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8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3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7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121"/>
        <w:gridCol w:w="2303"/>
        <w:gridCol w:w="2060"/>
        <w:gridCol w:w="2344"/>
        <w:gridCol w:w="2121"/>
        <w:gridCol w:w="2731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1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7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ҮШІНШІ КУРС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КУРС ТРЕТИЙ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_______/_______/ оқу жылы, VI-ші семестр    Докторанттың аты-жөні, тегі/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учебный год, VI-й семестр  Ф.И.О. докторанта ___________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21"/>
        <w:gridCol w:w="2607"/>
        <w:gridCol w:w="2303"/>
        <w:gridCol w:w="3803"/>
        <w:gridCol w:w="2121"/>
        <w:gridCol w:w="2285"/>
      </w:tblGrid>
      <w:tr>
        <w:trPr>
          <w:trHeight w:val="120" w:hRule="atLeast"/>
        </w:trPr>
        <w:tc>
          <w:tcPr>
            <w:tcW w:w="62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60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аттары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3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80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Профессордың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немесе доценттің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 профессора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 доцента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Өткізу рейтингі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Рейтинг допуска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0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(Всего)</w:t>
            </w:r>
          </w:p>
        </w:tc>
        <w:tc>
          <w:tcPr>
            <w:tcW w:w="23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0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2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8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6"/>
        <w:gridCol w:w="2279"/>
        <w:gridCol w:w="2118"/>
        <w:gridCol w:w="2260"/>
        <w:gridCol w:w="2260"/>
        <w:gridCol w:w="2827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 бағасы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Экзаменационная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Қорытынды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Итоговая оценка</w:t>
            </w:r>
          </w:p>
        </w:tc>
        <w:tc>
          <w:tcPr>
            <w:tcW w:w="22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282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экзаменатора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 компонент/Обязательный компонент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Таңдау бойынша компонент/Компонент по выбору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7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2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Офис-регистратор/Тіркеуші офис 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М.О./М.П.         Факультет деканы/Декан факультета 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Докторанттың аты-жөні, тегі/Ф.И.О. докторанта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Кәсіби іс-тәжірибесі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 </w:t>
      </w:r>
      <w:r>
        <w:rPr>
          <w:rFonts w:ascii="Times New Roman"/>
          <w:b/>
          <w:i w:val="false"/>
          <w:color w:val="000000"/>
          <w:sz w:val="28"/>
        </w:rPr>
        <w:t>Профессиональная практика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613"/>
        <w:gridCol w:w="1073"/>
        <w:gridCol w:w="3053"/>
        <w:gridCol w:w="2493"/>
        <w:gridCol w:w="241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Кәсіби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профессиональной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өту орны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прохождения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болып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істеді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качестве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работал (а)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ұзақтығы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Продолжи-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тельность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</w:t>
            </w:r>
          </w:p>
        </w:tc>
        <w:tc>
          <w:tcPr>
            <w:tcW w:w="3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333"/>
        <w:gridCol w:w="3053"/>
        <w:gridCol w:w="1973"/>
        <w:gridCol w:w="2633"/>
        <w:gridCol w:w="3453"/>
      </w:tblGrid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Іс-тәжірибе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руководившего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практикой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жөніндегі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защите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защиты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отчета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Сынақты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қабылдаған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оқытушының 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  </w:t>
      </w:r>
      <w:r>
        <w:rPr>
          <w:rFonts w:ascii="Times New Roman"/>
          <w:b/>
          <w:i w:val="false"/>
          <w:color w:val="000000"/>
          <w:sz w:val="28"/>
        </w:rPr>
        <w:t>Научно-исследовательская работа докторанта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613"/>
        <w:gridCol w:w="1333"/>
        <w:gridCol w:w="1873"/>
        <w:gridCol w:w="1873"/>
        <w:gridCol w:w="1413"/>
        <w:gridCol w:w="1293"/>
        <w:gridCol w:w="1353"/>
        <w:gridCol w:w="1173"/>
        <w:gridCol w:w="1633"/>
      </w:tblGrid>
      <w:tr>
        <w:trPr>
          <w:trHeight w:val="120" w:hRule="atLeast"/>
        </w:trPr>
        <w:tc>
          <w:tcPr>
            <w:tcW w:w="16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</w:t>
            </w:r>
          </w:p>
        </w:tc>
        <w:tc>
          <w:tcPr>
            <w:tcW w:w="13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дитов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орындау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кезені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Период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выполне-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ния НИР</w:t>
            </w:r>
          </w:p>
        </w:tc>
        <w:tc>
          <w:tcPr>
            <w:tcW w:w="18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А.Ә.Т.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</w:t>
            </w:r>
          </w:p>
        </w:tc>
        <w:tc>
          <w:tcPr>
            <w:tcW w:w="1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Есеп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 Оценка</w:t>
            </w:r>
          </w:p>
        </w:tc>
        <w:tc>
          <w:tcPr>
            <w:tcW w:w="1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ҒЗЖ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шісінің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НИР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 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 (Ф.И.О.)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итогам научно – исследовательской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опубликовал ___________ работ;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представил основные результаты НИРМ на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 (название конференции, дата и место проведения)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защитил курсовую работу на тему: "__________________________________"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 оценкой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Докторанттың аты-жөні, тегі/Фамилия, имя, отчество докторанта 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Қорытынды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А) комплексный экзамен/кешенді емтихан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13"/>
        <w:gridCol w:w="1453"/>
        <w:gridCol w:w="2213"/>
        <w:gridCol w:w="2193"/>
        <w:gridCol w:w="2153"/>
        <w:gridCol w:w="2373"/>
        <w:gridCol w:w="2713"/>
      </w:tblGrid>
      <w:tr>
        <w:trPr>
          <w:trHeight w:val="120" w:hRule="atLeast"/>
        </w:trPr>
        <w:tc>
          <w:tcPr>
            <w:tcW w:w="4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145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циплин</w:t>
            </w:r>
          </w:p>
        </w:tc>
        <w:tc>
          <w:tcPr>
            <w:tcW w:w="2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Емтиханды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тапсыру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экзамена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Оценка</w:t>
            </w:r>
          </w:p>
        </w:tc>
        <w:tc>
          <w:tcPr>
            <w:tcW w:w="27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аттестаттау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мүшелерінің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председателя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аттестацион-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ной комиссии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Докторанттың аты-жөні, тегі/Ф.И.О. докторанта 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Қорытынды аттестаттау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Итоговая аттестация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Б) Докторлық диссертация/Докторская диссертация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73"/>
        <w:gridCol w:w="3013"/>
        <w:gridCol w:w="2393"/>
        <w:gridCol w:w="2693"/>
        <w:gridCol w:w="4713"/>
      </w:tblGrid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диссертацияның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диссертации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количество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жетекшінің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аты-жөні,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руководителя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Аяқталған докторлық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кафедраға тапсырған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сдачи законченной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докторской диссертации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кафедру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продолжение таблицы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993"/>
        <w:gridCol w:w="2193"/>
        <w:gridCol w:w="2313"/>
        <w:gridCol w:w="7193"/>
      </w:tblGrid>
      <w:tr>
        <w:trPr>
          <w:trHeight w:val="120" w:hRule="atLeast"/>
        </w:trPr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 бойынша баға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Отметка по защите</w:t>
            </w:r>
          </w:p>
        </w:tc>
        <w:tc>
          <w:tcPr>
            <w:tcW w:w="23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защиты</w:t>
            </w:r>
          </w:p>
        </w:tc>
        <w:tc>
          <w:tcPr>
            <w:tcW w:w="719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аттестаттау комиссиясы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төрағасы мен мүшелерінің,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диссертациялық кеңес қолдары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Подпись председателя и членов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Государственной аттестационной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комиссии, Диссертационного совета</w:t>
            </w:r>
          </w:p>
        </w:tc>
      </w:tr>
      <w:tr>
        <w:trPr>
          <w:trHeight w:val="1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әріптік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буквенная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Сандық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цифровой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эквивалент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Офис-регистратор/Тіркеуші офис 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Факультет деканы/Декан факультета ___________________________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Мемлекеттік аттестаттау комиссияның шешімі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Решение Государственной аттестационной комиссии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тағайындау туралы 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 присуждении     (докторанттың А.Ж.Т./Ф.И.О. докторанта)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докторлық академиялық дәрежесі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академической степени доктора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бағыт бойынша 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 направлению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(мамандықтың атауы көрсетіледі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указывается наименование специальности)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Хаттама № ___________  күні 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Протокол №             дата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Қолдары                Төраға 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Подписи                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Мүшелер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Члены 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(Сынақ кітапшасы диплом алу үшін деканатқа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тапсырылады/Зачетная книжка подлежит возврату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в деканат для обмена на диплом)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48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80"/>
          <w:sz w:val="28"/>
        </w:rPr>
        <w:t>Қазақстан Республикасы Білім және ғылым министрлігі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80"/>
          <w:sz w:val="28"/>
        </w:rPr>
        <w:t>Министерство образования и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БЕКІТЕМІН: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УТВЕРЖДАЮ: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 Факультет деканы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 Декан факультета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 кафедрасының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200____/200_____ оқу жылына арналған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Ж Ұ М Ы С Ж О С П А Р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 w:val="false"/>
          <w:color w:val="000000"/>
          <w:sz w:val="28"/>
        </w:rPr>
        <w:t> П Л А Н Р А Б О Т 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 кафедры 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 на 200____/200____ учебный год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 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Кафедра отырысы _____ сағаттан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бастап _____ дейін өтеді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Заседания кафедры проходят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с _____________ по ________ час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Кафедраның телефоны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 Телефон кафедры 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І. Оқу жұмысының көлемі және кафедра штаты туралы анықтама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Справка об объеме учебной работы и штате кафедры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1. 20___/20___ оқу жылына кафедраның жалпы оқу жұмысы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___________ академиялық сағат немесе ___________ кредитті құрады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20___/20___ учебный год общий объем учебной работы кафедры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составил __________ академических часов или _____________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а) аудиторлық _________ академиялық сағат немесе _______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аудиторных _________ академических часов или _________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лекциялар ____ академиялық сағат немесе 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них лекций ________ академических часов или __________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б) СРСП ___________ академиялық сағат немесе ___________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СРСП _______________ академических часов или _________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в) кәсіптік практика ____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профессиональной практики __ академических часов или 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г) дипломдық жұмыс (жоба)___ академиялық сағат немесе 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дипломных работ (проектов)__ академических часов или 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д) магистрлік диссертация ___ академиялық сағат немесе 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магистерских диссертаций __ академических часов или 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е) докторлық диссертация ___ академиялық сағат немесе 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докторских дисертаций ___ академических часов или ____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2. Кафедрада білім алушылар: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На кафедре обучаются: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студенттер ___________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студентов             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магистранттар 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магистрантов           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аспиранттар (аяқтап жатушылар) 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аспирантов (на доучивании)               чел.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PhD докторанттар 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докторантов PhD            чел.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 ___/20 ___ оқу жылында қорғауға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учебном году представят к защите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диплом жұмысы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дипломных работ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магистрлік диссертация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магистерских диссертаций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 докторлық диссертация ұсынылады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 докторских дисертаций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3. Оқу жұмысының жалпы көлемі бойынша орындалатын: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Из общего объема учебной выполняются: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штаттық оқытушылар ______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штатными преподавателями  академических часов или       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лекциялар 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 лекции        академических часов или       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қос қызметтілік _________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совместителями            академических часов или       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лекциялар 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 лекции        академических часов или       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сағат бойынша ___________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почасовиками              академических часов или        кредитов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оның ішінде лекциялар ___ академиялық сағат немесе _____ кредиттер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 том числе лекции        академических часов или        кредитов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4. Оқу жылына кафедраның штаты ______________ адам санында бекітілді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Штат кафедры на учебный год утвержден в количестве ______ человек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53"/>
        <w:gridCol w:w="2733"/>
        <w:gridCol w:w="2033"/>
        <w:gridCol w:w="2093"/>
        <w:gridCol w:w="2633"/>
        <w:gridCol w:w="1613"/>
      </w:tblGrid>
      <w:tr>
        <w:trPr>
          <w:trHeight w:val="1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Кафедра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меңгерушісі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Зав.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кафедрой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Профессорлар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Профессоров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Доценттер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Доцентов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Аға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оқытушы-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ватель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Ассистенттер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Ассистент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(преподава-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теля)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Барлығы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Всего</w:t>
            </w:r>
          </w:p>
        </w:tc>
      </w:tr>
      <w:tr>
        <w:trPr>
          <w:trHeight w:val="1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бекітілген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Утв.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Факт.</w:t>
            </w:r>
          </w:p>
        </w:tc>
        <w:tc>
          <w:tcPr>
            <w:tcW w:w="2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5. Оқу қосалқы қызметкерлердің бекітілген штаты _________ адам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санында, одан басқа § 52 бойынша ______________ бірлігі.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Штат учебно-вспомогательного персонала утвержден в количестве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__________ единиц, кроме того по § 52 ________ единиц.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ІІ. Кафедраға бекітілген оқу пәндерінің тізімі (жоо оқу-әдістемелік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кенесінің шешімі, хаттама № ________, ______________ дан)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Перечень учебных дисциплин закрепленных за кафедрой (решение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учебно-методического совета вуза, протокол № _____ от _______)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73"/>
        <w:gridCol w:w="1873"/>
        <w:gridCol w:w="2133"/>
        <w:gridCol w:w="2433"/>
        <w:gridCol w:w="2373"/>
        <w:gridCol w:w="1233"/>
        <w:gridCol w:w="1353"/>
        <w:gridCol w:w="1673"/>
      </w:tblGrid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пп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пәнінің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лины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жоспарына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сәйкес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циклдан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 какого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цикла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согласно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плана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 таңдау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бойынша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или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компонент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выбору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Мамандықтың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 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Код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специаль-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ности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чения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Ескерту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Приме-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чание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IІІ. Қафедра отырысының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План заседания кафедры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күзгі семестр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осенний семестр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013"/>
        <w:gridCol w:w="3733"/>
        <w:gridCol w:w="3033"/>
        <w:gridCol w:w="3833"/>
      </w:tblGrid>
      <w:tr>
        <w:trPr>
          <w:trHeight w:val="12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Талқыланатын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Докладчик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</w:tr>
      <w:tr>
        <w:trPr>
          <w:trHeight w:val="12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весенний семестр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көктемгі семестр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993"/>
        <w:gridCol w:w="3733"/>
        <w:gridCol w:w="3033"/>
        <w:gridCol w:w="3853"/>
      </w:tblGrid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Отырыс күні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Дата заседания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Талқыланатын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мәселелер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Вопросы для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обсуждения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Баяндамашы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Докладчик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29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ІV. Лекция курстарын оқу мен дайындау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Чтение и подготовка лекционных занятий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а)  лекция оқу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чтение лекций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933"/>
        <w:gridCol w:w="2833"/>
        <w:gridCol w:w="2653"/>
        <w:gridCol w:w="2093"/>
      </w:tblGrid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933"/>
        <w:gridCol w:w="2833"/>
        <w:gridCol w:w="2653"/>
        <w:gridCol w:w="2093"/>
      </w:tblGrid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 отчество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Кредиттер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кредитов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Семестр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Семестр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Лекцияларды жаңа пәндер бойынша дайындау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Подготовка лекций по новым дисциплинам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93"/>
        <w:gridCol w:w="4933"/>
        <w:gridCol w:w="2473"/>
        <w:gridCol w:w="2473"/>
        <w:gridCol w:w="2233"/>
      </w:tblGrid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1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2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Жаңа пәндер үшін өздік жұмыс көлемі анықталады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Для новых дисциплин определяется трудоемкость элементов самостоятельной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 V. Лабораториялық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 Лабораторные работы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Жаңа лабораториялық жұмыстарды дайындау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Подготовка новых лабораторных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953"/>
        <w:gridCol w:w="4513"/>
        <w:gridCol w:w="4973"/>
      </w:tblGrid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орындайды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выполняет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Жұмыстың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работы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Бітіру мерзімі мен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форма окончания</w:t>
            </w:r>
          </w:p>
        </w:tc>
      </w:tr>
      <w:tr>
        <w:trPr>
          <w:trHeight w:val="33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Бұрыннан бар лабораториялық жұмыстарды жаңғырту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Модернизация существующих лабораторных работ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4513"/>
        <w:gridCol w:w="4513"/>
      </w:tblGrid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в) Ескірген лабораториялық қондырғыларды ауыстыру және жаңасын сатып алу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Замена устаревшего и приобретение нового лабораторного оборудования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513"/>
        <w:gridCol w:w="4513"/>
        <w:gridCol w:w="4513"/>
      </w:tblGrid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VI. Жоғары оқу орны ішілік лекция курстарын, оқу-әдістемелік кешендерін, силлабустарын, лабораториялық тәжірибелерді, практикалық және семинарлық сабақтарға арналған оқу құралдарын, әдістемелік нұсқауларды шығаруға дайындық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Подготовка к внутривузовскому изданию курсов лекций, учебно-методических комплексов, силлабусов, лабораторных практикумов, учебных пособий для практических и семинарских занятий, методических рекомендаций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93"/>
        <w:gridCol w:w="4093"/>
        <w:gridCol w:w="3213"/>
        <w:gridCol w:w="3013"/>
      </w:tblGrid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Көлемі (баспа таба)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 (печ.листов)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дайындайды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готовит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ОББ жұмысты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ұсыну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представления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работы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0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VII. Кафедра пәндерін оқулықтармен және оқу-құралдарымен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 Обеспеченность дисциплин кафедры учебниками и учебными пособиями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433"/>
        <w:gridCol w:w="2833"/>
        <w:gridCol w:w="3433"/>
      </w:tblGrid>
      <w:tr>
        <w:trPr>
          <w:trHeight w:val="120" w:hRule="atLeast"/>
        </w:trPr>
        <w:tc>
          <w:tcPr>
            <w:tcW w:w="74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Оқулықтармен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Учебниками %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 құралдарымен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Учебными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пособиями %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7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VІІІ. Кафедра пәндерін оқу-әдістемелік кешендермен және силлабустармен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Обеспеченность дисциплин кафедры учебно-методическими комплексами и силлабусами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9"/>
        <w:gridCol w:w="2117"/>
        <w:gridCol w:w="3180"/>
      </w:tblGrid>
      <w:tr>
        <w:trPr>
          <w:trHeight w:val="120" w:hRule="atLeast"/>
        </w:trPr>
        <w:tc>
          <w:tcPr>
            <w:tcW w:w="8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УМК %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Силлабуссами %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ІX. ОТҚ қамтамасыз етілген сабақтар саны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Число занятий, обеспеченных ТСО (фактически)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-------------------------------------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Оқу-әдістемелік картасы бойынша ОТҚ-мен камтамасыз етілуге міндетті сабақтар саны.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Число занятий, которые должны быть обеспечены ТСО по учебно-методической карте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489"/>
        <w:gridCol w:w="2077"/>
        <w:gridCol w:w="3220"/>
      </w:tblGrid>
      <w:tr>
        <w:trPr>
          <w:trHeight w:val="120" w:hRule="atLeast"/>
        </w:trPr>
        <w:tc>
          <w:tcPr>
            <w:tcW w:w="848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УМК %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Силлабуссами %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848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2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        X. Қашықтықтан оқыту технологияларын пайдалану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 Использование дистанционных технологий обучения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уәкілетті органның рұқсаты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разрешение уполномоченного органа 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қашықтықтан оқыту технологиясының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виды технологий дистанционного обучения 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г) қашықтықтан оқытуға қойылатын біліктілік талаптары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квалификационные требования к дистанционному обучению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6813"/>
        <w:gridCol w:w="6833"/>
      </w:tblGrid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Қашықтықтан оқыту 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  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талаптарына сәйкестігі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Соответствие квалификационным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требованиями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68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д) қашықтықтан оқытудың оқу пәндерінің тізбесі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перечень учебных дисциплин дистанционных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753"/>
        <w:gridCol w:w="4313"/>
        <w:gridCol w:w="4553"/>
      </w:tblGrid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Пәндер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дисциплин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Қашықтықтан оқыту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Технология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дистанционного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обучения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және өзге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қамтамасыз ету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Техническое и иное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е) қашықтықтан оқытуды кадрлық қамтамасыз ету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кадровое обеспечение дистанционного обучения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53"/>
        <w:gridCol w:w="4253"/>
        <w:gridCol w:w="6153"/>
      </w:tblGrid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ПОҚ Т.А.Ә.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Ф.И.О. ППС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Оқытылатын пән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дисциплина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(біліктілік курсынан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түрі)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(вид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прошел квалификацию)</w:t>
            </w:r>
          </w:p>
        </w:tc>
      </w:tr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273"/>
        <w:gridCol w:w="4253"/>
        <w:gridCol w:w="6133"/>
      </w:tblGrid>
      <w:tr>
        <w:trPr>
          <w:trHeight w:val="12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Ф.И.О.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ИТ и УВП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міндет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обязанность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Біліктілік деңгейі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(біліктілік курсынан өткен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құжаттың түрі) Уровень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(вид документа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где прошел квалификацию)</w:t>
            </w:r>
          </w:p>
        </w:tc>
      </w:tr>
      <w:tr>
        <w:trPr>
          <w:trHeight w:val="12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3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XI. Оқу курстары бойынша студенттердің өздік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жұмысының бақылау жоспары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Планы текущего контроля самостоятельной работы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студентов по учебным курсам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2"/>
        <w:gridCol w:w="2374"/>
        <w:gridCol w:w="1580"/>
        <w:gridCol w:w="1438"/>
        <w:gridCol w:w="1377"/>
        <w:gridCol w:w="1092"/>
        <w:gridCol w:w="1724"/>
        <w:gridCol w:w="1846"/>
        <w:gridCol w:w="1847"/>
      </w:tblGrid>
      <w:tr>
        <w:trPr>
          <w:trHeight w:val="120" w:hRule="atLeast"/>
        </w:trPr>
        <w:tc>
          <w:tcPr>
            <w:tcW w:w="54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237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курстары-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курсов</w:t>
            </w:r>
          </w:p>
        </w:tc>
        <w:tc>
          <w:tcPr>
            <w:tcW w:w="15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дайын-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готовит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Бақылау шараларының түрі және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контрольных мероприятий и сроки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виум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лок-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виум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Бақ.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работа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нар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Теория-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лық сұ-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раусал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Теоре-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тичес-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опрос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және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есебі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домашн.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 расчет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раб.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ланған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бақылау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мирован.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контроль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37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3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4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XII. Оқу үрдісінің сапасын бақылау және ашық лекциялар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Контроль качества учебного процесса и открытые лекции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а) Лекциялардың, зертханалық және практикалық сабақтарының сапасын бақылау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 Контроль качества лекций, лабораторных и практических занятий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2573"/>
        <w:gridCol w:w="2573"/>
        <w:gridCol w:w="3673"/>
        <w:gridCol w:w="1753"/>
        <w:gridCol w:w="2193"/>
      </w:tblGrid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Сабақтар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учебных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занятий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бақылайды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контролирует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Ашық лекциялар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Открытые занятия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4273"/>
        <w:gridCol w:w="2153"/>
        <w:gridCol w:w="6393"/>
      </w:tblGrid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 с к е р т 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 р и м е ч а н и е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42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XIІІ. Практикаға басшылық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Руководство практикой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633"/>
        <w:gridCol w:w="1013"/>
        <w:gridCol w:w="1213"/>
        <w:gridCol w:w="1733"/>
        <w:gridCol w:w="1473"/>
        <w:gridCol w:w="1633"/>
        <w:gridCol w:w="1153"/>
        <w:gridCol w:w="1713"/>
      </w:tblGrid>
      <w:tr>
        <w:trPr>
          <w:trHeight w:val="120" w:hRule="atLeast"/>
        </w:trPr>
        <w:tc>
          <w:tcPr>
            <w:tcW w:w="3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Оқытушының тегі,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преподавателя</w:t>
            </w:r>
          </w:p>
        </w:tc>
        <w:tc>
          <w:tcPr>
            <w:tcW w:w="10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Курс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Курс</w:t>
            </w:r>
          </w:p>
        </w:tc>
        <w:tc>
          <w:tcPr>
            <w:tcW w:w="121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Топ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Груп-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</w:t>
            </w:r>
          </w:p>
        </w:tc>
        <w:tc>
          <w:tcPr>
            <w:tcW w:w="17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Сту-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денттер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Кол-во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студ</w:t>
            </w:r>
          </w:p>
        </w:tc>
        <w:tc>
          <w:tcPr>
            <w:tcW w:w="14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тики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Тәжирі-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беден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өтетін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ки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Тәжирібе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практики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чало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Аяқта-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Оконча-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ние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3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2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XІV. Кафедраның профессор–оқытушылар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құрамының біліктілігін арттыру жөніндегі жұмыс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по повышению квалификации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профессорско-преподавательского состава кафедры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4593"/>
        <w:gridCol w:w="3953"/>
        <w:gridCol w:w="2573"/>
        <w:gridCol w:w="15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Біліктілігін арттыру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түрі (жұмыстан қол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үзіп немесе қол үзбей)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 повышения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квалификации (с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отрывом или без отрыва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 работы)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әкесінің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аты, лауазымы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отчество,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занимаемая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должность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Қайда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жіберіледі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направляется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5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5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XV. Кафедраның ғылыми семинарларының жұмысы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научных семинаров кафедры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2653"/>
        <w:gridCol w:w="4713"/>
      </w:tblGrid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Тақырыбы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Тема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Сроки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Кім өткізеді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Кто проводит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433"/>
        <w:gridCol w:w="2653"/>
        <w:gridCol w:w="4713"/>
      </w:tblGrid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54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XVI. Ғылыми-зерттеу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Научно-исследовательская работа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а) НИР ППС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6"/>
        <w:gridCol w:w="5173"/>
        <w:gridCol w:w="2744"/>
        <w:gridCol w:w="2563"/>
        <w:gridCol w:w="2444"/>
      </w:tblGrid>
      <w:tr>
        <w:trPr>
          <w:trHeight w:val="120" w:hRule="atLeast"/>
        </w:trPr>
        <w:tc>
          <w:tcPr>
            <w:tcW w:w="97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517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Ғылыми-зерттеу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тақырыбының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научно-исследовательской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27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Тақырып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басшысы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Руководитель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темы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Орындалу 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исполнения</w:t>
            </w:r>
          </w:p>
        </w:tc>
      </w:tr>
      <w:tr>
        <w:trPr>
          <w:trHeight w:val="12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Начало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Бітуі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Окончание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12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б) студенттердің, магистранттардың, докторанттардың ғылыми-зерттеу жұмыстары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НИР студентов, магистрантов, докторантов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68"/>
        <w:gridCol w:w="4969"/>
        <w:gridCol w:w="2999"/>
        <w:gridCol w:w="2542"/>
        <w:gridCol w:w="2422"/>
      </w:tblGrid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6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9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4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XVII. Студенттермен жүргізілетін тәрбие жұмысының негізгі іс-шаралары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Основные мероприятия по воспитательной работе со студентами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013"/>
        <w:gridCol w:w="2853"/>
        <w:gridCol w:w="31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XVIII. Жаңадан студенттер қабылдау жөніндегі жұмыс (кәсіптік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бағдарлау жұмысы, мамандар даярлауға келісім жасау бойынша жұмыс)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Работа по обеспечению приема (Профориентационная работа, работа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заключению договоров на подготовку специалистов)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13"/>
        <w:gridCol w:w="7013"/>
        <w:gridCol w:w="2853"/>
        <w:gridCol w:w="3173"/>
      </w:tblGrid>
      <w:tr>
        <w:trPr>
          <w:trHeight w:val="12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Іс-шаралардың аталуы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 мероприятий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0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8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XIX. Кафедраның басқа жұмыс түрлері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Другие виды работы кафедры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45"/>
        <w:gridCol w:w="4914"/>
        <w:gridCol w:w="3161"/>
        <w:gridCol w:w="3400"/>
      </w:tblGrid>
      <w:tr>
        <w:trPr>
          <w:trHeight w:val="12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Жұмыс түрі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Виды работ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Мерзімі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Орындаушы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Исполнитель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18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91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16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XX. 200____ 200____ оқу жылына жалпы кафедралық міндеттер бөлу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Распределение общекафедральных поручений на 200____ 200___ уч.год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113"/>
        <w:gridCol w:w="4193"/>
        <w:gridCol w:w="2673"/>
      </w:tblGrid>
      <w:tr>
        <w:trPr>
          <w:trHeight w:val="1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№/п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Тегі, аты, әкесінің аты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Фамилия, имя отчество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Негізгі міндеттердің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основных поручений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Міндеттер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көлемі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Объем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поручений</w:t>
            </w:r>
          </w:p>
        </w:tc>
      </w:tr>
      <w:tr>
        <w:trPr>
          <w:trHeight w:val="12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1. Профессорлық–оқытушылық құрам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Профессорско–преподавательский состав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973"/>
        <w:gridCol w:w="6113"/>
        <w:gridCol w:w="4193"/>
        <w:gridCol w:w="2673"/>
      </w:tblGrid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0" w:hRule="atLeast"/>
        </w:trPr>
        <w:tc>
          <w:tcPr>
            <w:tcW w:w="9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1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1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60" w:type="dxa"/>
              <w:left w:w="60" w:type="dxa"/>
              <w:bottom w:w="60" w:type="dxa"/>
              <w:right w:w="60" w:type="dxa"/>
            </w:tcMar>
            <w:vAlign w:val="top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XXI. Жылдық жоспардың орындалуы туралы деканның қорытындысы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Заключение декана по выполнению годового плана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_______________________________________________________________________________________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Жоспар 200___ жылғы "_____" кафедраның отырысында талқыланды.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Кафедра меңгерушісі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"______" __________________ 200_____ жыл.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Ескерту:</w:t>
      </w:r>
      <w:r>
        <w:rPr>
          <w:rFonts w:ascii="Times New Roman"/>
          <w:b w:val="false"/>
          <w:i w:val="false"/>
          <w:color w:val="000000"/>
          <w:sz w:val="28"/>
        </w:rPr>
        <w:t xml:space="preserve"> жоспар 2 данада жасалып, 25 мамырға дейін факультет деканына бекіту үшін ұсынылады және деканат пен кафедрада сақталады.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План обсужден на заседании кафедры "_____" _____________ 200_____ год.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Заведующий кафедрой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/>
          <w:i w:val="false"/>
          <w:color w:val="000000"/>
          <w:sz w:val="28"/>
        </w:rPr>
        <w:t>Примечание</w:t>
      </w:r>
      <w:r>
        <w:rPr>
          <w:rFonts w:ascii="Times New Roman"/>
          <w:b w:val="false"/>
          <w:i w:val="false"/>
          <w:color w:val="000000"/>
          <w:sz w:val="28"/>
        </w:rPr>
        <w:t>: План составлен в 2-х экз. до 25 мая представляется декану факультета на утверждение и хранится в деканате и на кафедре.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49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80"/>
          <w:sz w:val="28"/>
        </w:rPr>
        <w:t>Серия ________ СЕРТИФИКАТ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ТЖК/ИКТ -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/>
          <w:color w:val="000000"/>
          <w:sz w:val="28"/>
        </w:rPr>
        <w:t>Фамилия Имя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 жылы ___ _______ ұлттық       прошел (ла) в 200__ году __ 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бірыңғай тестілеуден өтіп, барлық   единое национальное тестирование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мүмкін болған 100 балдан жинаған    и набрал (а) ___ (прописью)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балл саны ___ (жазу үлгісі), жеке   баллов из возможных 100 баллов,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пәндерден:                    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 Ана тілі (оқыту тілі) _ балл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1. Родной язык (язык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____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2. Қазақстан тарихы ___ балл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2. История Казахстана 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3. Математика ___ балл</w:t>
      </w:r>
      <w:r>
        <w:rPr>
          <w:rFonts w:ascii="Times New Roman"/>
          <w:b w:val="false"/>
          <w:i w:val="false"/>
          <w:color w:val="000000"/>
          <w:sz w:val="28"/>
        </w:rPr>
        <w:t>             </w:t>
      </w:r>
      <w:r>
        <w:rPr>
          <w:rFonts w:ascii="Times New Roman"/>
          <w:b w:val="false"/>
          <w:i/>
          <w:color w:val="000000"/>
          <w:sz w:val="28"/>
        </w:rPr>
        <w:t>3. Математика 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4. Тандау бойынша пән ___ балл </w:t>
      </w:r>
      <w:r>
        <w:rPr>
          <w:rFonts w:ascii="Times New Roman"/>
          <w:b w:val="false"/>
          <w:i w:val="false"/>
          <w:color w:val="000000"/>
          <w:sz w:val="28"/>
        </w:rPr>
        <w:t>    </w:t>
      </w:r>
      <w:r>
        <w:rPr>
          <w:rFonts w:ascii="Times New Roman"/>
          <w:b w:val="false"/>
          <w:i/>
          <w:color w:val="000000"/>
          <w:sz w:val="28"/>
        </w:rPr>
        <w:t>4. Предмет по выбору 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төрағасы (төрайымы)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 __________________         М.О.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БҒМ өкілі                         ___ ___________ 200__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 ___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МОН РК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 күәландыратын құжат болған жағдайда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Действителен при предъявлении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50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80"/>
          <w:sz w:val="28"/>
        </w:rPr>
        <w:t>Серия ________ СЕРТИФИКАТ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ТЖК/ИКТ - 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  </w:t>
      </w:r>
      <w:r>
        <w:rPr>
          <w:rFonts w:ascii="Times New Roman"/>
          <w:b/>
          <w:i/>
          <w:color w:val="000000"/>
          <w:sz w:val="28"/>
        </w:rPr>
        <w:t>Фамилия Имя Отчество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200__ жылы ___ _______ кешенді       прошел (ла) в 200__ году __ 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тестілеуден өтіп, барлық мүмкін      комплексное тестирование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болған 100 балдан жинаған балл       набрал (а) ___ (прописью)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саны ___ (жазу үлгісі), жеке         из возможных 100 баллов, 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пәндерден:                          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1.Ана тілі (оқыту тілі) ___ балл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1. Родной язык (язык обучения)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2. Қазақстан тарихы ___ балл</w:t>
      </w:r>
      <w:r>
        <w:rPr>
          <w:rFonts w:ascii="Times New Roman"/>
          <w:b w:val="false"/>
          <w:i w:val="false"/>
          <w:color w:val="000000"/>
          <w:sz w:val="28"/>
        </w:rPr>
        <w:t>         </w:t>
      </w:r>
      <w:r>
        <w:rPr>
          <w:rFonts w:ascii="Times New Roman"/>
          <w:b w:val="false"/>
          <w:i/>
          <w:color w:val="000000"/>
          <w:sz w:val="28"/>
        </w:rPr>
        <w:t>2. История Казахстана 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3. Математика ___ балл</w:t>
      </w:r>
      <w:r>
        <w:rPr>
          <w:rFonts w:ascii="Times New Roman"/>
          <w:b w:val="false"/>
          <w:i w:val="false"/>
          <w:color w:val="000000"/>
          <w:sz w:val="28"/>
        </w:rPr>
        <w:t>               </w:t>
      </w:r>
      <w:r>
        <w:rPr>
          <w:rFonts w:ascii="Times New Roman"/>
          <w:b w:val="false"/>
          <w:i/>
          <w:color w:val="000000"/>
          <w:sz w:val="28"/>
        </w:rPr>
        <w:t>3. Математика ___ баллов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4. Тандау бойынша пән ___ балл</w:t>
      </w:r>
      <w:r>
        <w:rPr>
          <w:rFonts w:ascii="Times New Roman"/>
          <w:b w:val="false"/>
          <w:i w:val="false"/>
          <w:color w:val="000000"/>
          <w:sz w:val="28"/>
        </w:rPr>
        <w:t>       </w:t>
      </w:r>
      <w:r>
        <w:rPr>
          <w:rFonts w:ascii="Times New Roman"/>
          <w:b w:val="false"/>
          <w:i/>
          <w:color w:val="000000"/>
          <w:sz w:val="28"/>
        </w:rPr>
        <w:t>4. Предмет по выбору ___ баллов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Мемлекеттік комиссия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төрағасы (төрайымы)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Председатель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государственной комиссии __________________            М.О.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ҚР БҒМ өкілі                       ___ ___________ 200__ ж.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 ___ ___________ 200__ 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Представитель МОН РК 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 күәландыратын құжат болған жағдайда күші бар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Действителен при предъявлении документа, удостоверяющего личность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51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  </w:t>
      </w:r>
      <w:r>
        <w:rPr>
          <w:rFonts w:ascii="Times New Roman"/>
          <w:b/>
          <w:i w:val="false"/>
          <w:color w:val="000080"/>
          <w:sz w:val="28"/>
        </w:rPr>
        <w:t>КУӘЛІК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  </w:t>
      </w:r>
      <w:r>
        <w:rPr>
          <w:rFonts w:ascii="Times New Roman"/>
          <w:b/>
          <w:i w:val="false"/>
          <w:color w:val="000080"/>
          <w:sz w:val="28"/>
        </w:rPr>
        <w:t>Серия ________ СВИДЕТЕЛЬСТВО № ___________________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          МИНИСТЕРСТВО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БІЛІМ ЖӘНЕ ҒЫЛЫМ МИНИСТРЛІГІ       НАУКИ РЕСПУБЛИКИ КАЗАХСТАН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/>
          <w:color w:val="000000"/>
          <w:sz w:val="28"/>
        </w:rPr>
        <w:t>Фамилия Имя Отчество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  </w:t>
      </w:r>
      <w:r>
        <w:rPr>
          <w:rFonts w:ascii="Times New Roman"/>
          <w:b/>
          <w:i/>
          <w:color w:val="000000"/>
          <w:sz w:val="28"/>
        </w:rPr>
        <w:t>ТЖК ___________ ИКТ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Білім        на основании приказа Министра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және ғылым министрінің              образования и науки Республики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200__ жылғы __ _____ № ___          Казахстан от _ ____ 200_ года № 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бұйрығының негізінде                является обладателем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образовательного гранта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 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Мамандық шифры – Мамандық атауы</w:t>
      </w: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>Шифр специальности – Наименование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                                         </w:t>
      </w:r>
      <w:r>
        <w:rPr>
          <w:rFonts w:ascii="Times New Roman"/>
          <w:b w:val="false"/>
          <w:i/>
          <w:color w:val="000000"/>
          <w:sz w:val="28"/>
        </w:rPr>
        <w:t>специальности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(ЖОО, оқыту нысаны)           (ВУЗ, форма обучения)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мамандығы бойынша білім грантының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иегері болып табылады                                    М.О. М.П.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Министр                         Ф.И.О. __ _______ 200__ ж.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Тұлғаны күәландыратын құжат болған жағдайда күші бар. Жарамдылығы – барлық оқу мерзімі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Действительно при предъявлении документа, удостоверяющего личность. Срок действия – на период обучения.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52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ТЕСТІЛЕУГЕ ҚАТЫСУ ӨТІНІШІ 2009 ЗАЯВЛЕНИЕ НА ТЕСТИРОВАНИЕ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Графическая форма заявления на тестирования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53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КОНКУРСҚА ӨТІНІШ 2009 ЗАЯВЛЕНИЕ НА КОНКУРС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Графическая форма заявления на конкурс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54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ЖАУАП ПАРАҒЫ ЛИСТ ОТВЕТОВ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Графическая форма лист ответов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Приложение 55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к приказу Министра образования 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науки Республики Казахстан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от 14 сентября 2009 г. № 425 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Утверждена    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приказом Министра образования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и науки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от 23 октября 2007 года № 502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00"/>
          <w:sz w:val="28"/>
        </w:rPr>
        <w:t>Форма</w:t>
      </w:r>
    </w:p>
    <w:p>
      <w:pPr>
        <w:spacing w:after="0"/>
        <w:ind w:left="0"/>
        <w:jc w:val="both"/>
      </w:pPr>
      <w:r>
        <w:rPr>
          <w:rFonts w:ascii="Times New Roman"/>
          <w:b/>
          <w:i w:val="false"/>
          <w:color w:val="000080"/>
          <w:sz w:val="28"/>
        </w:rPr>
        <w:t>ЖАУАП ПАРАҒЫ ЛИСТ ОТВЕТОВ 2009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Вниманию пользователей!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800000"/>
          <w:sz w:val="28"/>
        </w:rPr>
        <w:t>Графическая форма лист ответов в базе данных "Закон" не приводятся, при необходимости их можно получить на электронном носителе в РЦПИ.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