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d3d" w14:textId="0a85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педагогов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31.03.2022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76)</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Типовые квалификационные характеристики должностей педагогов.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31.03.2022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среднего образования (Санатова М.Т.) в установленном порядке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Департаментам среднего (Санатова М.Т.), технического и профессионального (Борибеков К.К.), высшего и послевузовского образования (Омирбаев С.М.)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 и высших учебных заведений. </w:t>
      </w:r>
    </w:p>
    <w:bookmarkEnd w:id="3"/>
    <w:bookmarkStart w:name="z5" w:id="4"/>
    <w:p>
      <w:pPr>
        <w:spacing w:after="0"/>
        <w:ind w:left="0"/>
        <w:jc w:val="both"/>
      </w:pPr>
      <w:r>
        <w:rPr>
          <w:rFonts w:ascii="Times New Roman"/>
          <w:b w:val="false"/>
          <w:i w:val="false"/>
          <w:color w:val="000000"/>
          <w:sz w:val="28"/>
        </w:rPr>
        <w:t xml:space="preserve">
      4. Признать утратившими силу приказы Министра образования и науки Республики Казахстан: </w:t>
      </w:r>
    </w:p>
    <w:bookmarkEnd w:id="4"/>
    <w:bookmarkStart w:name="z6" w:id="5"/>
    <w:p>
      <w:pPr>
        <w:spacing w:after="0"/>
        <w:ind w:left="0"/>
        <w:jc w:val="both"/>
      </w:pPr>
      <w:r>
        <w:rPr>
          <w:rFonts w:ascii="Times New Roman"/>
          <w:b w:val="false"/>
          <w:i w:val="false"/>
          <w:color w:val="000000"/>
          <w:sz w:val="28"/>
        </w:rPr>
        <w:t xml:space="preserve">
      от 12 февраля 2008 года </w:t>
      </w:r>
      <w:r>
        <w:rPr>
          <w:rFonts w:ascii="Times New Roman"/>
          <w:b w:val="false"/>
          <w:i w:val="false"/>
          <w:color w:val="000000"/>
          <w:sz w:val="28"/>
        </w:rPr>
        <w:t xml:space="preserve">№ 61 </w:t>
      </w:r>
      <w:r>
        <w:rPr>
          <w:rFonts w:ascii="Times New Roman"/>
          <w:b w:val="false"/>
          <w:i w:val="false"/>
          <w:color w:val="000000"/>
          <w:sz w:val="28"/>
        </w:rPr>
        <w:t xml:space="preserve">"Об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5168, опубликован в "Юридической газете" от 11 февраля 2009 года, № 21); </w:t>
      </w:r>
    </w:p>
    <w:bookmarkEnd w:id="5"/>
    <w:bookmarkStart w:name="z7" w:id="6"/>
    <w:p>
      <w:pPr>
        <w:spacing w:after="0"/>
        <w:ind w:left="0"/>
        <w:jc w:val="both"/>
      </w:pPr>
      <w:r>
        <w:rPr>
          <w:rFonts w:ascii="Times New Roman"/>
          <w:b w:val="false"/>
          <w:i w:val="false"/>
          <w:color w:val="000000"/>
          <w:sz w:val="28"/>
        </w:rPr>
        <w:t xml:space="preserve">
      от 20 марта 2009 года </w:t>
      </w:r>
      <w:r>
        <w:rPr>
          <w:rFonts w:ascii="Times New Roman"/>
          <w:b w:val="false"/>
          <w:i w:val="false"/>
          <w:color w:val="000000"/>
          <w:sz w:val="28"/>
        </w:rPr>
        <w:t xml:space="preserve">№ 128 </w:t>
      </w:r>
      <w:r>
        <w:rPr>
          <w:rFonts w:ascii="Times New Roman"/>
          <w:b w:val="false"/>
          <w:i w:val="false"/>
          <w:color w:val="000000"/>
          <w:sz w:val="28"/>
        </w:rPr>
        <w:t xml:space="preserve">"О внесении изменений и дополнения в приказ Министра образования и науки Республики Казахстан от 12 февраля 2008 года № 61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5615). </w:t>
      </w:r>
    </w:p>
    <w:bookmarkEnd w:id="6"/>
    <w:bookmarkStart w:name="z8" w:id="7"/>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вице-министра Шамшидинову К.Н. </w:t>
      </w:r>
    </w:p>
    <w:bookmarkEnd w:id="7"/>
    <w:bookmarkStart w:name="z9" w:id="8"/>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после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Г. Абдыкаликова   </w:t>
      </w:r>
    </w:p>
    <w:p>
      <w:pPr>
        <w:spacing w:after="0"/>
        <w:ind w:left="0"/>
        <w:jc w:val="both"/>
      </w:pPr>
      <w:r>
        <w:rPr>
          <w:rFonts w:ascii="Times New Roman"/>
          <w:b w:val="false"/>
          <w:i w:val="false"/>
          <w:color w:val="000000"/>
          <w:sz w:val="28"/>
        </w:rPr>
        <w:t>
      от 7 августа 2009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2009 года № 338</w:t>
            </w:r>
          </w:p>
        </w:tc>
      </w:tr>
    </w:tbl>
    <w:bookmarkStart w:name="z1047" w:id="9"/>
    <w:p>
      <w:pPr>
        <w:spacing w:after="0"/>
        <w:ind w:left="0"/>
        <w:jc w:val="left"/>
      </w:pPr>
      <w:r>
        <w:rPr>
          <w:rFonts w:ascii="Times New Roman"/>
          <w:b/>
          <w:i w:val="false"/>
          <w:color w:val="000000"/>
        </w:rPr>
        <w:t xml:space="preserve"> Типовые квалификационные характеристики должностей педагогов</w:t>
      </w:r>
    </w:p>
    <w:bookmarkEnd w:id="9"/>
    <w:p>
      <w:pPr>
        <w:spacing w:after="0"/>
        <w:ind w:left="0"/>
        <w:jc w:val="both"/>
      </w:pPr>
      <w:r>
        <w:rPr>
          <w:rFonts w:ascii="Times New Roman"/>
          <w:b w:val="false"/>
          <w:i w:val="false"/>
          <w:color w:val="ff0000"/>
          <w:sz w:val="28"/>
        </w:rPr>
        <w:t xml:space="preserve">
      Сноска. Типовые квалификационные характеристики - в редакции приказа Министра образования и науки РК от 31.03.2022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9" w:id="10"/>
    <w:p>
      <w:pPr>
        <w:spacing w:after="0"/>
        <w:ind w:left="0"/>
        <w:jc w:val="left"/>
      </w:pPr>
      <w:r>
        <w:rPr>
          <w:rFonts w:ascii="Times New Roman"/>
          <w:b/>
          <w:i w:val="false"/>
          <w:color w:val="000000"/>
        </w:rPr>
        <w:t xml:space="preserve"> Глава 1. Введение</w:t>
      </w:r>
    </w:p>
    <w:bookmarkEnd w:id="10"/>
    <w:bookmarkStart w:name="z1050" w:id="11"/>
    <w:p>
      <w:pPr>
        <w:spacing w:after="0"/>
        <w:ind w:left="0"/>
        <w:jc w:val="both"/>
      </w:pPr>
      <w:r>
        <w:rPr>
          <w:rFonts w:ascii="Times New Roman"/>
          <w:b w:val="false"/>
          <w:i w:val="false"/>
          <w:color w:val="000000"/>
          <w:sz w:val="28"/>
        </w:rPr>
        <w:t xml:space="preserve">
      1. Настоящие Типовые квалификационные характеристики должностей педагогов разработаны в соответствии с </w:t>
      </w:r>
      <w:r>
        <w:rPr>
          <w:rFonts w:ascii="Times New Roman"/>
          <w:b w:val="false"/>
          <w:i w:val="false"/>
          <w:color w:val="000000"/>
          <w:sz w:val="28"/>
        </w:rPr>
        <w:t>подпунктом 76)</w:t>
      </w:r>
      <w:r>
        <w:rPr>
          <w:rFonts w:ascii="Times New Roman"/>
          <w:b w:val="false"/>
          <w:i w:val="false"/>
          <w:color w:val="000000"/>
          <w:sz w:val="28"/>
        </w:rPr>
        <w:t xml:space="preserve"> статьи 5 Закона Республики Казахстан "Об образовании" и обязательны для применения организациями дошкольного, начального, основного среднего и общего среднего, технического и профессионального (послесреднего), специального, специализированного, дополнительного образования независимо от формы собственности, ведомственной подчиненности и организационно-правовой формы.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1" w:id="12"/>
    <w:p>
      <w:pPr>
        <w:spacing w:after="0"/>
        <w:ind w:left="0"/>
        <w:jc w:val="both"/>
      </w:pPr>
      <w:r>
        <w:rPr>
          <w:rFonts w:ascii="Times New Roman"/>
          <w:b w:val="false"/>
          <w:i w:val="false"/>
          <w:color w:val="000000"/>
          <w:sz w:val="28"/>
        </w:rPr>
        <w:t>
      2. Типовые квалификационные характеристики должностей педагогов (далее - Характеристики) организаций образования служат основой при:</w:t>
      </w:r>
    </w:p>
    <w:bookmarkEnd w:id="12"/>
    <w:bookmarkStart w:name="z1052" w:id="13"/>
    <w:p>
      <w:pPr>
        <w:spacing w:after="0"/>
        <w:ind w:left="0"/>
        <w:jc w:val="both"/>
      </w:pPr>
      <w:r>
        <w:rPr>
          <w:rFonts w:ascii="Times New Roman"/>
          <w:b w:val="false"/>
          <w:i w:val="false"/>
          <w:color w:val="000000"/>
          <w:sz w:val="28"/>
        </w:rPr>
        <w:t>
      составлении положений о структурных подразделениях, определяющих их роль и место в организациях образования;</w:t>
      </w:r>
    </w:p>
    <w:bookmarkEnd w:id="13"/>
    <w:bookmarkStart w:name="z1053" w:id="14"/>
    <w:p>
      <w:pPr>
        <w:spacing w:after="0"/>
        <w:ind w:left="0"/>
        <w:jc w:val="both"/>
      </w:pPr>
      <w:r>
        <w:rPr>
          <w:rFonts w:ascii="Times New Roman"/>
          <w:b w:val="false"/>
          <w:i w:val="false"/>
          <w:color w:val="000000"/>
          <w:sz w:val="28"/>
        </w:rPr>
        <w:t xml:space="preserve">
      разработке должностных инструкций педагогов, закрепляющих их обязанности, права и ответственность; </w:t>
      </w:r>
    </w:p>
    <w:bookmarkEnd w:id="14"/>
    <w:bookmarkStart w:name="z1054" w:id="15"/>
    <w:p>
      <w:pPr>
        <w:spacing w:after="0"/>
        <w:ind w:left="0"/>
        <w:jc w:val="both"/>
      </w:pPr>
      <w:r>
        <w:rPr>
          <w:rFonts w:ascii="Times New Roman"/>
          <w:b w:val="false"/>
          <w:i w:val="false"/>
          <w:color w:val="000000"/>
          <w:sz w:val="28"/>
        </w:rPr>
        <w:t xml:space="preserve">
      подборе и расстановке кадров, при осуществлении контроля за правильностью их использования; </w:t>
      </w:r>
    </w:p>
    <w:bookmarkEnd w:id="15"/>
    <w:bookmarkStart w:name="z1055" w:id="16"/>
    <w:p>
      <w:pPr>
        <w:spacing w:after="0"/>
        <w:ind w:left="0"/>
        <w:jc w:val="both"/>
      </w:pPr>
      <w:r>
        <w:rPr>
          <w:rFonts w:ascii="Times New Roman"/>
          <w:b w:val="false"/>
          <w:i w:val="false"/>
          <w:color w:val="000000"/>
          <w:sz w:val="28"/>
        </w:rPr>
        <w:t xml:space="preserve">
      проведении процедуры присвоения (подтверждения) квалификационной категории, аттестации педагогов организаций образования. </w:t>
      </w:r>
    </w:p>
    <w:bookmarkEnd w:id="16"/>
    <w:bookmarkStart w:name="z1056" w:id="17"/>
    <w:p>
      <w:pPr>
        <w:spacing w:after="0"/>
        <w:ind w:left="0"/>
        <w:jc w:val="both"/>
      </w:pPr>
      <w:r>
        <w:rPr>
          <w:rFonts w:ascii="Times New Roman"/>
          <w:b w:val="false"/>
          <w:i w:val="false"/>
          <w:color w:val="000000"/>
          <w:sz w:val="28"/>
        </w:rPr>
        <w:t>
      3. Наименования должностей педагогов в штатном расписании организаций образования должны соответствовать должностям, предусмотренным настоящими Характеристиками.</w:t>
      </w:r>
    </w:p>
    <w:bookmarkEnd w:id="17"/>
    <w:bookmarkStart w:name="z1057" w:id="18"/>
    <w:p>
      <w:pPr>
        <w:spacing w:after="0"/>
        <w:ind w:left="0"/>
        <w:jc w:val="both"/>
      </w:pPr>
      <w:r>
        <w:rPr>
          <w:rFonts w:ascii="Times New Roman"/>
          <w:b w:val="false"/>
          <w:i w:val="false"/>
          <w:color w:val="000000"/>
          <w:sz w:val="28"/>
        </w:rPr>
        <w:t>
      4. По должностям специалистов (главного бухгалтера, главного инженера, бухгалтера, инженера, экономиста и иные) должностные обязанности и требования к знаниям определяются на основе общих для всех сфер деятельности квалификационных характеристик, утвержденных в установленном законодательством порядке.</w:t>
      </w:r>
    </w:p>
    <w:bookmarkEnd w:id="18"/>
    <w:bookmarkStart w:name="z1058" w:id="19"/>
    <w:p>
      <w:pPr>
        <w:spacing w:after="0"/>
        <w:ind w:left="0"/>
        <w:jc w:val="both"/>
      </w:pPr>
      <w:r>
        <w:rPr>
          <w:rFonts w:ascii="Times New Roman"/>
          <w:b w:val="false"/>
          <w:i w:val="false"/>
          <w:color w:val="000000"/>
          <w:sz w:val="28"/>
        </w:rPr>
        <w:t xml:space="preserve">
      5. Квалификационные категории руководителей, педагогов организаций образования, методистов организаций образования и методических центров (кабинетов) устанавливаются управлениями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 13317).</w:t>
      </w:r>
    </w:p>
    <w:bookmarkEnd w:id="19"/>
    <w:bookmarkStart w:name="z1059" w:id="20"/>
    <w:p>
      <w:pPr>
        <w:spacing w:after="0"/>
        <w:ind w:left="0"/>
        <w:jc w:val="both"/>
      </w:pPr>
      <w:r>
        <w:rPr>
          <w:rFonts w:ascii="Times New Roman"/>
          <w:b w:val="false"/>
          <w:i w:val="false"/>
          <w:color w:val="000000"/>
          <w:sz w:val="28"/>
        </w:rPr>
        <w:t>
      6. Характеристики разработаны уполномоченным органом в области образования.</w:t>
      </w:r>
    </w:p>
    <w:bookmarkEnd w:id="20"/>
    <w:bookmarkStart w:name="z1060" w:id="21"/>
    <w:p>
      <w:pPr>
        <w:spacing w:after="0"/>
        <w:ind w:left="0"/>
        <w:jc w:val="left"/>
      </w:pPr>
      <w:r>
        <w:rPr>
          <w:rFonts w:ascii="Times New Roman"/>
          <w:b/>
          <w:i w:val="false"/>
          <w:color w:val="000000"/>
        </w:rPr>
        <w:t xml:space="preserve"> Раздел 1. Типовые Квалификационные характеристики должностей педагогов системы дошкольного воспитания и обучения, начального, основного среднего и общего среднего образования, специальных организаций и организаций дополнительного образования</w:t>
      </w:r>
    </w:p>
    <w:bookmarkEnd w:id="21"/>
    <w:bookmarkStart w:name="z1061" w:id="22"/>
    <w:p>
      <w:pPr>
        <w:spacing w:after="0"/>
        <w:ind w:left="0"/>
        <w:jc w:val="left"/>
      </w:pPr>
      <w:r>
        <w:rPr>
          <w:rFonts w:ascii="Times New Roman"/>
          <w:b/>
          <w:i w:val="false"/>
          <w:color w:val="000000"/>
        </w:rPr>
        <w:t xml:space="preserve"> Глава 2. Дошкольное воспитание и обучение</w:t>
      </w:r>
    </w:p>
    <w:bookmarkEnd w:id="22"/>
    <w:bookmarkStart w:name="z1062" w:id="23"/>
    <w:p>
      <w:pPr>
        <w:spacing w:after="0"/>
        <w:ind w:left="0"/>
        <w:jc w:val="left"/>
      </w:pPr>
      <w:r>
        <w:rPr>
          <w:rFonts w:ascii="Times New Roman"/>
          <w:b/>
          <w:i w:val="false"/>
          <w:color w:val="000000"/>
        </w:rPr>
        <w:t xml:space="preserve"> Параграф 1. Руководитель организации дошкольного воспитания и обучения</w:t>
      </w:r>
    </w:p>
    <w:bookmarkEnd w:id="23"/>
    <w:bookmarkStart w:name="z1063" w:id="24"/>
    <w:p>
      <w:pPr>
        <w:spacing w:after="0"/>
        <w:ind w:left="0"/>
        <w:jc w:val="both"/>
      </w:pPr>
      <w:r>
        <w:rPr>
          <w:rFonts w:ascii="Times New Roman"/>
          <w:b w:val="false"/>
          <w:i w:val="false"/>
          <w:color w:val="000000"/>
          <w:sz w:val="28"/>
        </w:rPr>
        <w:t>
      7. Должностные обязанности:</w:t>
      </w:r>
    </w:p>
    <w:bookmarkEnd w:id="24"/>
    <w:bookmarkStart w:name="z1064" w:id="25"/>
    <w:p>
      <w:pPr>
        <w:spacing w:after="0"/>
        <w:ind w:left="0"/>
        <w:jc w:val="both"/>
      </w:pPr>
      <w:r>
        <w:rPr>
          <w:rFonts w:ascii="Times New Roman"/>
          <w:b w:val="false"/>
          <w:i w:val="false"/>
          <w:color w:val="000000"/>
          <w:sz w:val="28"/>
        </w:rPr>
        <w:t>
      руководит деятельностью организации дошкольного воспитания и обучения (далее – ДО) в соответствии с нормативными правовыми актами;</w:t>
      </w:r>
    </w:p>
    <w:bookmarkEnd w:id="25"/>
    <w:bookmarkStart w:name="z1065" w:id="26"/>
    <w:p>
      <w:pPr>
        <w:spacing w:after="0"/>
        <w:ind w:left="0"/>
        <w:jc w:val="both"/>
      </w:pPr>
      <w:r>
        <w:rPr>
          <w:rFonts w:ascii="Times New Roman"/>
          <w:b w:val="false"/>
          <w:i w:val="false"/>
          <w:color w:val="000000"/>
          <w:sz w:val="28"/>
        </w:rPr>
        <w:t>
      руководит работой педагогического совета;</w:t>
      </w:r>
    </w:p>
    <w:bookmarkEnd w:id="26"/>
    <w:bookmarkStart w:name="z1066" w:id="27"/>
    <w:p>
      <w:pPr>
        <w:spacing w:after="0"/>
        <w:ind w:left="0"/>
        <w:jc w:val="both"/>
      </w:pPr>
      <w:r>
        <w:rPr>
          <w:rFonts w:ascii="Times New Roman"/>
          <w:b w:val="false"/>
          <w:i w:val="false"/>
          <w:color w:val="000000"/>
          <w:sz w:val="28"/>
        </w:rPr>
        <w:t>
      совместно с педагогическим советом в установленном порядке организует разработку и утверждение рабочих учебных планов, дополнительных дошкольных образовательных программ, учебно-методических комплексов, контролирует соблюдение правил внутреннего распорядка;</w:t>
      </w:r>
    </w:p>
    <w:bookmarkEnd w:id="27"/>
    <w:bookmarkStart w:name="z1067" w:id="28"/>
    <w:p>
      <w:pPr>
        <w:spacing w:after="0"/>
        <w:ind w:left="0"/>
        <w:jc w:val="both"/>
      </w:pPr>
      <w:r>
        <w:rPr>
          <w:rFonts w:ascii="Times New Roman"/>
          <w:b w:val="false"/>
          <w:i w:val="false"/>
          <w:color w:val="000000"/>
          <w:sz w:val="28"/>
        </w:rPr>
        <w:t xml:space="preserve">
      обеспечивает реализацию типовой учебной программы дошкольного воспитания и обучения,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 14235) (далее – Типовая учебная программа дошкольного воспитания и обучения), в соответствии с государственным общеобязательным стандартом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 29031) (далее – государственный общеобязательный стандарт образования);</w:t>
      </w:r>
    </w:p>
    <w:bookmarkEnd w:id="28"/>
    <w:bookmarkStart w:name="z1068" w:id="29"/>
    <w:p>
      <w:pPr>
        <w:spacing w:after="0"/>
        <w:ind w:left="0"/>
        <w:jc w:val="both"/>
      </w:pPr>
      <w:r>
        <w:rPr>
          <w:rFonts w:ascii="Times New Roman"/>
          <w:b w:val="false"/>
          <w:i w:val="false"/>
          <w:color w:val="000000"/>
          <w:sz w:val="28"/>
        </w:rPr>
        <w:t>
      создает условия безопасности жизни и здоровья воспитанников и работников организации во время воспитательно-образовательного процесса;</w:t>
      </w:r>
    </w:p>
    <w:bookmarkEnd w:id="29"/>
    <w:bookmarkStart w:name="z1069" w:id="30"/>
    <w:p>
      <w:pPr>
        <w:spacing w:after="0"/>
        <w:ind w:left="0"/>
        <w:jc w:val="both"/>
      </w:pPr>
      <w:r>
        <w:rPr>
          <w:rFonts w:ascii="Times New Roman"/>
          <w:b w:val="false"/>
          <w:i w:val="false"/>
          <w:color w:val="000000"/>
          <w:sz w:val="28"/>
        </w:rPr>
        <w:t xml:space="preserve">
      обеспечивает психолого-педагогическое сопровождение детей и родителей в вопросах воспитания и развития ребенка с особыми образовательными потребностями; </w:t>
      </w:r>
    </w:p>
    <w:bookmarkEnd w:id="30"/>
    <w:bookmarkStart w:name="z1070" w:id="31"/>
    <w:p>
      <w:pPr>
        <w:spacing w:after="0"/>
        <w:ind w:left="0"/>
        <w:jc w:val="both"/>
      </w:pPr>
      <w:r>
        <w:rPr>
          <w:rFonts w:ascii="Times New Roman"/>
          <w:b w:val="false"/>
          <w:i w:val="false"/>
          <w:color w:val="000000"/>
          <w:sz w:val="28"/>
        </w:rPr>
        <w:t>
      создает условия для организации воспитания и обучения детей с особыми образовательными потребностями;</w:t>
      </w:r>
    </w:p>
    <w:bookmarkEnd w:id="31"/>
    <w:bookmarkStart w:name="z1071" w:id="32"/>
    <w:p>
      <w:pPr>
        <w:spacing w:after="0"/>
        <w:ind w:left="0"/>
        <w:jc w:val="both"/>
      </w:pPr>
      <w:r>
        <w:rPr>
          <w:rFonts w:ascii="Times New Roman"/>
          <w:b w:val="false"/>
          <w:i w:val="false"/>
          <w:color w:val="000000"/>
          <w:sz w:val="28"/>
        </w:rPr>
        <w:t>
      определяет структуру управления организацией, решает финансовые, хозяйственные, научные, методические и иные вопросы;</w:t>
      </w:r>
    </w:p>
    <w:bookmarkEnd w:id="32"/>
    <w:bookmarkStart w:name="z1072" w:id="33"/>
    <w:p>
      <w:pPr>
        <w:spacing w:after="0"/>
        <w:ind w:left="0"/>
        <w:jc w:val="both"/>
      </w:pPr>
      <w:r>
        <w:rPr>
          <w:rFonts w:ascii="Times New Roman"/>
          <w:b w:val="false"/>
          <w:i w:val="false"/>
          <w:color w:val="000000"/>
          <w:sz w:val="28"/>
        </w:rPr>
        <w:t>
      формирует контингент воспитанников, обеспечивает их социальную защиту;</w:t>
      </w:r>
    </w:p>
    <w:bookmarkEnd w:id="33"/>
    <w:bookmarkStart w:name="z1073" w:id="34"/>
    <w:p>
      <w:pPr>
        <w:spacing w:after="0"/>
        <w:ind w:left="0"/>
        <w:jc w:val="both"/>
      </w:pPr>
      <w:r>
        <w:rPr>
          <w:rFonts w:ascii="Times New Roman"/>
          <w:b w:val="false"/>
          <w:i w:val="false"/>
          <w:color w:val="000000"/>
          <w:sz w:val="28"/>
        </w:rPr>
        <w:t>
      содействует деятельности методических объединений;</w:t>
      </w:r>
    </w:p>
    <w:bookmarkEnd w:id="34"/>
    <w:bookmarkStart w:name="z1074" w:id="35"/>
    <w:p>
      <w:pPr>
        <w:spacing w:after="0"/>
        <w:ind w:left="0"/>
        <w:jc w:val="both"/>
      </w:pPr>
      <w:r>
        <w:rPr>
          <w:rFonts w:ascii="Times New Roman"/>
          <w:b w:val="false"/>
          <w:i w:val="false"/>
          <w:color w:val="000000"/>
          <w:sz w:val="28"/>
        </w:rPr>
        <w:t>
      обеспечивает условия для организации питания и медицинского обслуживания детей, укрепления и охраны здоровья воспитанников;</w:t>
      </w:r>
    </w:p>
    <w:bookmarkEnd w:id="35"/>
    <w:bookmarkStart w:name="z1075" w:id="36"/>
    <w:p>
      <w:pPr>
        <w:spacing w:after="0"/>
        <w:ind w:left="0"/>
        <w:jc w:val="both"/>
      </w:pPr>
      <w:r>
        <w:rPr>
          <w:rFonts w:ascii="Times New Roman"/>
          <w:b w:val="false"/>
          <w:i w:val="false"/>
          <w:color w:val="000000"/>
          <w:sz w:val="28"/>
        </w:rPr>
        <w:t>
      распоряжается имуществом и средствами организации дошкольного воспитания и обучения в установленном законодательством порядке, представляет ежегодный отчет о поступлениях и расходовании финансовых средств;</w:t>
      </w:r>
    </w:p>
    <w:bookmarkEnd w:id="36"/>
    <w:bookmarkStart w:name="z1076" w:id="37"/>
    <w:p>
      <w:pPr>
        <w:spacing w:after="0"/>
        <w:ind w:left="0"/>
        <w:jc w:val="both"/>
      </w:pPr>
      <w:r>
        <w:rPr>
          <w:rFonts w:ascii="Times New Roman"/>
          <w:b w:val="false"/>
          <w:i w:val="false"/>
          <w:color w:val="000000"/>
          <w:sz w:val="28"/>
        </w:rPr>
        <w:t>
      обеспечивает учет, сохранность и укрепление учебно-материальной базы, соблюдение правил санитарно-гигиенического режима, по безопасности и охране труда;</w:t>
      </w:r>
    </w:p>
    <w:bookmarkEnd w:id="37"/>
    <w:bookmarkStart w:name="z1077" w:id="38"/>
    <w:p>
      <w:pPr>
        <w:spacing w:after="0"/>
        <w:ind w:left="0"/>
        <w:jc w:val="both"/>
      </w:pPr>
      <w:r>
        <w:rPr>
          <w:rFonts w:ascii="Times New Roman"/>
          <w:b w:val="false"/>
          <w:i w:val="false"/>
          <w:color w:val="000000"/>
          <w:sz w:val="28"/>
        </w:rPr>
        <w:t>
      осуществляет связь с общественностью, организациями, взаимодействие с родителями (лицами, их заменяющими);</w:t>
      </w:r>
    </w:p>
    <w:bookmarkEnd w:id="38"/>
    <w:bookmarkStart w:name="z1078" w:id="39"/>
    <w:p>
      <w:pPr>
        <w:spacing w:after="0"/>
        <w:ind w:left="0"/>
        <w:jc w:val="both"/>
      </w:pPr>
      <w:r>
        <w:rPr>
          <w:rFonts w:ascii="Times New Roman"/>
          <w:b w:val="false"/>
          <w:i w:val="false"/>
          <w:color w:val="000000"/>
          <w:sz w:val="28"/>
        </w:rPr>
        <w:t>
      осуществляет подбор и расстановку педагогических кадров и вспомогательного персонала, разрабатывает должностные инструкции работников;</w:t>
      </w:r>
    </w:p>
    <w:bookmarkEnd w:id="39"/>
    <w:bookmarkStart w:name="z1079" w:id="40"/>
    <w:p>
      <w:pPr>
        <w:spacing w:after="0"/>
        <w:ind w:left="0"/>
        <w:jc w:val="both"/>
      </w:pPr>
      <w:r>
        <w:rPr>
          <w:rFonts w:ascii="Times New Roman"/>
          <w:b w:val="false"/>
          <w:i w:val="false"/>
          <w:color w:val="000000"/>
          <w:sz w:val="28"/>
        </w:rPr>
        <w:t>
      создает условия для повышения квалификации педагогов и других работников;</w:t>
      </w:r>
    </w:p>
    <w:bookmarkEnd w:id="40"/>
    <w:bookmarkStart w:name="z1080" w:id="41"/>
    <w:p>
      <w:pPr>
        <w:spacing w:after="0"/>
        <w:ind w:left="0"/>
        <w:jc w:val="both"/>
      </w:pPr>
      <w:r>
        <w:rPr>
          <w:rFonts w:ascii="Times New Roman"/>
          <w:b w:val="false"/>
          <w:i w:val="false"/>
          <w:color w:val="000000"/>
          <w:sz w:val="28"/>
        </w:rPr>
        <w:t>
      обеспечивает подготовку и представление отчетности о деятельности организации;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42"/>
    <w:p>
      <w:pPr>
        <w:spacing w:after="0"/>
        <w:ind w:left="0"/>
        <w:jc w:val="both"/>
      </w:pPr>
      <w:r>
        <w:rPr>
          <w:rFonts w:ascii="Times New Roman"/>
          <w:b w:val="false"/>
          <w:i w:val="false"/>
          <w:color w:val="000000"/>
          <w:sz w:val="28"/>
        </w:rPr>
        <w:t>
      8. Должен знать:</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1083" w:id="43"/>
    <w:p>
      <w:pPr>
        <w:spacing w:after="0"/>
        <w:ind w:left="0"/>
        <w:jc w:val="both"/>
      </w:pPr>
      <w:r>
        <w:rPr>
          <w:rFonts w:ascii="Times New Roman"/>
          <w:b w:val="false"/>
          <w:i w:val="false"/>
          <w:color w:val="000000"/>
          <w:sz w:val="28"/>
        </w:rPr>
        <w:t>
      основы педагогики и психологии, социологии;</w:t>
      </w:r>
    </w:p>
    <w:bookmarkEnd w:id="43"/>
    <w:bookmarkStart w:name="z1084" w:id="44"/>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w:t>
      </w:r>
    </w:p>
    <w:bookmarkEnd w:id="44"/>
    <w:bookmarkStart w:name="z1085" w:id="45"/>
    <w:p>
      <w:pPr>
        <w:spacing w:after="0"/>
        <w:ind w:left="0"/>
        <w:jc w:val="both"/>
      </w:pPr>
      <w:r>
        <w:rPr>
          <w:rFonts w:ascii="Times New Roman"/>
          <w:b w:val="false"/>
          <w:i w:val="false"/>
          <w:color w:val="000000"/>
          <w:sz w:val="28"/>
        </w:rPr>
        <w:t xml:space="preserve">
      нормы 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 (далее – нормы педагогической этики);</w:t>
      </w:r>
    </w:p>
    <w:bookmarkEnd w:id="45"/>
    <w:bookmarkStart w:name="z1086" w:id="46"/>
    <w:p>
      <w:pPr>
        <w:spacing w:after="0"/>
        <w:ind w:left="0"/>
        <w:jc w:val="both"/>
      </w:pPr>
      <w:r>
        <w:rPr>
          <w:rFonts w:ascii="Times New Roman"/>
          <w:b w:val="false"/>
          <w:i w:val="false"/>
          <w:color w:val="000000"/>
          <w:sz w:val="28"/>
        </w:rPr>
        <w:t xml:space="preserve">
      санитарные правила и нормы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 23890) (далее – санитарные правила и нормы);</w:t>
      </w:r>
    </w:p>
    <w:bookmarkEnd w:id="46"/>
    <w:bookmarkStart w:name="z1087" w:id="47"/>
    <w:p>
      <w:pPr>
        <w:spacing w:after="0"/>
        <w:ind w:left="0"/>
        <w:jc w:val="both"/>
      </w:pPr>
      <w:r>
        <w:rPr>
          <w:rFonts w:ascii="Times New Roman"/>
          <w:b w:val="false"/>
          <w:i w:val="false"/>
          <w:color w:val="000000"/>
          <w:sz w:val="28"/>
        </w:rPr>
        <w:t>
      компьютерная грамотность, информационно-коммуникационная технология;</w:t>
      </w:r>
    </w:p>
    <w:bookmarkEnd w:id="47"/>
    <w:bookmarkStart w:name="z1088" w:id="48"/>
    <w:p>
      <w:pPr>
        <w:spacing w:after="0"/>
        <w:ind w:left="0"/>
        <w:jc w:val="both"/>
      </w:pPr>
      <w:r>
        <w:rPr>
          <w:rFonts w:ascii="Times New Roman"/>
          <w:b w:val="false"/>
          <w:i w:val="false"/>
          <w:color w:val="000000"/>
          <w:sz w:val="28"/>
        </w:rPr>
        <w:t>
      основы экономики, финансово-хозяйственной деятельности;</w:t>
      </w:r>
    </w:p>
    <w:bookmarkEnd w:id="48"/>
    <w:bookmarkStart w:name="z1089" w:id="49"/>
    <w:p>
      <w:pPr>
        <w:spacing w:after="0"/>
        <w:ind w:left="0"/>
        <w:jc w:val="both"/>
      </w:pPr>
      <w:r>
        <w:rPr>
          <w:rFonts w:ascii="Times New Roman"/>
          <w:b w:val="false"/>
          <w:i w:val="false"/>
          <w:color w:val="000000"/>
          <w:sz w:val="28"/>
        </w:rPr>
        <w:t>
      основы трудового законодательства;</w:t>
      </w:r>
    </w:p>
    <w:bookmarkEnd w:id="49"/>
    <w:bookmarkStart w:name="z1090" w:id="50"/>
    <w:p>
      <w:pPr>
        <w:spacing w:after="0"/>
        <w:ind w:left="0"/>
        <w:jc w:val="both"/>
      </w:pPr>
      <w:r>
        <w:rPr>
          <w:rFonts w:ascii="Times New Roman"/>
          <w:b w:val="false"/>
          <w:i w:val="false"/>
          <w:color w:val="000000"/>
          <w:sz w:val="28"/>
        </w:rPr>
        <w:t>
      правила внутреннего трудового распорядка, безопасности и охраны труда, противопожарной защиты.</w:t>
      </w:r>
    </w:p>
    <w:bookmarkEnd w:id="50"/>
    <w:bookmarkStart w:name="z1091" w:id="51"/>
    <w:p>
      <w:pPr>
        <w:spacing w:after="0"/>
        <w:ind w:left="0"/>
        <w:jc w:val="both"/>
      </w:pPr>
      <w:r>
        <w:rPr>
          <w:rFonts w:ascii="Times New Roman"/>
          <w:b w:val="false"/>
          <w:i w:val="false"/>
          <w:color w:val="000000"/>
          <w:sz w:val="28"/>
        </w:rPr>
        <w:t>
      9. Требования к квалификации:</w:t>
      </w:r>
    </w:p>
    <w:bookmarkEnd w:id="51"/>
    <w:bookmarkStart w:name="z1092" w:id="52"/>
    <w:p>
      <w:pPr>
        <w:spacing w:after="0"/>
        <w:ind w:left="0"/>
        <w:jc w:val="both"/>
      </w:pPr>
      <w:r>
        <w:rPr>
          <w:rFonts w:ascii="Times New Roman"/>
          <w:b w:val="false"/>
          <w:i w:val="false"/>
          <w:color w:val="000000"/>
          <w:sz w:val="28"/>
        </w:rPr>
        <w:t>
      высшее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педагогический стаж работы пять лет, из них последних два года стажа в дошкольной организации, для сельской местности – три года, из них последний год в дошкольной организации;</w:t>
      </w:r>
    </w:p>
    <w:bookmarkEnd w:id="52"/>
    <w:bookmarkStart w:name="z1093" w:id="53"/>
    <w:p>
      <w:pPr>
        <w:spacing w:after="0"/>
        <w:ind w:left="0"/>
        <w:jc w:val="both"/>
      </w:pPr>
      <w:r>
        <w:rPr>
          <w:rFonts w:ascii="Times New Roman"/>
          <w:b w:val="false"/>
          <w:i w:val="false"/>
          <w:color w:val="000000"/>
          <w:sz w:val="28"/>
        </w:rPr>
        <w:t xml:space="preserve">
      и (или) наличие первой или высшей квалификационной категории педагога, или квалификации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"руководитель-организатор" или "руководитель-менеджер", или "руководитель-лидер"; </w:t>
      </w:r>
    </w:p>
    <w:bookmarkEnd w:id="53"/>
    <w:bookmarkStart w:name="z1094" w:id="54"/>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в должности руководителя организаций технического и профессионального, послесреднего образования или высшего и (или) послевузовского образования с наличием педагогического образования за исключением норм абзаца 3 настоящего пункта;</w:t>
      </w:r>
    </w:p>
    <w:bookmarkEnd w:id="54"/>
    <w:bookmarkStart w:name="z1095" w:id="55"/>
    <w:p>
      <w:pPr>
        <w:spacing w:after="0"/>
        <w:ind w:left="0"/>
        <w:jc w:val="both"/>
      </w:pPr>
      <w:r>
        <w:rPr>
          <w:rFonts w:ascii="Times New Roman"/>
          <w:b w:val="false"/>
          <w:i w:val="false"/>
          <w:color w:val="000000"/>
          <w:sz w:val="28"/>
        </w:rPr>
        <w:t xml:space="preserve">
      для руководителя (заведующей) специальной дошкольной организации требование к квалификации: </w:t>
      </w:r>
    </w:p>
    <w:bookmarkEnd w:id="55"/>
    <w:bookmarkStart w:name="z1096" w:id="56"/>
    <w:p>
      <w:pPr>
        <w:spacing w:after="0"/>
        <w:ind w:left="0"/>
        <w:jc w:val="both"/>
      </w:pPr>
      <w:r>
        <w:rPr>
          <w:rFonts w:ascii="Times New Roman"/>
          <w:b w:val="false"/>
          <w:i w:val="false"/>
          <w:color w:val="000000"/>
          <w:sz w:val="28"/>
        </w:rPr>
        <w:t>
      высшее (послевузовское) педагогическое образование по направлению "Специальное образование", или иное профессиональное образование по соответствующему профилю, или документ, подтверждающий педагогическую переподготовку, или сертификат о прохождении курсов повышения квалификации; педагогический стаж работы 3 года, из них один год стажа в дошкольной организации;</w:t>
      </w:r>
    </w:p>
    <w:bookmarkEnd w:id="56"/>
    <w:bookmarkStart w:name="z1097" w:id="57"/>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или педагога – эксперта или педагога - исследователя, или педагога – мастера.</w:t>
      </w:r>
    </w:p>
    <w:bookmarkEnd w:id="57"/>
    <w:bookmarkStart w:name="z1098" w:id="58"/>
    <w:p>
      <w:pPr>
        <w:spacing w:after="0"/>
        <w:ind w:left="0"/>
        <w:jc w:val="left"/>
      </w:pPr>
      <w:r>
        <w:rPr>
          <w:rFonts w:ascii="Times New Roman"/>
          <w:b/>
          <w:i w:val="false"/>
          <w:color w:val="000000"/>
        </w:rPr>
        <w:t xml:space="preserve"> Параграф 2. Методист организации дошкольного воспитания и обучения</w:t>
      </w:r>
    </w:p>
    <w:bookmarkEnd w:id="58"/>
    <w:bookmarkStart w:name="z1099" w:id="59"/>
    <w:p>
      <w:pPr>
        <w:spacing w:after="0"/>
        <w:ind w:left="0"/>
        <w:jc w:val="both"/>
      </w:pPr>
      <w:r>
        <w:rPr>
          <w:rFonts w:ascii="Times New Roman"/>
          <w:b w:val="false"/>
          <w:i w:val="false"/>
          <w:color w:val="000000"/>
          <w:sz w:val="28"/>
        </w:rPr>
        <w:t>
      10. Должностные обязанности:</w:t>
      </w:r>
    </w:p>
    <w:bookmarkEnd w:id="59"/>
    <w:bookmarkStart w:name="z1100" w:id="60"/>
    <w:p>
      <w:pPr>
        <w:spacing w:after="0"/>
        <w:ind w:left="0"/>
        <w:jc w:val="both"/>
      </w:pPr>
      <w:r>
        <w:rPr>
          <w:rFonts w:ascii="Times New Roman"/>
          <w:b w:val="false"/>
          <w:i w:val="false"/>
          <w:color w:val="000000"/>
          <w:sz w:val="28"/>
        </w:rPr>
        <w:t>
      организует методическое обеспечение деятельности организации образования;</w:t>
      </w:r>
    </w:p>
    <w:bookmarkEnd w:id="60"/>
    <w:bookmarkStart w:name="z1101" w:id="61"/>
    <w:p>
      <w:pPr>
        <w:spacing w:after="0"/>
        <w:ind w:left="0"/>
        <w:jc w:val="both"/>
      </w:pPr>
      <w:r>
        <w:rPr>
          <w:rFonts w:ascii="Times New Roman"/>
          <w:b w:val="false"/>
          <w:i w:val="false"/>
          <w:color w:val="000000"/>
          <w:sz w:val="28"/>
        </w:rPr>
        <w:t>
      составляет учебные, учебно-тематические планы и программы;</w:t>
      </w:r>
    </w:p>
    <w:bookmarkEnd w:id="61"/>
    <w:bookmarkStart w:name="z1102" w:id="62"/>
    <w:p>
      <w:pPr>
        <w:spacing w:after="0"/>
        <w:ind w:left="0"/>
        <w:jc w:val="both"/>
      </w:pPr>
      <w:r>
        <w:rPr>
          <w:rFonts w:ascii="Times New Roman"/>
          <w:b w:val="false"/>
          <w:i w:val="false"/>
          <w:color w:val="000000"/>
          <w:sz w:val="28"/>
        </w:rPr>
        <w:t>
      участвует в выборе (разработке) образовательных программ для детей;</w:t>
      </w:r>
    </w:p>
    <w:bookmarkEnd w:id="62"/>
    <w:bookmarkStart w:name="z1103" w:id="63"/>
    <w:p>
      <w:pPr>
        <w:spacing w:after="0"/>
        <w:ind w:left="0"/>
        <w:jc w:val="both"/>
      </w:pPr>
      <w:r>
        <w:rPr>
          <w:rFonts w:ascii="Times New Roman"/>
          <w:b w:val="false"/>
          <w:i w:val="false"/>
          <w:color w:val="000000"/>
          <w:sz w:val="28"/>
        </w:rPr>
        <w:t xml:space="preserve">
      составляет сетку занятий по возрастным группам; </w:t>
      </w:r>
    </w:p>
    <w:bookmarkEnd w:id="63"/>
    <w:bookmarkStart w:name="z1104" w:id="64"/>
    <w:p>
      <w:pPr>
        <w:spacing w:after="0"/>
        <w:ind w:left="0"/>
        <w:jc w:val="both"/>
      </w:pPr>
      <w:r>
        <w:rPr>
          <w:rFonts w:ascii="Times New Roman"/>
          <w:b w:val="false"/>
          <w:i w:val="false"/>
          <w:color w:val="000000"/>
          <w:sz w:val="28"/>
        </w:rPr>
        <w:t xml:space="preserve">
      оказывает помощь в определении содержания, форм, методов и средств обучения и воспитания; </w:t>
      </w:r>
    </w:p>
    <w:bookmarkEnd w:id="64"/>
    <w:bookmarkStart w:name="z1105" w:id="65"/>
    <w:p>
      <w:pPr>
        <w:spacing w:after="0"/>
        <w:ind w:left="0"/>
        <w:jc w:val="both"/>
      </w:pPr>
      <w:r>
        <w:rPr>
          <w:rFonts w:ascii="Times New Roman"/>
          <w:b w:val="false"/>
          <w:i w:val="false"/>
          <w:color w:val="000000"/>
          <w:sz w:val="28"/>
        </w:rPr>
        <w:t xml:space="preserve">
      организует разработку, рецензирование и подготовку к утверждению учебно-методической документации, пособий; </w:t>
      </w:r>
    </w:p>
    <w:bookmarkEnd w:id="65"/>
    <w:bookmarkStart w:name="z1106" w:id="66"/>
    <w:p>
      <w:pPr>
        <w:spacing w:after="0"/>
        <w:ind w:left="0"/>
        <w:jc w:val="both"/>
      </w:pPr>
      <w:r>
        <w:rPr>
          <w:rFonts w:ascii="Times New Roman"/>
          <w:b w:val="false"/>
          <w:i w:val="false"/>
          <w:color w:val="000000"/>
          <w:sz w:val="28"/>
        </w:rPr>
        <w:t>
      обеспечивает выявление, изучение, распространение и внедрение инновационного педагогического опыта;</w:t>
      </w:r>
    </w:p>
    <w:bookmarkEnd w:id="66"/>
    <w:bookmarkStart w:name="z1107" w:id="67"/>
    <w:p>
      <w:pPr>
        <w:spacing w:after="0"/>
        <w:ind w:left="0"/>
        <w:jc w:val="both"/>
      </w:pPr>
      <w:r>
        <w:rPr>
          <w:rFonts w:ascii="Times New Roman"/>
          <w:b w:val="false"/>
          <w:i w:val="false"/>
          <w:color w:val="000000"/>
          <w:sz w:val="28"/>
        </w:rPr>
        <w:t>
      организует комплектование групп учебными пособиями, играми, игрушками;</w:t>
      </w:r>
    </w:p>
    <w:bookmarkEnd w:id="67"/>
    <w:bookmarkStart w:name="z1108" w:id="68"/>
    <w:p>
      <w:pPr>
        <w:spacing w:after="0"/>
        <w:ind w:left="0"/>
        <w:jc w:val="both"/>
      </w:pPr>
      <w:r>
        <w:rPr>
          <w:rFonts w:ascii="Times New Roman"/>
          <w:b w:val="false"/>
          <w:i w:val="false"/>
          <w:color w:val="000000"/>
          <w:sz w:val="28"/>
        </w:rPr>
        <w:t xml:space="preserve">
      анализирует состояние учебно-методической и воспитательной работы; </w:t>
      </w:r>
    </w:p>
    <w:bookmarkEnd w:id="68"/>
    <w:bookmarkStart w:name="z1109" w:id="69"/>
    <w:p>
      <w:pPr>
        <w:spacing w:after="0"/>
        <w:ind w:left="0"/>
        <w:jc w:val="both"/>
      </w:pPr>
      <w:r>
        <w:rPr>
          <w:rFonts w:ascii="Times New Roman"/>
          <w:b w:val="false"/>
          <w:i w:val="false"/>
          <w:color w:val="000000"/>
          <w:sz w:val="28"/>
        </w:rPr>
        <w:t>
      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bookmarkEnd w:id="69"/>
    <w:bookmarkStart w:name="z1110" w:id="70"/>
    <w:p>
      <w:pPr>
        <w:spacing w:after="0"/>
        <w:ind w:left="0"/>
        <w:jc w:val="both"/>
      </w:pPr>
      <w:r>
        <w:rPr>
          <w:rFonts w:ascii="Times New Roman"/>
          <w:b w:val="false"/>
          <w:i w:val="false"/>
          <w:color w:val="000000"/>
          <w:sz w:val="28"/>
        </w:rPr>
        <w:t xml:space="preserve">
      формирует банк данных учебно-педагогической и методической литературы, своевременно оформляет учетную и отчетную документацию; </w:t>
      </w:r>
    </w:p>
    <w:bookmarkEnd w:id="70"/>
    <w:bookmarkStart w:name="z1111" w:id="71"/>
    <w:p>
      <w:pPr>
        <w:spacing w:after="0"/>
        <w:ind w:left="0"/>
        <w:jc w:val="both"/>
      </w:pPr>
      <w:r>
        <w:rPr>
          <w:rFonts w:ascii="Times New Roman"/>
          <w:b w:val="false"/>
          <w:i w:val="false"/>
          <w:color w:val="000000"/>
          <w:sz w:val="28"/>
        </w:rPr>
        <w:t>
      координирует взаимодействие воспитателей, психолога, логопеда, музыкального руководителя, других специалистов организации;</w:t>
      </w:r>
    </w:p>
    <w:bookmarkEnd w:id="71"/>
    <w:bookmarkStart w:name="z1112" w:id="72"/>
    <w:p>
      <w:pPr>
        <w:spacing w:after="0"/>
        <w:ind w:left="0"/>
        <w:jc w:val="both"/>
      </w:pPr>
      <w:r>
        <w:rPr>
          <w:rFonts w:ascii="Times New Roman"/>
          <w:b w:val="false"/>
          <w:i w:val="false"/>
          <w:color w:val="000000"/>
          <w:sz w:val="28"/>
        </w:rPr>
        <w:t>
      координирует деятельность службы психолого-педагогического сопровождения детей с особыми образовательными потребностями;</w:t>
      </w:r>
    </w:p>
    <w:bookmarkEnd w:id="72"/>
    <w:bookmarkStart w:name="z1113" w:id="73"/>
    <w:p>
      <w:pPr>
        <w:spacing w:after="0"/>
        <w:ind w:left="0"/>
        <w:jc w:val="both"/>
      </w:pPr>
      <w:r>
        <w:rPr>
          <w:rFonts w:ascii="Times New Roman"/>
          <w:b w:val="false"/>
          <w:i w:val="false"/>
          <w:color w:val="000000"/>
          <w:sz w:val="28"/>
        </w:rPr>
        <w:t>
      вносит рекомендации по подбору кадров на должности воспитателей, их помощников и их поощрении;</w:t>
      </w:r>
    </w:p>
    <w:bookmarkEnd w:id="73"/>
    <w:bookmarkStart w:name="z1114" w:id="74"/>
    <w:p>
      <w:pPr>
        <w:spacing w:after="0"/>
        <w:ind w:left="0"/>
        <w:jc w:val="both"/>
      </w:pPr>
      <w:r>
        <w:rPr>
          <w:rFonts w:ascii="Times New Roman"/>
          <w:b w:val="false"/>
          <w:i w:val="false"/>
          <w:color w:val="000000"/>
          <w:sz w:val="28"/>
        </w:rPr>
        <w:t>
      координирует работу по повышению квалификации и по присвоению (подтверждению) квалификационных категорий, аттестации педагогов.</w:t>
      </w:r>
    </w:p>
    <w:bookmarkEnd w:id="74"/>
    <w:bookmarkStart w:name="z1115" w:id="75"/>
    <w:p>
      <w:pPr>
        <w:spacing w:after="0"/>
        <w:ind w:left="0"/>
        <w:jc w:val="both"/>
      </w:pPr>
      <w:r>
        <w:rPr>
          <w:rFonts w:ascii="Times New Roman"/>
          <w:b w:val="false"/>
          <w:i w:val="false"/>
          <w:color w:val="000000"/>
          <w:sz w:val="28"/>
        </w:rPr>
        <w:t>
      11. Должен знать:</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1117" w:id="76"/>
    <w:p>
      <w:pPr>
        <w:spacing w:after="0"/>
        <w:ind w:left="0"/>
        <w:jc w:val="both"/>
      </w:pPr>
      <w:r>
        <w:rPr>
          <w:rFonts w:ascii="Times New Roman"/>
          <w:b w:val="false"/>
          <w:i w:val="false"/>
          <w:color w:val="000000"/>
          <w:sz w:val="28"/>
        </w:rPr>
        <w:t>
      государственный общеобязательный стандарт образования;</w:t>
      </w:r>
    </w:p>
    <w:bookmarkEnd w:id="76"/>
    <w:bookmarkStart w:name="z1118" w:id="77"/>
    <w:p>
      <w:pPr>
        <w:spacing w:after="0"/>
        <w:ind w:left="0"/>
        <w:jc w:val="both"/>
      </w:pPr>
      <w:r>
        <w:rPr>
          <w:rFonts w:ascii="Times New Roman"/>
          <w:b w:val="false"/>
          <w:i w:val="false"/>
          <w:color w:val="000000"/>
          <w:sz w:val="28"/>
        </w:rPr>
        <w:t>
      принципы дидактики, основы педагогики, психологии, общие и частные методики воспитания и обучения;</w:t>
      </w:r>
    </w:p>
    <w:bookmarkEnd w:id="77"/>
    <w:bookmarkStart w:name="z1119" w:id="78"/>
    <w:p>
      <w:pPr>
        <w:spacing w:after="0"/>
        <w:ind w:left="0"/>
        <w:jc w:val="both"/>
      </w:pPr>
      <w:r>
        <w:rPr>
          <w:rFonts w:ascii="Times New Roman"/>
          <w:b w:val="false"/>
          <w:i w:val="false"/>
          <w:color w:val="000000"/>
          <w:sz w:val="28"/>
        </w:rPr>
        <w:t>
      нормы педагогической этики;</w:t>
      </w:r>
    </w:p>
    <w:bookmarkEnd w:id="78"/>
    <w:bookmarkStart w:name="z1120" w:id="79"/>
    <w:p>
      <w:pPr>
        <w:spacing w:after="0"/>
        <w:ind w:left="0"/>
        <w:jc w:val="both"/>
      </w:pPr>
      <w:r>
        <w:rPr>
          <w:rFonts w:ascii="Times New Roman"/>
          <w:b w:val="false"/>
          <w:i w:val="false"/>
          <w:color w:val="000000"/>
          <w:sz w:val="28"/>
        </w:rPr>
        <w:t>
      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bookmarkEnd w:id="79"/>
    <w:bookmarkStart w:name="z1121" w:id="80"/>
    <w:p>
      <w:pPr>
        <w:spacing w:after="0"/>
        <w:ind w:left="0"/>
        <w:jc w:val="both"/>
      </w:pPr>
      <w:r>
        <w:rPr>
          <w:rFonts w:ascii="Times New Roman"/>
          <w:b w:val="false"/>
          <w:i w:val="false"/>
          <w:color w:val="000000"/>
          <w:sz w:val="28"/>
        </w:rPr>
        <w:t>
      принципы систематизации методических и информационных материалов.</w:t>
      </w:r>
    </w:p>
    <w:bookmarkEnd w:id="80"/>
    <w:bookmarkStart w:name="z1122" w:id="81"/>
    <w:p>
      <w:pPr>
        <w:spacing w:after="0"/>
        <w:ind w:left="0"/>
        <w:jc w:val="both"/>
      </w:pPr>
      <w:r>
        <w:rPr>
          <w:rFonts w:ascii="Times New Roman"/>
          <w:b w:val="false"/>
          <w:i w:val="false"/>
          <w:color w:val="000000"/>
          <w:sz w:val="28"/>
        </w:rPr>
        <w:t>
      12. Требования к квалификации:</w:t>
      </w:r>
    </w:p>
    <w:bookmarkEnd w:id="81"/>
    <w:bookmarkStart w:name="z1123" w:id="82"/>
    <w:p>
      <w:pPr>
        <w:spacing w:after="0"/>
        <w:ind w:left="0"/>
        <w:jc w:val="both"/>
      </w:pPr>
      <w:r>
        <w:rPr>
          <w:rFonts w:ascii="Times New Roman"/>
          <w:b w:val="false"/>
          <w:i w:val="false"/>
          <w:color w:val="000000"/>
          <w:sz w:val="28"/>
        </w:rPr>
        <w:t>
      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
    <w:bookmarkEnd w:id="82"/>
    <w:bookmarkStart w:name="z1124" w:id="83"/>
    <w:p>
      <w:pPr>
        <w:spacing w:after="0"/>
        <w:ind w:left="0"/>
        <w:jc w:val="both"/>
      </w:pPr>
      <w:r>
        <w:rPr>
          <w:rFonts w:ascii="Times New Roman"/>
          <w:b w:val="false"/>
          <w:i w:val="false"/>
          <w:color w:val="000000"/>
          <w:sz w:val="28"/>
        </w:rPr>
        <w:t xml:space="preserve">
      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 </w:t>
      </w:r>
    </w:p>
    <w:bookmarkEnd w:id="83"/>
    <w:bookmarkStart w:name="z1125" w:id="84"/>
    <w:p>
      <w:pPr>
        <w:spacing w:after="0"/>
        <w:ind w:left="0"/>
        <w:jc w:val="both"/>
      </w:pPr>
      <w:r>
        <w:rPr>
          <w:rFonts w:ascii="Times New Roman"/>
          <w:b w:val="false"/>
          <w:i w:val="false"/>
          <w:color w:val="000000"/>
          <w:sz w:val="28"/>
        </w:rPr>
        <w:t>
      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p>
    <w:bookmarkEnd w:id="84"/>
    <w:bookmarkStart w:name="z1126" w:id="85"/>
    <w:p>
      <w:pPr>
        <w:spacing w:after="0"/>
        <w:ind w:left="0"/>
        <w:jc w:val="both"/>
      </w:pPr>
      <w:r>
        <w:rPr>
          <w:rFonts w:ascii="Times New Roman"/>
          <w:b w:val="false"/>
          <w:i w:val="false"/>
          <w:color w:val="000000"/>
          <w:sz w:val="28"/>
        </w:rPr>
        <w:t>
      13. Требования к квалификации с определением профессиональных компетенций:</w:t>
      </w:r>
    </w:p>
    <w:bookmarkEnd w:id="85"/>
    <w:bookmarkStart w:name="z1127" w:id="86"/>
    <w:p>
      <w:pPr>
        <w:spacing w:after="0"/>
        <w:ind w:left="0"/>
        <w:jc w:val="both"/>
      </w:pPr>
      <w:r>
        <w:rPr>
          <w:rFonts w:ascii="Times New Roman"/>
          <w:b w:val="false"/>
          <w:i w:val="false"/>
          <w:color w:val="000000"/>
          <w:sz w:val="28"/>
        </w:rPr>
        <w:t>
      1) "педагог":</w:t>
      </w:r>
    </w:p>
    <w:bookmarkEnd w:id="86"/>
    <w:bookmarkStart w:name="z1128" w:id="87"/>
    <w:p>
      <w:pPr>
        <w:spacing w:after="0"/>
        <w:ind w:left="0"/>
        <w:jc w:val="both"/>
      </w:pPr>
      <w:r>
        <w:rPr>
          <w:rFonts w:ascii="Times New Roman"/>
          <w:b w:val="false"/>
          <w:i w:val="false"/>
          <w:color w:val="000000"/>
          <w:sz w:val="28"/>
        </w:rPr>
        <w:t>
      должен отвечать общим требованиям, предъявляемым методисту ДО: знать содержание и структуру Типового учебного плана, Типовой учебной программы, методику дошкольного воспитания и обучения, планировать и организовывать воспитательно-образовательный процесс с учетом психолого-возрастных особенностей детей;</w:t>
      </w:r>
    </w:p>
    <w:bookmarkEnd w:id="87"/>
    <w:bookmarkStart w:name="z1129" w:id="88"/>
    <w:p>
      <w:pPr>
        <w:spacing w:after="0"/>
        <w:ind w:left="0"/>
        <w:jc w:val="both"/>
      </w:pPr>
      <w:r>
        <w:rPr>
          <w:rFonts w:ascii="Times New Roman"/>
          <w:b w:val="false"/>
          <w:i w:val="false"/>
          <w:color w:val="000000"/>
          <w:sz w:val="28"/>
        </w:rPr>
        <w:t xml:space="preserve">
      разрабатывать годовой план и организовывать методическую работу в ДО; </w:t>
      </w:r>
    </w:p>
    <w:bookmarkEnd w:id="88"/>
    <w:bookmarkStart w:name="z1130" w:id="89"/>
    <w:p>
      <w:pPr>
        <w:spacing w:after="0"/>
        <w:ind w:left="0"/>
        <w:jc w:val="both"/>
      </w:pPr>
      <w:r>
        <w:rPr>
          <w:rFonts w:ascii="Times New Roman"/>
          <w:b w:val="false"/>
          <w:i w:val="false"/>
          <w:color w:val="000000"/>
          <w:sz w:val="28"/>
        </w:rPr>
        <w:t>
      проводить мониторинг качества развития умений и навыков детей;</w:t>
      </w:r>
    </w:p>
    <w:bookmarkEnd w:id="89"/>
    <w:bookmarkStart w:name="z1131" w:id="90"/>
    <w:p>
      <w:pPr>
        <w:spacing w:after="0"/>
        <w:ind w:left="0"/>
        <w:jc w:val="both"/>
      </w:pPr>
      <w:r>
        <w:rPr>
          <w:rFonts w:ascii="Times New Roman"/>
          <w:b w:val="false"/>
          <w:i w:val="false"/>
          <w:color w:val="000000"/>
          <w:sz w:val="28"/>
        </w:rPr>
        <w:t>
      организовывать мероприятия на уровне организации образования; пользоваться информационно-коммуникационными технологиями;</w:t>
      </w:r>
    </w:p>
    <w:bookmarkEnd w:id="90"/>
    <w:bookmarkStart w:name="z1132" w:id="91"/>
    <w:p>
      <w:pPr>
        <w:spacing w:after="0"/>
        <w:ind w:left="0"/>
        <w:jc w:val="both"/>
      </w:pPr>
      <w:r>
        <w:rPr>
          <w:rFonts w:ascii="Times New Roman"/>
          <w:b w:val="false"/>
          <w:i w:val="false"/>
          <w:color w:val="000000"/>
          <w:sz w:val="28"/>
        </w:rPr>
        <w:t>
      2) "педагог-модератор":</w:t>
      </w:r>
    </w:p>
    <w:bookmarkEnd w:id="91"/>
    <w:bookmarkStart w:name="z1133" w:id="92"/>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а также: </w:t>
      </w:r>
    </w:p>
    <w:bookmarkEnd w:id="92"/>
    <w:bookmarkStart w:name="z1134" w:id="93"/>
    <w:p>
      <w:pPr>
        <w:spacing w:after="0"/>
        <w:ind w:left="0"/>
        <w:jc w:val="both"/>
      </w:pPr>
      <w:r>
        <w:rPr>
          <w:rFonts w:ascii="Times New Roman"/>
          <w:b w:val="false"/>
          <w:i w:val="false"/>
          <w:color w:val="000000"/>
          <w:sz w:val="28"/>
        </w:rPr>
        <w:t xml:space="preserve">
      знать методику дошкольного воспитания и обучения; </w:t>
      </w:r>
    </w:p>
    <w:bookmarkEnd w:id="93"/>
    <w:bookmarkStart w:name="z1135" w:id="94"/>
    <w:p>
      <w:pPr>
        <w:spacing w:after="0"/>
        <w:ind w:left="0"/>
        <w:jc w:val="both"/>
      </w:pPr>
      <w:r>
        <w:rPr>
          <w:rFonts w:ascii="Times New Roman"/>
          <w:b w:val="false"/>
          <w:i w:val="false"/>
          <w:color w:val="000000"/>
          <w:sz w:val="28"/>
        </w:rPr>
        <w:t xml:space="preserve">
      разрабатывать годовой план и циклограмму; </w:t>
      </w:r>
    </w:p>
    <w:bookmarkEnd w:id="94"/>
    <w:bookmarkStart w:name="z1136" w:id="95"/>
    <w:p>
      <w:pPr>
        <w:spacing w:after="0"/>
        <w:ind w:left="0"/>
        <w:jc w:val="both"/>
      </w:pPr>
      <w:r>
        <w:rPr>
          <w:rFonts w:ascii="Times New Roman"/>
          <w:b w:val="false"/>
          <w:i w:val="false"/>
          <w:color w:val="000000"/>
          <w:sz w:val="28"/>
        </w:rPr>
        <w:t xml:space="preserve">
      применять инновационные методики и технологии; </w:t>
      </w:r>
    </w:p>
    <w:bookmarkEnd w:id="95"/>
    <w:bookmarkStart w:name="z1137" w:id="96"/>
    <w:p>
      <w:pPr>
        <w:spacing w:after="0"/>
        <w:ind w:left="0"/>
        <w:jc w:val="both"/>
      </w:pPr>
      <w:r>
        <w:rPr>
          <w:rFonts w:ascii="Times New Roman"/>
          <w:b w:val="false"/>
          <w:i w:val="false"/>
          <w:color w:val="000000"/>
          <w:sz w:val="28"/>
        </w:rPr>
        <w:t>
      организовывать работу методических объединений, подготовку и проведение семинаров, конференций;</w:t>
      </w:r>
    </w:p>
    <w:bookmarkEnd w:id="96"/>
    <w:bookmarkStart w:name="z1138" w:id="97"/>
    <w:p>
      <w:pPr>
        <w:spacing w:after="0"/>
        <w:ind w:left="0"/>
        <w:jc w:val="both"/>
      </w:pPr>
      <w:r>
        <w:rPr>
          <w:rFonts w:ascii="Times New Roman"/>
          <w:b w:val="false"/>
          <w:i w:val="false"/>
          <w:color w:val="000000"/>
          <w:sz w:val="28"/>
        </w:rPr>
        <w:t xml:space="preserve">
      оказывать методическую помощь педагогам по применению инновационных технологий в практике; </w:t>
      </w:r>
    </w:p>
    <w:bookmarkEnd w:id="97"/>
    <w:bookmarkStart w:name="z1139" w:id="98"/>
    <w:p>
      <w:pPr>
        <w:spacing w:after="0"/>
        <w:ind w:left="0"/>
        <w:jc w:val="both"/>
      </w:pPr>
      <w:r>
        <w:rPr>
          <w:rFonts w:ascii="Times New Roman"/>
          <w:b w:val="false"/>
          <w:i w:val="false"/>
          <w:color w:val="000000"/>
          <w:sz w:val="28"/>
        </w:rPr>
        <w:t xml:space="preserve">
      повышать свою профессиональную квалификацию; </w:t>
      </w:r>
    </w:p>
    <w:bookmarkEnd w:id="98"/>
    <w:bookmarkStart w:name="z1140" w:id="99"/>
    <w:p>
      <w:pPr>
        <w:spacing w:after="0"/>
        <w:ind w:left="0"/>
        <w:jc w:val="both"/>
      </w:pPr>
      <w:r>
        <w:rPr>
          <w:rFonts w:ascii="Times New Roman"/>
          <w:b w:val="false"/>
          <w:i w:val="false"/>
          <w:color w:val="000000"/>
          <w:sz w:val="28"/>
        </w:rPr>
        <w:t>
      пользоваться информационно-коммуникационными технологиями;</w:t>
      </w:r>
    </w:p>
    <w:bookmarkEnd w:id="99"/>
    <w:bookmarkStart w:name="z1141" w:id="100"/>
    <w:p>
      <w:pPr>
        <w:spacing w:after="0"/>
        <w:ind w:left="0"/>
        <w:jc w:val="both"/>
      </w:pPr>
      <w:r>
        <w:rPr>
          <w:rFonts w:ascii="Times New Roman"/>
          <w:b w:val="false"/>
          <w:i w:val="false"/>
          <w:color w:val="000000"/>
          <w:sz w:val="28"/>
        </w:rPr>
        <w:t>
      3) "педагог-эксперт":</w:t>
      </w:r>
    </w:p>
    <w:bookmarkEnd w:id="100"/>
    <w:bookmarkStart w:name="z1142" w:id="101"/>
    <w:p>
      <w:pPr>
        <w:spacing w:after="0"/>
        <w:ind w:left="0"/>
        <w:jc w:val="both"/>
      </w:pPr>
      <w:r>
        <w:rPr>
          <w:rFonts w:ascii="Times New Roman"/>
          <w:b w:val="false"/>
          <w:i w:val="false"/>
          <w:color w:val="000000"/>
          <w:sz w:val="28"/>
        </w:rPr>
        <w:t xml:space="preserve">
      должен отвечать общим требованиям, предъявляемым квалификации "педагог-модератор", а также: </w:t>
      </w:r>
    </w:p>
    <w:bookmarkEnd w:id="101"/>
    <w:bookmarkStart w:name="z1143" w:id="102"/>
    <w:p>
      <w:pPr>
        <w:spacing w:after="0"/>
        <w:ind w:left="0"/>
        <w:jc w:val="both"/>
      </w:pPr>
      <w:r>
        <w:rPr>
          <w:rFonts w:ascii="Times New Roman"/>
          <w:b w:val="false"/>
          <w:i w:val="false"/>
          <w:color w:val="000000"/>
          <w:sz w:val="28"/>
        </w:rPr>
        <w:t xml:space="preserve">
      составлять годовой план и циклограммы; </w:t>
      </w:r>
    </w:p>
    <w:bookmarkEnd w:id="102"/>
    <w:bookmarkStart w:name="z1144" w:id="103"/>
    <w:p>
      <w:pPr>
        <w:spacing w:after="0"/>
        <w:ind w:left="0"/>
        <w:jc w:val="both"/>
      </w:pPr>
      <w:r>
        <w:rPr>
          <w:rFonts w:ascii="Times New Roman"/>
          <w:b w:val="false"/>
          <w:i w:val="false"/>
          <w:color w:val="000000"/>
          <w:sz w:val="28"/>
        </w:rPr>
        <w:t>
      анализировать организацию образовательного процесса;</w:t>
      </w:r>
    </w:p>
    <w:bookmarkEnd w:id="103"/>
    <w:bookmarkStart w:name="z1145" w:id="104"/>
    <w:p>
      <w:pPr>
        <w:spacing w:after="0"/>
        <w:ind w:left="0"/>
        <w:jc w:val="both"/>
      </w:pPr>
      <w:r>
        <w:rPr>
          <w:rFonts w:ascii="Times New Roman"/>
          <w:b w:val="false"/>
          <w:i w:val="false"/>
          <w:color w:val="000000"/>
          <w:sz w:val="28"/>
        </w:rPr>
        <w:t>
      обеспечивать участие воспитателей в районных, городских профессиональных конкурсах;</w:t>
      </w:r>
    </w:p>
    <w:bookmarkEnd w:id="104"/>
    <w:bookmarkStart w:name="z1146" w:id="105"/>
    <w:p>
      <w:pPr>
        <w:spacing w:after="0"/>
        <w:ind w:left="0"/>
        <w:jc w:val="both"/>
      </w:pPr>
      <w:r>
        <w:rPr>
          <w:rFonts w:ascii="Times New Roman"/>
          <w:b w:val="false"/>
          <w:i w:val="false"/>
          <w:color w:val="000000"/>
          <w:sz w:val="28"/>
        </w:rPr>
        <w:t>
      организовывать работу методических объединений, педагогических советов, семинаров, конференции;</w:t>
      </w:r>
    </w:p>
    <w:bookmarkEnd w:id="105"/>
    <w:bookmarkStart w:name="z1147" w:id="106"/>
    <w:p>
      <w:pPr>
        <w:spacing w:after="0"/>
        <w:ind w:left="0"/>
        <w:jc w:val="both"/>
      </w:pPr>
      <w:r>
        <w:rPr>
          <w:rFonts w:ascii="Times New Roman"/>
          <w:b w:val="false"/>
          <w:i w:val="false"/>
          <w:color w:val="000000"/>
          <w:sz w:val="28"/>
        </w:rPr>
        <w:t>
      организовывать повышение квалификации педагогов;</w:t>
      </w:r>
    </w:p>
    <w:bookmarkEnd w:id="106"/>
    <w:bookmarkStart w:name="z1148" w:id="107"/>
    <w:p>
      <w:pPr>
        <w:spacing w:after="0"/>
        <w:ind w:left="0"/>
        <w:jc w:val="both"/>
      </w:pPr>
      <w:r>
        <w:rPr>
          <w:rFonts w:ascii="Times New Roman"/>
          <w:b w:val="false"/>
          <w:i w:val="false"/>
          <w:color w:val="000000"/>
          <w:sz w:val="28"/>
        </w:rPr>
        <w:t>
      обобщать собственный и опыт педагогов организации на уровне района/города, пользоваться информационно-коммуникационными технологиями;</w:t>
      </w:r>
    </w:p>
    <w:bookmarkEnd w:id="107"/>
    <w:bookmarkStart w:name="z1149" w:id="108"/>
    <w:p>
      <w:pPr>
        <w:spacing w:after="0"/>
        <w:ind w:left="0"/>
        <w:jc w:val="both"/>
      </w:pPr>
      <w:r>
        <w:rPr>
          <w:rFonts w:ascii="Times New Roman"/>
          <w:b w:val="false"/>
          <w:i w:val="false"/>
          <w:color w:val="000000"/>
          <w:sz w:val="28"/>
        </w:rPr>
        <w:t>
      4) "педагог-исследователь":</w:t>
      </w:r>
    </w:p>
    <w:bookmarkEnd w:id="108"/>
    <w:bookmarkStart w:name="z1150" w:id="109"/>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"педагог-эксперт", а также: </w:t>
      </w:r>
    </w:p>
    <w:bookmarkEnd w:id="109"/>
    <w:bookmarkStart w:name="z1151" w:id="110"/>
    <w:p>
      <w:pPr>
        <w:spacing w:after="0"/>
        <w:ind w:left="0"/>
        <w:jc w:val="both"/>
      </w:pPr>
      <w:r>
        <w:rPr>
          <w:rFonts w:ascii="Times New Roman"/>
          <w:b w:val="false"/>
          <w:i w:val="false"/>
          <w:color w:val="000000"/>
          <w:sz w:val="28"/>
        </w:rPr>
        <w:t>
      участвовать в деятельности районных, городских методических объединений, семинаров, конференций;</w:t>
      </w:r>
    </w:p>
    <w:bookmarkEnd w:id="110"/>
    <w:bookmarkStart w:name="z1152" w:id="111"/>
    <w:p>
      <w:pPr>
        <w:spacing w:after="0"/>
        <w:ind w:left="0"/>
        <w:jc w:val="both"/>
      </w:pPr>
      <w:r>
        <w:rPr>
          <w:rFonts w:ascii="Times New Roman"/>
          <w:b w:val="false"/>
          <w:i w:val="false"/>
          <w:color w:val="000000"/>
          <w:sz w:val="28"/>
        </w:rPr>
        <w:t xml:space="preserve">
      развивать исследовательскую компетентность педагогов; </w:t>
      </w:r>
    </w:p>
    <w:bookmarkEnd w:id="111"/>
    <w:bookmarkStart w:name="z1153" w:id="112"/>
    <w:p>
      <w:pPr>
        <w:spacing w:after="0"/>
        <w:ind w:left="0"/>
        <w:jc w:val="both"/>
      </w:pPr>
      <w:r>
        <w:rPr>
          <w:rFonts w:ascii="Times New Roman"/>
          <w:b w:val="false"/>
          <w:i w:val="false"/>
          <w:color w:val="000000"/>
          <w:sz w:val="28"/>
        </w:rPr>
        <w:t>
      обеспечивать участие педагогов в городских, областных конкурсах;</w:t>
      </w:r>
    </w:p>
    <w:bookmarkEnd w:id="112"/>
    <w:bookmarkStart w:name="z1154" w:id="113"/>
    <w:p>
      <w:pPr>
        <w:spacing w:after="0"/>
        <w:ind w:left="0"/>
        <w:jc w:val="both"/>
      </w:pPr>
      <w:r>
        <w:rPr>
          <w:rFonts w:ascii="Times New Roman"/>
          <w:b w:val="false"/>
          <w:i w:val="false"/>
          <w:color w:val="000000"/>
          <w:sz w:val="28"/>
        </w:rPr>
        <w:t>
      представлять опыт методической работы на районном, городском и областном уровнях;</w:t>
      </w:r>
    </w:p>
    <w:bookmarkEnd w:id="113"/>
    <w:bookmarkStart w:name="z1155" w:id="114"/>
    <w:p>
      <w:pPr>
        <w:spacing w:after="0"/>
        <w:ind w:left="0"/>
        <w:jc w:val="both"/>
      </w:pPr>
      <w:r>
        <w:rPr>
          <w:rFonts w:ascii="Times New Roman"/>
          <w:b w:val="false"/>
          <w:i w:val="false"/>
          <w:color w:val="000000"/>
          <w:sz w:val="28"/>
        </w:rPr>
        <w:t xml:space="preserve">
      практиковать наставничество; </w:t>
      </w:r>
    </w:p>
    <w:bookmarkEnd w:id="114"/>
    <w:bookmarkStart w:name="z1156" w:id="115"/>
    <w:p>
      <w:pPr>
        <w:spacing w:after="0"/>
        <w:ind w:left="0"/>
        <w:jc w:val="both"/>
      </w:pPr>
      <w:r>
        <w:rPr>
          <w:rFonts w:ascii="Times New Roman"/>
          <w:b w:val="false"/>
          <w:i w:val="false"/>
          <w:color w:val="000000"/>
          <w:sz w:val="28"/>
        </w:rPr>
        <w:t xml:space="preserve">
      развивать навыки публичных выступлений и взаимодействия с аудиторией; </w:t>
      </w:r>
    </w:p>
    <w:bookmarkEnd w:id="115"/>
    <w:bookmarkStart w:name="z1157" w:id="116"/>
    <w:p>
      <w:pPr>
        <w:spacing w:after="0"/>
        <w:ind w:left="0"/>
        <w:jc w:val="both"/>
      </w:pPr>
      <w:r>
        <w:rPr>
          <w:rFonts w:ascii="Times New Roman"/>
          <w:b w:val="false"/>
          <w:i w:val="false"/>
          <w:color w:val="000000"/>
          <w:sz w:val="28"/>
        </w:rPr>
        <w:t xml:space="preserve">
      осуществлять творческий поиск применения современных методик воспитания и обучения детей дошкольного возраста; </w:t>
      </w:r>
    </w:p>
    <w:bookmarkEnd w:id="116"/>
    <w:bookmarkStart w:name="z1158" w:id="117"/>
    <w:p>
      <w:pPr>
        <w:spacing w:after="0"/>
        <w:ind w:left="0"/>
        <w:jc w:val="both"/>
      </w:pPr>
      <w:r>
        <w:rPr>
          <w:rFonts w:ascii="Times New Roman"/>
          <w:b w:val="false"/>
          <w:i w:val="false"/>
          <w:color w:val="000000"/>
          <w:sz w:val="28"/>
        </w:rPr>
        <w:t xml:space="preserve">
      иметь методические разработки по дошкольному воспитанию и обучению, получивших одобрение на областном учебно-методическом совете; </w:t>
      </w:r>
    </w:p>
    <w:bookmarkEnd w:id="117"/>
    <w:bookmarkStart w:name="z1159" w:id="118"/>
    <w:p>
      <w:pPr>
        <w:spacing w:after="0"/>
        <w:ind w:left="0"/>
        <w:jc w:val="both"/>
      </w:pPr>
      <w:r>
        <w:rPr>
          <w:rFonts w:ascii="Times New Roman"/>
          <w:b w:val="false"/>
          <w:i w:val="false"/>
          <w:color w:val="000000"/>
          <w:sz w:val="28"/>
        </w:rPr>
        <w:t>
      5) "педагог-мастер":</w:t>
      </w:r>
    </w:p>
    <w:bookmarkEnd w:id="118"/>
    <w:bookmarkStart w:name="z1160" w:id="119"/>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"педагог-исследователь", а также: </w:t>
      </w:r>
    </w:p>
    <w:bookmarkEnd w:id="119"/>
    <w:bookmarkStart w:name="z1161" w:id="120"/>
    <w:p>
      <w:pPr>
        <w:spacing w:after="0"/>
        <w:ind w:left="0"/>
        <w:jc w:val="both"/>
      </w:pPr>
      <w:r>
        <w:rPr>
          <w:rFonts w:ascii="Times New Roman"/>
          <w:b w:val="false"/>
          <w:i w:val="false"/>
          <w:color w:val="000000"/>
          <w:sz w:val="28"/>
        </w:rPr>
        <w:t>
      участвовать в деятельности методических семинаров и конференций республиканского и международного уровней;</w:t>
      </w:r>
    </w:p>
    <w:bookmarkEnd w:id="120"/>
    <w:bookmarkStart w:name="z1162" w:id="121"/>
    <w:p>
      <w:pPr>
        <w:spacing w:after="0"/>
        <w:ind w:left="0"/>
        <w:jc w:val="both"/>
      </w:pPr>
      <w:r>
        <w:rPr>
          <w:rFonts w:ascii="Times New Roman"/>
          <w:b w:val="false"/>
          <w:i w:val="false"/>
          <w:color w:val="000000"/>
          <w:sz w:val="28"/>
        </w:rPr>
        <w:t xml:space="preserve">
      разрабатывать учебные программы, методики обучения, воспитания; </w:t>
      </w:r>
    </w:p>
    <w:bookmarkEnd w:id="121"/>
    <w:bookmarkStart w:name="z1163" w:id="122"/>
    <w:p>
      <w:pPr>
        <w:spacing w:after="0"/>
        <w:ind w:left="0"/>
        <w:jc w:val="both"/>
      </w:pPr>
      <w:r>
        <w:rPr>
          <w:rFonts w:ascii="Times New Roman"/>
          <w:b w:val="false"/>
          <w:i w:val="false"/>
          <w:color w:val="000000"/>
          <w:sz w:val="28"/>
        </w:rPr>
        <w:t xml:space="preserve">
      обеспечивать участие воспитателей в областных, республиканских конкурсах; </w:t>
      </w:r>
    </w:p>
    <w:bookmarkEnd w:id="122"/>
    <w:bookmarkStart w:name="z1164" w:id="123"/>
    <w:p>
      <w:pPr>
        <w:spacing w:after="0"/>
        <w:ind w:left="0"/>
        <w:jc w:val="both"/>
      </w:pPr>
      <w:r>
        <w:rPr>
          <w:rFonts w:ascii="Times New Roman"/>
          <w:b w:val="false"/>
          <w:i w:val="false"/>
          <w:color w:val="000000"/>
          <w:sz w:val="28"/>
        </w:rPr>
        <w:t>
      практиковать наставничество и определять стратегию развития в педагогическом сообществе;</w:t>
      </w:r>
    </w:p>
    <w:bookmarkEnd w:id="123"/>
    <w:bookmarkStart w:name="z1165" w:id="124"/>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Республиканским учебно-методическим советом (далее – РУМС);</w:t>
      </w:r>
    </w:p>
    <w:bookmarkEnd w:id="124"/>
    <w:bookmarkStart w:name="z1166" w:id="125"/>
    <w:p>
      <w:pPr>
        <w:spacing w:after="0"/>
        <w:ind w:left="0"/>
        <w:jc w:val="both"/>
      </w:pPr>
      <w:r>
        <w:rPr>
          <w:rFonts w:ascii="Times New Roman"/>
          <w:b w:val="false"/>
          <w:i w:val="false"/>
          <w:color w:val="000000"/>
          <w:sz w:val="28"/>
        </w:rPr>
        <w:t xml:space="preserve">
      обеспечивать развитие навыков научного проектирования; </w:t>
      </w:r>
    </w:p>
    <w:bookmarkEnd w:id="125"/>
    <w:bookmarkStart w:name="z1167" w:id="126"/>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 являться участником республиканских и международных конкурсов.</w:t>
      </w:r>
    </w:p>
    <w:bookmarkEnd w:id="126"/>
    <w:bookmarkStart w:name="z1168" w:id="127"/>
    <w:p>
      <w:pPr>
        <w:spacing w:after="0"/>
        <w:ind w:left="0"/>
        <w:jc w:val="left"/>
      </w:pPr>
      <w:r>
        <w:rPr>
          <w:rFonts w:ascii="Times New Roman"/>
          <w:b/>
          <w:i w:val="false"/>
          <w:color w:val="000000"/>
        </w:rPr>
        <w:t xml:space="preserve"> Параграф 3. Музыкальный руководитель организации дошкольного воспитания и обучения</w:t>
      </w:r>
    </w:p>
    <w:bookmarkEnd w:id="127"/>
    <w:bookmarkStart w:name="z1169" w:id="128"/>
    <w:p>
      <w:pPr>
        <w:spacing w:after="0"/>
        <w:ind w:left="0"/>
        <w:jc w:val="both"/>
      </w:pPr>
      <w:r>
        <w:rPr>
          <w:rFonts w:ascii="Times New Roman"/>
          <w:b w:val="false"/>
          <w:i w:val="false"/>
          <w:color w:val="000000"/>
          <w:sz w:val="28"/>
        </w:rPr>
        <w:t xml:space="preserve">
      14. Должностные обязанности: </w:t>
      </w:r>
    </w:p>
    <w:bookmarkEnd w:id="128"/>
    <w:bookmarkStart w:name="z1170" w:id="129"/>
    <w:p>
      <w:pPr>
        <w:spacing w:after="0"/>
        <w:ind w:left="0"/>
        <w:jc w:val="both"/>
      </w:pPr>
      <w:r>
        <w:rPr>
          <w:rFonts w:ascii="Times New Roman"/>
          <w:b w:val="false"/>
          <w:i w:val="false"/>
          <w:color w:val="000000"/>
          <w:sz w:val="28"/>
        </w:rPr>
        <w:t>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w:t>
      </w:r>
    </w:p>
    <w:bookmarkEnd w:id="129"/>
    <w:bookmarkStart w:name="z1171" w:id="130"/>
    <w:p>
      <w:pPr>
        <w:spacing w:after="0"/>
        <w:ind w:left="0"/>
        <w:jc w:val="both"/>
      </w:pPr>
      <w:r>
        <w:rPr>
          <w:rFonts w:ascii="Times New Roman"/>
          <w:b w:val="false"/>
          <w:i w:val="false"/>
          <w:color w:val="000000"/>
          <w:sz w:val="28"/>
        </w:rPr>
        <w:t>
      организует и проводит музыкальные занятия, детские праздники и иные культурно-массовые мероприятия, выявляет музыкально одаренных детей, проводит индивидуальную работу с детьми;</w:t>
      </w:r>
    </w:p>
    <w:bookmarkEnd w:id="130"/>
    <w:bookmarkStart w:name="z1172" w:id="131"/>
    <w:p>
      <w:pPr>
        <w:spacing w:after="0"/>
        <w:ind w:left="0"/>
        <w:jc w:val="both"/>
      </w:pPr>
      <w:r>
        <w:rPr>
          <w:rFonts w:ascii="Times New Roman"/>
          <w:b w:val="false"/>
          <w:i w:val="false"/>
          <w:color w:val="000000"/>
          <w:sz w:val="28"/>
        </w:rPr>
        <w:t xml:space="preserve">
      принимает участие в организации игровой деятельности детей, проводит различные музыкально-дидактические игры; </w:t>
      </w:r>
    </w:p>
    <w:bookmarkEnd w:id="131"/>
    <w:bookmarkStart w:name="z1173" w:id="132"/>
    <w:p>
      <w:pPr>
        <w:spacing w:after="0"/>
        <w:ind w:left="0"/>
        <w:jc w:val="both"/>
      </w:pPr>
      <w:r>
        <w:rPr>
          <w:rFonts w:ascii="Times New Roman"/>
          <w:b w:val="false"/>
          <w:i w:val="false"/>
          <w:color w:val="000000"/>
          <w:sz w:val="28"/>
        </w:rPr>
        <w:t>
      участвует в подготовке педагогических советов, работе методических объединений;</w:t>
      </w:r>
    </w:p>
    <w:bookmarkEnd w:id="132"/>
    <w:bookmarkStart w:name="z1174" w:id="133"/>
    <w:p>
      <w:pPr>
        <w:spacing w:after="0"/>
        <w:ind w:left="0"/>
        <w:jc w:val="both"/>
      </w:pPr>
      <w:r>
        <w:rPr>
          <w:rFonts w:ascii="Times New Roman"/>
          <w:b w:val="false"/>
          <w:i w:val="false"/>
          <w:color w:val="000000"/>
          <w:sz w:val="28"/>
        </w:rPr>
        <w:t xml:space="preserve">
      внедряет инновационный педагогический опыт в практику работы с детьми; </w:t>
      </w:r>
    </w:p>
    <w:bookmarkEnd w:id="133"/>
    <w:bookmarkStart w:name="z1175" w:id="134"/>
    <w:p>
      <w:pPr>
        <w:spacing w:after="0"/>
        <w:ind w:left="0"/>
        <w:jc w:val="both"/>
      </w:pPr>
      <w:r>
        <w:rPr>
          <w:rFonts w:ascii="Times New Roman"/>
          <w:b w:val="false"/>
          <w:i w:val="false"/>
          <w:color w:val="000000"/>
          <w:sz w:val="28"/>
        </w:rPr>
        <w:t>
      консультирует родителей и воспитателей по вопросам музыкального воспитания детей.</w:t>
      </w:r>
    </w:p>
    <w:bookmarkEnd w:id="134"/>
    <w:bookmarkStart w:name="z1176" w:id="135"/>
    <w:p>
      <w:pPr>
        <w:spacing w:after="0"/>
        <w:ind w:left="0"/>
        <w:jc w:val="both"/>
      </w:pPr>
      <w:r>
        <w:rPr>
          <w:rFonts w:ascii="Times New Roman"/>
          <w:b w:val="false"/>
          <w:i w:val="false"/>
          <w:color w:val="000000"/>
          <w:sz w:val="28"/>
        </w:rPr>
        <w:t xml:space="preserve">
      15. Должен знать: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bookmarkStart w:name="z1178" w:id="136"/>
    <w:p>
      <w:pPr>
        <w:spacing w:after="0"/>
        <w:ind w:left="0"/>
        <w:jc w:val="both"/>
      </w:pPr>
      <w:r>
        <w:rPr>
          <w:rFonts w:ascii="Times New Roman"/>
          <w:b w:val="false"/>
          <w:i w:val="false"/>
          <w:color w:val="000000"/>
          <w:sz w:val="28"/>
        </w:rPr>
        <w:t xml:space="preserve">
      государственный общеобязательный стандарт образования; </w:t>
      </w:r>
    </w:p>
    <w:bookmarkEnd w:id="136"/>
    <w:bookmarkStart w:name="z1179" w:id="137"/>
    <w:p>
      <w:pPr>
        <w:spacing w:after="0"/>
        <w:ind w:left="0"/>
        <w:jc w:val="both"/>
      </w:pPr>
      <w:r>
        <w:rPr>
          <w:rFonts w:ascii="Times New Roman"/>
          <w:b w:val="false"/>
          <w:i w:val="false"/>
          <w:color w:val="000000"/>
          <w:sz w:val="28"/>
        </w:rPr>
        <w:t>
      нормы педагогической этики;</w:t>
      </w:r>
    </w:p>
    <w:bookmarkEnd w:id="137"/>
    <w:bookmarkStart w:name="z1180" w:id="138"/>
    <w:p>
      <w:pPr>
        <w:spacing w:after="0"/>
        <w:ind w:left="0"/>
        <w:jc w:val="both"/>
      </w:pPr>
      <w:r>
        <w:rPr>
          <w:rFonts w:ascii="Times New Roman"/>
          <w:b w:val="false"/>
          <w:i w:val="false"/>
          <w:color w:val="000000"/>
          <w:sz w:val="28"/>
        </w:rPr>
        <w:t>
      музыкальные произведения детского репертуара, методику музыкального воспитания;</w:t>
      </w:r>
    </w:p>
    <w:bookmarkEnd w:id="138"/>
    <w:bookmarkStart w:name="z1181" w:id="139"/>
    <w:p>
      <w:pPr>
        <w:spacing w:after="0"/>
        <w:ind w:left="0"/>
        <w:jc w:val="both"/>
      </w:pPr>
      <w:r>
        <w:rPr>
          <w:rFonts w:ascii="Times New Roman"/>
          <w:b w:val="false"/>
          <w:i w:val="false"/>
          <w:color w:val="000000"/>
          <w:sz w:val="28"/>
        </w:rPr>
        <w:t xml:space="preserve">
      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 </w:t>
      </w:r>
    </w:p>
    <w:bookmarkEnd w:id="139"/>
    <w:bookmarkStart w:name="z1182" w:id="140"/>
    <w:p>
      <w:pPr>
        <w:spacing w:after="0"/>
        <w:ind w:left="0"/>
        <w:jc w:val="both"/>
      </w:pPr>
      <w:r>
        <w:rPr>
          <w:rFonts w:ascii="Times New Roman"/>
          <w:b w:val="false"/>
          <w:i w:val="false"/>
          <w:color w:val="000000"/>
          <w:sz w:val="28"/>
        </w:rPr>
        <w:t xml:space="preserve">
      16. Требования к квалификации: </w:t>
      </w:r>
    </w:p>
    <w:bookmarkEnd w:id="140"/>
    <w:bookmarkStart w:name="z1183" w:id="141"/>
    <w:p>
      <w:pPr>
        <w:spacing w:after="0"/>
        <w:ind w:left="0"/>
        <w:jc w:val="both"/>
      </w:pPr>
      <w:r>
        <w:rPr>
          <w:rFonts w:ascii="Times New Roman"/>
          <w:b w:val="false"/>
          <w:i w:val="false"/>
          <w:color w:val="000000"/>
          <w:sz w:val="28"/>
        </w:rPr>
        <w:t>
      высшее и (или) послевузовское или техническое и профессиональное педагогическое или музыкальное образование, или документ, подтверждающий педагогическую переподготовку, без предъявления требований к стажу работы;</w:t>
      </w:r>
    </w:p>
    <w:bookmarkEnd w:id="141"/>
    <w:bookmarkStart w:name="z1184" w:id="142"/>
    <w:p>
      <w:pPr>
        <w:spacing w:after="0"/>
        <w:ind w:left="0"/>
        <w:jc w:val="both"/>
      </w:pPr>
      <w:r>
        <w:rPr>
          <w:rFonts w:ascii="Times New Roman"/>
          <w:b w:val="false"/>
          <w:i w:val="false"/>
          <w:color w:val="000000"/>
          <w:sz w:val="28"/>
        </w:rPr>
        <w:t xml:space="preserve">
      и (или) при наличии высшего или среднего уровня квалификации стаж работы для педагога-модератора не менее 3 лет, педагога-эксперта - 4 года, педагога-исследователя – 5 лет и (или) при наличии высшего уровня квалификации стаж работы для педагога-мастера – 5 лет. </w:t>
      </w:r>
    </w:p>
    <w:bookmarkEnd w:id="142"/>
    <w:bookmarkStart w:name="z1185" w:id="143"/>
    <w:p>
      <w:pPr>
        <w:spacing w:after="0"/>
        <w:ind w:left="0"/>
        <w:jc w:val="both"/>
      </w:pPr>
      <w:r>
        <w:rPr>
          <w:rFonts w:ascii="Times New Roman"/>
          <w:b w:val="false"/>
          <w:i w:val="false"/>
          <w:color w:val="000000"/>
          <w:sz w:val="28"/>
        </w:rPr>
        <w:t>
      17. Требования к квалификации с определением профессиональных компетенций:</w:t>
      </w:r>
    </w:p>
    <w:bookmarkEnd w:id="143"/>
    <w:bookmarkStart w:name="z1186" w:id="144"/>
    <w:p>
      <w:pPr>
        <w:spacing w:after="0"/>
        <w:ind w:left="0"/>
        <w:jc w:val="both"/>
      </w:pPr>
      <w:r>
        <w:rPr>
          <w:rFonts w:ascii="Times New Roman"/>
          <w:b w:val="false"/>
          <w:i w:val="false"/>
          <w:color w:val="000000"/>
          <w:sz w:val="28"/>
        </w:rPr>
        <w:t>
      1) "педагог":</w:t>
      </w:r>
    </w:p>
    <w:bookmarkEnd w:id="144"/>
    <w:bookmarkStart w:name="z1187" w:id="145"/>
    <w:p>
      <w:pPr>
        <w:spacing w:after="0"/>
        <w:ind w:left="0"/>
        <w:jc w:val="both"/>
      </w:pPr>
      <w:r>
        <w:rPr>
          <w:rFonts w:ascii="Times New Roman"/>
          <w:b w:val="false"/>
          <w:i w:val="false"/>
          <w:color w:val="000000"/>
          <w:sz w:val="28"/>
        </w:rPr>
        <w:t>
      должен отвечать общим требованиям, предъявляемым к педагогу высшего уровня квалификации: знать содержание учебной программы и методику преподавания, составлять план работы, планировать и организовывать мероприятия на уровне организации образования;</w:t>
      </w:r>
    </w:p>
    <w:bookmarkEnd w:id="145"/>
    <w:bookmarkStart w:name="z1188" w:id="146"/>
    <w:p>
      <w:pPr>
        <w:spacing w:after="0"/>
        <w:ind w:left="0"/>
        <w:jc w:val="both"/>
      </w:pPr>
      <w:r>
        <w:rPr>
          <w:rFonts w:ascii="Times New Roman"/>
          <w:b w:val="false"/>
          <w:i w:val="false"/>
          <w:color w:val="000000"/>
          <w:sz w:val="28"/>
        </w:rPr>
        <w:t>
      2) "педагог-модератор":</w:t>
      </w:r>
    </w:p>
    <w:bookmarkEnd w:id="146"/>
    <w:bookmarkStart w:name="z1189" w:id="147"/>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147"/>
    <w:bookmarkStart w:name="z1190" w:id="148"/>
    <w:p>
      <w:pPr>
        <w:spacing w:after="0"/>
        <w:ind w:left="0"/>
        <w:jc w:val="both"/>
      </w:pPr>
      <w:r>
        <w:rPr>
          <w:rFonts w:ascii="Times New Roman"/>
          <w:b w:val="false"/>
          <w:i w:val="false"/>
          <w:color w:val="000000"/>
          <w:sz w:val="28"/>
        </w:rPr>
        <w:t xml:space="preserve">
      обеспечивать устойчивые положительные результаты; </w:t>
      </w:r>
    </w:p>
    <w:bookmarkEnd w:id="148"/>
    <w:bookmarkStart w:name="z1191" w:id="149"/>
    <w:p>
      <w:pPr>
        <w:spacing w:after="0"/>
        <w:ind w:left="0"/>
        <w:jc w:val="both"/>
      </w:pPr>
      <w:r>
        <w:rPr>
          <w:rFonts w:ascii="Times New Roman"/>
          <w:b w:val="false"/>
          <w:i w:val="false"/>
          <w:color w:val="000000"/>
          <w:sz w:val="28"/>
        </w:rPr>
        <w:t>
      широко использовать различные виды музыкальных занятий;</w:t>
      </w:r>
    </w:p>
    <w:bookmarkEnd w:id="149"/>
    <w:bookmarkStart w:name="z1192" w:id="150"/>
    <w:p>
      <w:pPr>
        <w:spacing w:after="0"/>
        <w:ind w:left="0"/>
        <w:jc w:val="both"/>
      </w:pPr>
      <w:r>
        <w:rPr>
          <w:rFonts w:ascii="Times New Roman"/>
          <w:b w:val="false"/>
          <w:i w:val="false"/>
          <w:color w:val="000000"/>
          <w:sz w:val="28"/>
        </w:rPr>
        <w:t>
      участвовать в методической работе ДО;</w:t>
      </w:r>
    </w:p>
    <w:bookmarkEnd w:id="150"/>
    <w:bookmarkStart w:name="z1193" w:id="151"/>
    <w:p>
      <w:pPr>
        <w:spacing w:after="0"/>
        <w:ind w:left="0"/>
        <w:jc w:val="both"/>
      </w:pPr>
      <w:r>
        <w:rPr>
          <w:rFonts w:ascii="Times New Roman"/>
          <w:b w:val="false"/>
          <w:i w:val="false"/>
          <w:color w:val="000000"/>
          <w:sz w:val="28"/>
        </w:rPr>
        <w:t>
      выступать на педагогических советах;</w:t>
      </w:r>
    </w:p>
    <w:bookmarkEnd w:id="151"/>
    <w:bookmarkStart w:name="z1194" w:id="152"/>
    <w:p>
      <w:pPr>
        <w:spacing w:after="0"/>
        <w:ind w:left="0"/>
        <w:jc w:val="both"/>
      </w:pPr>
      <w:r>
        <w:rPr>
          <w:rFonts w:ascii="Times New Roman"/>
          <w:b w:val="false"/>
          <w:i w:val="false"/>
          <w:color w:val="000000"/>
          <w:sz w:val="28"/>
        </w:rPr>
        <w:t>
      проводить открытые занятия, участвует в мероприятиях внутри организации образования;</w:t>
      </w:r>
    </w:p>
    <w:bookmarkEnd w:id="152"/>
    <w:bookmarkStart w:name="z1195" w:id="153"/>
    <w:p>
      <w:pPr>
        <w:spacing w:after="0"/>
        <w:ind w:left="0"/>
        <w:jc w:val="both"/>
      </w:pPr>
      <w:r>
        <w:rPr>
          <w:rFonts w:ascii="Times New Roman"/>
          <w:b w:val="false"/>
          <w:i w:val="false"/>
          <w:color w:val="000000"/>
          <w:sz w:val="28"/>
        </w:rPr>
        <w:t>
      3) "педагог-эксперт":</w:t>
      </w:r>
    </w:p>
    <w:bookmarkEnd w:id="153"/>
    <w:bookmarkStart w:name="z1196" w:id="154"/>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"педагог-модератор", а также: </w:t>
      </w:r>
    </w:p>
    <w:bookmarkEnd w:id="154"/>
    <w:bookmarkStart w:name="z1197" w:id="155"/>
    <w:p>
      <w:pPr>
        <w:spacing w:after="0"/>
        <w:ind w:left="0"/>
        <w:jc w:val="both"/>
      </w:pPr>
      <w:r>
        <w:rPr>
          <w:rFonts w:ascii="Times New Roman"/>
          <w:b w:val="false"/>
          <w:i w:val="false"/>
          <w:color w:val="000000"/>
          <w:sz w:val="28"/>
        </w:rPr>
        <w:t>
      знать разнообразные современные методики музыкального воспитания и обучения детей дошкольного возраста, элементы диагностики развития музыкальных способностей детей дошкольного возраста;</w:t>
      </w:r>
    </w:p>
    <w:bookmarkEnd w:id="155"/>
    <w:bookmarkStart w:name="z1198" w:id="156"/>
    <w:p>
      <w:pPr>
        <w:spacing w:after="0"/>
        <w:ind w:left="0"/>
        <w:jc w:val="both"/>
      </w:pPr>
      <w:r>
        <w:rPr>
          <w:rFonts w:ascii="Times New Roman"/>
          <w:b w:val="false"/>
          <w:i w:val="false"/>
          <w:color w:val="000000"/>
          <w:sz w:val="28"/>
        </w:rPr>
        <w:t>
      активно участвовать в преобразовании среды развития ребенка;</w:t>
      </w:r>
    </w:p>
    <w:bookmarkEnd w:id="156"/>
    <w:bookmarkStart w:name="z1199" w:id="157"/>
    <w:p>
      <w:pPr>
        <w:spacing w:after="0"/>
        <w:ind w:left="0"/>
        <w:jc w:val="both"/>
      </w:pPr>
      <w:r>
        <w:rPr>
          <w:rFonts w:ascii="Times New Roman"/>
          <w:b w:val="false"/>
          <w:i w:val="false"/>
          <w:color w:val="000000"/>
          <w:sz w:val="28"/>
        </w:rPr>
        <w:t>
      4) педагог-исследователь:</w:t>
      </w:r>
    </w:p>
    <w:bookmarkEnd w:id="157"/>
    <w:bookmarkStart w:name="z1200" w:id="158"/>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"педагог-эксперт", а также: </w:t>
      </w:r>
    </w:p>
    <w:bookmarkEnd w:id="158"/>
    <w:bookmarkStart w:name="z1201" w:id="159"/>
    <w:p>
      <w:pPr>
        <w:spacing w:after="0"/>
        <w:ind w:left="0"/>
        <w:jc w:val="both"/>
      </w:pPr>
      <w:r>
        <w:rPr>
          <w:rFonts w:ascii="Times New Roman"/>
          <w:b w:val="false"/>
          <w:i w:val="false"/>
          <w:color w:val="000000"/>
          <w:sz w:val="28"/>
        </w:rPr>
        <w:t xml:space="preserve">
      осуществлять собственный творческий поиск применения современных методик музыкального воспитания и обучения детей дошкольного возраста, прививать им собственные оригинальные методики музыкального развития детей; </w:t>
      </w:r>
    </w:p>
    <w:bookmarkEnd w:id="159"/>
    <w:bookmarkStart w:name="z1202" w:id="160"/>
    <w:p>
      <w:pPr>
        <w:spacing w:after="0"/>
        <w:ind w:left="0"/>
        <w:jc w:val="both"/>
      </w:pPr>
      <w:r>
        <w:rPr>
          <w:rFonts w:ascii="Times New Roman"/>
          <w:b w:val="false"/>
          <w:i w:val="false"/>
          <w:color w:val="000000"/>
          <w:sz w:val="28"/>
        </w:rPr>
        <w:t>
      являться участником профессиональных конкурсов;</w:t>
      </w:r>
    </w:p>
    <w:bookmarkEnd w:id="160"/>
    <w:bookmarkStart w:name="z1203" w:id="161"/>
    <w:p>
      <w:pPr>
        <w:spacing w:after="0"/>
        <w:ind w:left="0"/>
        <w:jc w:val="both"/>
      </w:pPr>
      <w:r>
        <w:rPr>
          <w:rFonts w:ascii="Times New Roman"/>
          <w:b w:val="false"/>
          <w:i w:val="false"/>
          <w:color w:val="000000"/>
          <w:sz w:val="28"/>
        </w:rPr>
        <w:t>
      5) "педагог-мастер":</w:t>
      </w:r>
    </w:p>
    <w:bookmarkEnd w:id="161"/>
    <w:bookmarkStart w:name="z1204" w:id="162"/>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162"/>
    <w:bookmarkStart w:name="z1205" w:id="163"/>
    <w:p>
      <w:pPr>
        <w:spacing w:after="0"/>
        <w:ind w:left="0"/>
        <w:jc w:val="both"/>
      </w:pPr>
      <w:r>
        <w:rPr>
          <w:rFonts w:ascii="Times New Roman"/>
          <w:b w:val="false"/>
          <w:i w:val="false"/>
          <w:color w:val="000000"/>
          <w:sz w:val="28"/>
        </w:rPr>
        <w:t>
      иметь собственные оригинальные методики музыкального развития детей;</w:t>
      </w:r>
    </w:p>
    <w:bookmarkEnd w:id="163"/>
    <w:bookmarkStart w:name="z1206" w:id="164"/>
    <w:p>
      <w:pPr>
        <w:spacing w:after="0"/>
        <w:ind w:left="0"/>
        <w:jc w:val="both"/>
      </w:pPr>
      <w:r>
        <w:rPr>
          <w:rFonts w:ascii="Times New Roman"/>
          <w:b w:val="false"/>
          <w:i w:val="false"/>
          <w:color w:val="000000"/>
          <w:sz w:val="28"/>
        </w:rPr>
        <w:t>
      являться участником республиканских и международных профессиональных конкурсов;</w:t>
      </w:r>
    </w:p>
    <w:bookmarkEnd w:id="164"/>
    <w:bookmarkStart w:name="z1207" w:id="165"/>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65"/>
    <w:bookmarkStart w:name="z1208" w:id="166"/>
    <w:p>
      <w:pPr>
        <w:spacing w:after="0"/>
        <w:ind w:left="0"/>
        <w:jc w:val="left"/>
      </w:pPr>
      <w:r>
        <w:rPr>
          <w:rFonts w:ascii="Times New Roman"/>
          <w:b/>
          <w:i w:val="false"/>
          <w:color w:val="000000"/>
        </w:rPr>
        <w:t xml:space="preserve"> Параграф 4. Воспитатель организации дошкольного воспитания и обучения</w:t>
      </w:r>
    </w:p>
    <w:bookmarkEnd w:id="166"/>
    <w:bookmarkStart w:name="z1209" w:id="167"/>
    <w:p>
      <w:pPr>
        <w:spacing w:after="0"/>
        <w:ind w:left="0"/>
        <w:jc w:val="both"/>
      </w:pPr>
      <w:r>
        <w:rPr>
          <w:rFonts w:ascii="Times New Roman"/>
          <w:b w:val="false"/>
          <w:i w:val="false"/>
          <w:color w:val="000000"/>
          <w:sz w:val="28"/>
        </w:rPr>
        <w:t xml:space="preserve">
      18. Должностные обязанности: </w:t>
      </w:r>
    </w:p>
    <w:bookmarkEnd w:id="167"/>
    <w:bookmarkStart w:name="z1210" w:id="168"/>
    <w:p>
      <w:pPr>
        <w:spacing w:after="0"/>
        <w:ind w:left="0"/>
        <w:jc w:val="both"/>
      </w:pPr>
      <w:r>
        <w:rPr>
          <w:rFonts w:ascii="Times New Roman"/>
          <w:b w:val="false"/>
          <w:i w:val="false"/>
          <w:color w:val="000000"/>
          <w:sz w:val="28"/>
        </w:rPr>
        <w:t>
      обеспечивает охрану жизни и здоровья детей, применяет здоровьесберегающие технологии в их воспитании и обучении;</w:t>
      </w:r>
    </w:p>
    <w:bookmarkEnd w:id="168"/>
    <w:bookmarkStart w:name="z1211" w:id="169"/>
    <w:p>
      <w:pPr>
        <w:spacing w:after="0"/>
        <w:ind w:left="0"/>
        <w:jc w:val="both"/>
      </w:pPr>
      <w:r>
        <w:rPr>
          <w:rFonts w:ascii="Times New Roman"/>
          <w:b w:val="false"/>
          <w:i w:val="false"/>
          <w:color w:val="000000"/>
          <w:sz w:val="28"/>
        </w:rPr>
        <w:t>
      осуществляет педагогический процесс в соответствии с требованиями государственного общеобязательный стандарта образования, расписанием организованной учебной деятельности согласно типовому учебному плану дошкольного воспитания и обучения возрастной группы;</w:t>
      </w:r>
    </w:p>
    <w:bookmarkEnd w:id="169"/>
    <w:bookmarkStart w:name="z1212" w:id="170"/>
    <w:p>
      <w:pPr>
        <w:spacing w:after="0"/>
        <w:ind w:left="0"/>
        <w:jc w:val="both"/>
      </w:pPr>
      <w:r>
        <w:rPr>
          <w:rFonts w:ascii="Times New Roman"/>
          <w:b w:val="false"/>
          <w:i w:val="false"/>
          <w:color w:val="000000"/>
          <w:sz w:val="28"/>
        </w:rPr>
        <w:t>
      организует и проводит режимные моменты (утренний прием, утренняя гимнастика, прием пищи в течении дня, руководит детской деятельностью (игровая, творческая, познавательная, двигательная, изобразительная, трудовая, экспериментальная, самостоятельная и иное), прогулки, дневной сон, индивидуальную работу, оздоровительные мероприятия, создает предметно-развивающую среду);</w:t>
      </w:r>
    </w:p>
    <w:bookmarkEnd w:id="170"/>
    <w:bookmarkStart w:name="z1213" w:id="171"/>
    <w:p>
      <w:pPr>
        <w:spacing w:after="0"/>
        <w:ind w:left="0"/>
        <w:jc w:val="both"/>
      </w:pPr>
      <w:r>
        <w:rPr>
          <w:rFonts w:ascii="Times New Roman"/>
          <w:b w:val="false"/>
          <w:i w:val="false"/>
          <w:color w:val="000000"/>
          <w:sz w:val="28"/>
        </w:rPr>
        <w:t xml:space="preserve">
      осуществляет личностно-ориентированный подход в работе с детьми; </w:t>
      </w:r>
    </w:p>
    <w:bookmarkEnd w:id="171"/>
    <w:bookmarkStart w:name="z1214" w:id="172"/>
    <w:p>
      <w:pPr>
        <w:spacing w:after="0"/>
        <w:ind w:left="0"/>
        <w:jc w:val="both"/>
      </w:pPr>
      <w:r>
        <w:rPr>
          <w:rFonts w:ascii="Times New Roman"/>
          <w:b w:val="false"/>
          <w:i w:val="false"/>
          <w:color w:val="000000"/>
          <w:sz w:val="28"/>
        </w:rPr>
        <w:t>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w:t>
      </w:r>
    </w:p>
    <w:bookmarkEnd w:id="172"/>
    <w:bookmarkStart w:name="z1215" w:id="173"/>
    <w:p>
      <w:pPr>
        <w:spacing w:after="0"/>
        <w:ind w:left="0"/>
        <w:jc w:val="both"/>
      </w:pPr>
      <w:r>
        <w:rPr>
          <w:rFonts w:ascii="Times New Roman"/>
          <w:b w:val="false"/>
          <w:i w:val="false"/>
          <w:color w:val="000000"/>
          <w:sz w:val="28"/>
        </w:rPr>
        <w:t>
      проектирует воспитательно-образовательную деятельность на основе анализа достигнутых результатов;</w:t>
      </w:r>
    </w:p>
    <w:bookmarkEnd w:id="173"/>
    <w:bookmarkStart w:name="z1216" w:id="174"/>
    <w:p>
      <w:pPr>
        <w:spacing w:after="0"/>
        <w:ind w:left="0"/>
        <w:jc w:val="both"/>
      </w:pPr>
      <w:r>
        <w:rPr>
          <w:rFonts w:ascii="Times New Roman"/>
          <w:b w:val="false"/>
          <w:i w:val="false"/>
          <w:color w:val="000000"/>
          <w:sz w:val="28"/>
        </w:rPr>
        <w:t xml:space="preserve">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 </w:t>
      </w:r>
    </w:p>
    <w:bookmarkEnd w:id="174"/>
    <w:bookmarkStart w:name="z1217" w:id="175"/>
    <w:p>
      <w:pPr>
        <w:spacing w:after="0"/>
        <w:ind w:left="0"/>
        <w:jc w:val="both"/>
      </w:pPr>
      <w:r>
        <w:rPr>
          <w:rFonts w:ascii="Times New Roman"/>
          <w:b w:val="false"/>
          <w:i w:val="false"/>
          <w:color w:val="000000"/>
          <w:sz w:val="28"/>
        </w:rPr>
        <w:t xml:space="preserve">
      обеспечивает индивидуальный подход к каждому ребенку с особыми образовательными потребностями с учетом рекомендаций специалистов; </w:t>
      </w:r>
    </w:p>
    <w:bookmarkEnd w:id="175"/>
    <w:bookmarkStart w:name="z1218" w:id="176"/>
    <w:p>
      <w:pPr>
        <w:spacing w:after="0"/>
        <w:ind w:left="0"/>
        <w:jc w:val="both"/>
      </w:pPr>
      <w:r>
        <w:rPr>
          <w:rFonts w:ascii="Times New Roman"/>
          <w:b w:val="false"/>
          <w:i w:val="false"/>
          <w:color w:val="000000"/>
          <w:sz w:val="28"/>
        </w:rPr>
        <w:t xml:space="preserve">
      принимает участие в мероприятиях, проводимых в дошкольной организации (совещания, педагогические и методические советы, конкурсы и иное); </w:t>
      </w:r>
    </w:p>
    <w:bookmarkEnd w:id="176"/>
    <w:bookmarkStart w:name="z1219" w:id="177"/>
    <w:p>
      <w:pPr>
        <w:spacing w:after="0"/>
        <w:ind w:left="0"/>
        <w:jc w:val="both"/>
      </w:pPr>
      <w:r>
        <w:rPr>
          <w:rFonts w:ascii="Times New Roman"/>
          <w:b w:val="false"/>
          <w:i w:val="false"/>
          <w:color w:val="000000"/>
          <w:sz w:val="28"/>
        </w:rPr>
        <w:t>
      занимается изучением, обобщением, распространением и внедрением лучших практик на основе изучения отечественного и зарубежного опыта;</w:t>
      </w:r>
    </w:p>
    <w:bookmarkEnd w:id="177"/>
    <w:bookmarkStart w:name="z1220" w:id="178"/>
    <w:p>
      <w:pPr>
        <w:spacing w:after="0"/>
        <w:ind w:left="0"/>
        <w:jc w:val="both"/>
      </w:pPr>
      <w:r>
        <w:rPr>
          <w:rFonts w:ascii="Times New Roman"/>
          <w:b w:val="false"/>
          <w:i w:val="false"/>
          <w:color w:val="000000"/>
          <w:sz w:val="28"/>
        </w:rPr>
        <w:t>
      осуществляет консультационную помощь родителям по вопросам воспитания и обучения детей дошкольного возраста.</w:t>
      </w:r>
    </w:p>
    <w:bookmarkEnd w:id="178"/>
    <w:bookmarkStart w:name="z1221" w:id="179"/>
    <w:p>
      <w:pPr>
        <w:spacing w:after="0"/>
        <w:ind w:left="0"/>
        <w:jc w:val="both"/>
      </w:pPr>
      <w:r>
        <w:rPr>
          <w:rFonts w:ascii="Times New Roman"/>
          <w:b w:val="false"/>
          <w:i w:val="false"/>
          <w:color w:val="000000"/>
          <w:sz w:val="28"/>
        </w:rPr>
        <w:t xml:space="preserve">
      19. Должен знать: </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Республики Казахстан, определяющие направления и перспективы развития образования; </w:t>
      </w:r>
    </w:p>
    <w:bookmarkStart w:name="z1223" w:id="180"/>
    <w:p>
      <w:pPr>
        <w:spacing w:after="0"/>
        <w:ind w:left="0"/>
        <w:jc w:val="both"/>
      </w:pPr>
      <w:r>
        <w:rPr>
          <w:rFonts w:ascii="Times New Roman"/>
          <w:b w:val="false"/>
          <w:i w:val="false"/>
          <w:color w:val="000000"/>
          <w:sz w:val="28"/>
        </w:rPr>
        <w:t xml:space="preserve">
      государственный общеобязательный стандарт образования; </w:t>
      </w:r>
    </w:p>
    <w:bookmarkEnd w:id="180"/>
    <w:bookmarkStart w:name="z1224" w:id="181"/>
    <w:p>
      <w:pPr>
        <w:spacing w:after="0"/>
        <w:ind w:left="0"/>
        <w:jc w:val="both"/>
      </w:pPr>
      <w:r>
        <w:rPr>
          <w:rFonts w:ascii="Times New Roman"/>
          <w:b w:val="false"/>
          <w:i w:val="false"/>
          <w:color w:val="000000"/>
          <w:sz w:val="28"/>
        </w:rPr>
        <w:t>
      содержание и структуру типовой программы дошкольного воспитания и обучения;</w:t>
      </w:r>
    </w:p>
    <w:bookmarkEnd w:id="181"/>
    <w:bookmarkStart w:name="z1225" w:id="182"/>
    <w:p>
      <w:pPr>
        <w:spacing w:after="0"/>
        <w:ind w:left="0"/>
        <w:jc w:val="both"/>
      </w:pPr>
      <w:r>
        <w:rPr>
          <w:rFonts w:ascii="Times New Roman"/>
          <w:b w:val="false"/>
          <w:i w:val="false"/>
          <w:color w:val="000000"/>
          <w:sz w:val="28"/>
        </w:rPr>
        <w:t>
      нормы педагогической этики;</w:t>
      </w:r>
    </w:p>
    <w:bookmarkEnd w:id="182"/>
    <w:bookmarkStart w:name="z1226" w:id="183"/>
    <w:p>
      <w:pPr>
        <w:spacing w:after="0"/>
        <w:ind w:left="0"/>
        <w:jc w:val="both"/>
      </w:pPr>
      <w:r>
        <w:rPr>
          <w:rFonts w:ascii="Times New Roman"/>
          <w:b w:val="false"/>
          <w:i w:val="false"/>
          <w:color w:val="000000"/>
          <w:sz w:val="28"/>
        </w:rPr>
        <w:t>
      психологию и педагогику, правила оказания первой доврачебной медицинской помощи, правила безопасности и охраны труда, санитарные правила;</w:t>
      </w:r>
    </w:p>
    <w:bookmarkEnd w:id="183"/>
    <w:bookmarkStart w:name="z1227" w:id="184"/>
    <w:p>
      <w:pPr>
        <w:spacing w:after="0"/>
        <w:ind w:left="0"/>
        <w:jc w:val="both"/>
      </w:pPr>
      <w:r>
        <w:rPr>
          <w:rFonts w:ascii="Times New Roman"/>
          <w:b w:val="false"/>
          <w:i w:val="false"/>
          <w:color w:val="000000"/>
          <w:sz w:val="28"/>
        </w:rPr>
        <w:t>
      нормативно - правовые документы по организации дошкольного воспитания и обучения;</w:t>
      </w:r>
    </w:p>
    <w:bookmarkEnd w:id="184"/>
    <w:bookmarkStart w:name="z1228" w:id="185"/>
    <w:p>
      <w:pPr>
        <w:spacing w:after="0"/>
        <w:ind w:left="0"/>
        <w:jc w:val="both"/>
      </w:pPr>
      <w:r>
        <w:rPr>
          <w:rFonts w:ascii="Times New Roman"/>
          <w:b w:val="false"/>
          <w:i w:val="false"/>
          <w:color w:val="000000"/>
          <w:sz w:val="28"/>
        </w:rPr>
        <w:t>
      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bookmarkEnd w:id="185"/>
    <w:bookmarkStart w:name="z1229" w:id="186"/>
    <w:p>
      <w:pPr>
        <w:spacing w:after="0"/>
        <w:ind w:left="0"/>
        <w:jc w:val="both"/>
      </w:pPr>
      <w:r>
        <w:rPr>
          <w:rFonts w:ascii="Times New Roman"/>
          <w:b w:val="false"/>
          <w:i w:val="false"/>
          <w:color w:val="000000"/>
          <w:sz w:val="28"/>
        </w:rPr>
        <w:t>
      20. Требования к квалификации:</w:t>
      </w:r>
    </w:p>
    <w:bookmarkEnd w:id="186"/>
    <w:bookmarkStart w:name="z1230" w:id="187"/>
    <w:p>
      <w:pPr>
        <w:spacing w:after="0"/>
        <w:ind w:left="0"/>
        <w:jc w:val="both"/>
      </w:pPr>
      <w:r>
        <w:rPr>
          <w:rFonts w:ascii="Times New Roman"/>
          <w:b w:val="false"/>
          <w:i w:val="false"/>
          <w:color w:val="000000"/>
          <w:sz w:val="28"/>
        </w:rPr>
        <w:t xml:space="preserve">
      высшее и (или) послевузовское или техническое и профессиональное 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w:t>
      </w:r>
    </w:p>
    <w:bookmarkEnd w:id="187"/>
    <w:bookmarkStart w:name="z1231" w:id="188"/>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bookmarkEnd w:id="188"/>
    <w:bookmarkStart w:name="z1232" w:id="189"/>
    <w:p>
      <w:pPr>
        <w:spacing w:after="0"/>
        <w:ind w:left="0"/>
        <w:jc w:val="both"/>
      </w:pPr>
      <w:r>
        <w:rPr>
          <w:rFonts w:ascii="Times New Roman"/>
          <w:b w:val="false"/>
          <w:i w:val="false"/>
          <w:color w:val="000000"/>
          <w:sz w:val="28"/>
        </w:rPr>
        <w:t>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bookmarkEnd w:id="189"/>
    <w:bookmarkStart w:name="z1233" w:id="190"/>
    <w:p>
      <w:pPr>
        <w:spacing w:after="0"/>
        <w:ind w:left="0"/>
        <w:jc w:val="both"/>
      </w:pPr>
      <w:r>
        <w:rPr>
          <w:rFonts w:ascii="Times New Roman"/>
          <w:b w:val="false"/>
          <w:i w:val="false"/>
          <w:color w:val="000000"/>
          <w:sz w:val="28"/>
        </w:rPr>
        <w:t>
      21. Требования к квалификации с определением профессиональных компетенций:</w:t>
      </w:r>
    </w:p>
    <w:bookmarkEnd w:id="190"/>
    <w:bookmarkStart w:name="z1234" w:id="191"/>
    <w:p>
      <w:pPr>
        <w:spacing w:after="0"/>
        <w:ind w:left="0"/>
        <w:jc w:val="both"/>
      </w:pPr>
      <w:r>
        <w:rPr>
          <w:rFonts w:ascii="Times New Roman"/>
          <w:b w:val="false"/>
          <w:i w:val="false"/>
          <w:color w:val="000000"/>
          <w:sz w:val="28"/>
        </w:rPr>
        <w:t>
      1) "педагог":</w:t>
      </w:r>
    </w:p>
    <w:bookmarkEnd w:id="191"/>
    <w:bookmarkStart w:name="z1235" w:id="192"/>
    <w:p>
      <w:pPr>
        <w:spacing w:after="0"/>
        <w:ind w:left="0"/>
        <w:jc w:val="both"/>
      </w:pPr>
      <w:r>
        <w:rPr>
          <w:rFonts w:ascii="Times New Roman"/>
          <w:b w:val="false"/>
          <w:i w:val="false"/>
          <w:color w:val="000000"/>
          <w:sz w:val="28"/>
        </w:rPr>
        <w:t xml:space="preserve">
      знать методику дошкольного воспитания и обучения; </w:t>
      </w:r>
    </w:p>
    <w:bookmarkEnd w:id="192"/>
    <w:bookmarkStart w:name="z1236" w:id="193"/>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возрастных особенностей; </w:t>
      </w:r>
    </w:p>
    <w:bookmarkEnd w:id="193"/>
    <w:bookmarkStart w:name="z1237" w:id="194"/>
    <w:p>
      <w:pPr>
        <w:spacing w:after="0"/>
        <w:ind w:left="0"/>
        <w:jc w:val="both"/>
      </w:pPr>
      <w:r>
        <w:rPr>
          <w:rFonts w:ascii="Times New Roman"/>
          <w:b w:val="false"/>
          <w:i w:val="false"/>
          <w:color w:val="000000"/>
          <w:sz w:val="28"/>
        </w:rPr>
        <w:t>
      разрабатывать перспективный план и циклограмму;</w:t>
      </w:r>
    </w:p>
    <w:bookmarkEnd w:id="194"/>
    <w:bookmarkStart w:name="z1238" w:id="195"/>
    <w:p>
      <w:pPr>
        <w:spacing w:after="0"/>
        <w:ind w:left="0"/>
        <w:jc w:val="both"/>
      </w:pPr>
      <w:r>
        <w:rPr>
          <w:rFonts w:ascii="Times New Roman"/>
          <w:b w:val="false"/>
          <w:i w:val="false"/>
          <w:color w:val="000000"/>
          <w:sz w:val="28"/>
        </w:rPr>
        <w:t>
      обеспечивать получение воспитанниками, знаний, умений и навыков не ниже уровня, предусмотренного государственным общеобязательным стандартом образования;</w:t>
      </w:r>
    </w:p>
    <w:bookmarkEnd w:id="195"/>
    <w:bookmarkStart w:name="z1239" w:id="196"/>
    <w:p>
      <w:pPr>
        <w:spacing w:after="0"/>
        <w:ind w:left="0"/>
        <w:jc w:val="both"/>
      </w:pPr>
      <w:r>
        <w:rPr>
          <w:rFonts w:ascii="Times New Roman"/>
          <w:b w:val="false"/>
          <w:i w:val="false"/>
          <w:color w:val="000000"/>
          <w:sz w:val="28"/>
        </w:rPr>
        <w:t xml:space="preserve">
      осуществлять связь с родителями или лицами, их заменяющими; </w:t>
      </w:r>
    </w:p>
    <w:bookmarkEnd w:id="196"/>
    <w:bookmarkStart w:name="z1240" w:id="197"/>
    <w:p>
      <w:pPr>
        <w:spacing w:after="0"/>
        <w:ind w:left="0"/>
        <w:jc w:val="both"/>
      </w:pPr>
      <w:r>
        <w:rPr>
          <w:rFonts w:ascii="Times New Roman"/>
          <w:b w:val="false"/>
          <w:i w:val="false"/>
          <w:color w:val="000000"/>
          <w:sz w:val="28"/>
        </w:rPr>
        <w:t xml:space="preserve">
      участвовать в методической работе; </w:t>
      </w:r>
    </w:p>
    <w:bookmarkEnd w:id="197"/>
    <w:bookmarkStart w:name="z1241" w:id="198"/>
    <w:p>
      <w:pPr>
        <w:spacing w:after="0"/>
        <w:ind w:left="0"/>
        <w:jc w:val="both"/>
      </w:pPr>
      <w:r>
        <w:rPr>
          <w:rFonts w:ascii="Times New Roman"/>
          <w:b w:val="false"/>
          <w:i w:val="false"/>
          <w:color w:val="000000"/>
          <w:sz w:val="28"/>
        </w:rPr>
        <w:t xml:space="preserve">
      проводить диагностику развития детей, в том числе с особыми образовательными потребностями; </w:t>
      </w:r>
    </w:p>
    <w:bookmarkEnd w:id="198"/>
    <w:bookmarkStart w:name="z1242" w:id="199"/>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199"/>
    <w:bookmarkStart w:name="z1243" w:id="200"/>
    <w:p>
      <w:pPr>
        <w:spacing w:after="0"/>
        <w:ind w:left="0"/>
        <w:jc w:val="both"/>
      </w:pPr>
      <w:r>
        <w:rPr>
          <w:rFonts w:ascii="Times New Roman"/>
          <w:b w:val="false"/>
          <w:i w:val="false"/>
          <w:color w:val="000000"/>
          <w:sz w:val="28"/>
        </w:rPr>
        <w:t>
      иметь навыки профессионально-педагогического диалога, применять цифровые образовательные ресурсы;</w:t>
      </w:r>
    </w:p>
    <w:bookmarkEnd w:id="200"/>
    <w:bookmarkStart w:name="z1244" w:id="201"/>
    <w:p>
      <w:pPr>
        <w:spacing w:after="0"/>
        <w:ind w:left="0"/>
        <w:jc w:val="both"/>
      </w:pPr>
      <w:r>
        <w:rPr>
          <w:rFonts w:ascii="Times New Roman"/>
          <w:b w:val="false"/>
          <w:i w:val="false"/>
          <w:color w:val="000000"/>
          <w:sz w:val="28"/>
        </w:rPr>
        <w:t>
      2) "педагог-модератор":</w:t>
      </w:r>
    </w:p>
    <w:bookmarkEnd w:id="201"/>
    <w:bookmarkStart w:name="z1245" w:id="202"/>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а также: </w:t>
      </w:r>
    </w:p>
    <w:bookmarkEnd w:id="202"/>
    <w:bookmarkStart w:name="z1246" w:id="203"/>
    <w:p>
      <w:pPr>
        <w:spacing w:after="0"/>
        <w:ind w:left="0"/>
        <w:jc w:val="both"/>
      </w:pPr>
      <w:r>
        <w:rPr>
          <w:rFonts w:ascii="Times New Roman"/>
          <w:b w:val="false"/>
          <w:i w:val="false"/>
          <w:color w:val="000000"/>
          <w:sz w:val="28"/>
        </w:rPr>
        <w:t xml:space="preserve">
      обеспечивать получение детьми, знаний, умений и навыков, предусмотренных в государственном общеобязательном стандарте образования; </w:t>
      </w:r>
    </w:p>
    <w:bookmarkEnd w:id="203"/>
    <w:bookmarkStart w:name="z1247" w:id="204"/>
    <w:p>
      <w:pPr>
        <w:spacing w:after="0"/>
        <w:ind w:left="0"/>
        <w:jc w:val="both"/>
      </w:pPr>
      <w:r>
        <w:rPr>
          <w:rFonts w:ascii="Times New Roman"/>
          <w:b w:val="false"/>
          <w:i w:val="false"/>
          <w:color w:val="000000"/>
          <w:sz w:val="28"/>
        </w:rPr>
        <w:t xml:space="preserve">
      знать методику дошкольного воспитания и обучения и осуществлять индивидуальный подход в воспитании и обучении с учетом возрастных особенностей; </w:t>
      </w:r>
    </w:p>
    <w:bookmarkEnd w:id="204"/>
    <w:bookmarkStart w:name="z1248" w:id="205"/>
    <w:p>
      <w:pPr>
        <w:spacing w:after="0"/>
        <w:ind w:left="0"/>
        <w:jc w:val="both"/>
      </w:pPr>
      <w:r>
        <w:rPr>
          <w:rFonts w:ascii="Times New Roman"/>
          <w:b w:val="false"/>
          <w:i w:val="false"/>
          <w:color w:val="000000"/>
          <w:sz w:val="28"/>
        </w:rPr>
        <w:t xml:space="preserve">
      разрабатывать перспективный план и циклограмму; </w:t>
      </w:r>
    </w:p>
    <w:bookmarkEnd w:id="205"/>
    <w:bookmarkStart w:name="z1249" w:id="206"/>
    <w:p>
      <w:pPr>
        <w:spacing w:after="0"/>
        <w:ind w:left="0"/>
        <w:jc w:val="both"/>
      </w:pPr>
      <w:r>
        <w:rPr>
          <w:rFonts w:ascii="Times New Roman"/>
          <w:b w:val="false"/>
          <w:i w:val="false"/>
          <w:color w:val="000000"/>
          <w:sz w:val="28"/>
        </w:rPr>
        <w:t xml:space="preserve">
      применять инновационные методики и технологии; </w:t>
      </w:r>
    </w:p>
    <w:bookmarkEnd w:id="206"/>
    <w:bookmarkStart w:name="z1250" w:id="207"/>
    <w:p>
      <w:pPr>
        <w:spacing w:after="0"/>
        <w:ind w:left="0"/>
        <w:jc w:val="both"/>
      </w:pPr>
      <w:r>
        <w:rPr>
          <w:rFonts w:ascii="Times New Roman"/>
          <w:b w:val="false"/>
          <w:i w:val="false"/>
          <w:color w:val="000000"/>
          <w:sz w:val="28"/>
        </w:rPr>
        <w:t>
      участвовать в деятельности районных, методических объединений, семинаров, конференций;</w:t>
      </w:r>
    </w:p>
    <w:bookmarkEnd w:id="207"/>
    <w:bookmarkStart w:name="z1251" w:id="208"/>
    <w:p>
      <w:pPr>
        <w:spacing w:after="0"/>
        <w:ind w:left="0"/>
        <w:jc w:val="both"/>
      </w:pPr>
      <w:r>
        <w:rPr>
          <w:rFonts w:ascii="Times New Roman"/>
          <w:b w:val="false"/>
          <w:i w:val="false"/>
          <w:color w:val="000000"/>
          <w:sz w:val="28"/>
        </w:rPr>
        <w:t>
      повышать свою профессиональную квалификацию;</w:t>
      </w:r>
    </w:p>
    <w:bookmarkEnd w:id="208"/>
    <w:bookmarkStart w:name="z1252" w:id="209"/>
    <w:p>
      <w:pPr>
        <w:spacing w:after="0"/>
        <w:ind w:left="0"/>
        <w:jc w:val="both"/>
      </w:pPr>
      <w:r>
        <w:rPr>
          <w:rFonts w:ascii="Times New Roman"/>
          <w:b w:val="false"/>
          <w:i w:val="false"/>
          <w:color w:val="000000"/>
          <w:sz w:val="28"/>
        </w:rPr>
        <w:t>
      обобщать опыт на уровне организации образования, иметь участников конкурсов, соревнований на уровне организации образования;</w:t>
      </w:r>
    </w:p>
    <w:bookmarkEnd w:id="209"/>
    <w:bookmarkStart w:name="z1253" w:id="210"/>
    <w:p>
      <w:pPr>
        <w:spacing w:after="0"/>
        <w:ind w:left="0"/>
        <w:jc w:val="both"/>
      </w:pPr>
      <w:r>
        <w:rPr>
          <w:rFonts w:ascii="Times New Roman"/>
          <w:b w:val="false"/>
          <w:i w:val="false"/>
          <w:color w:val="000000"/>
          <w:sz w:val="28"/>
        </w:rPr>
        <w:t xml:space="preserve">
      3) "педагог-эксперт": </w:t>
      </w:r>
    </w:p>
    <w:bookmarkEnd w:id="210"/>
    <w:bookmarkStart w:name="z1254" w:id="211"/>
    <w:p>
      <w:pPr>
        <w:spacing w:after="0"/>
        <w:ind w:left="0"/>
        <w:jc w:val="both"/>
      </w:pPr>
      <w:r>
        <w:rPr>
          <w:rFonts w:ascii="Times New Roman"/>
          <w:b w:val="false"/>
          <w:i w:val="false"/>
          <w:color w:val="000000"/>
          <w:sz w:val="28"/>
        </w:rPr>
        <w:t>
      должен отвечать общим требованиям, предъявляемым к педагогу-модератору, а также:</w:t>
      </w:r>
    </w:p>
    <w:bookmarkEnd w:id="211"/>
    <w:bookmarkStart w:name="z1255" w:id="212"/>
    <w:p>
      <w:pPr>
        <w:spacing w:after="0"/>
        <w:ind w:left="0"/>
        <w:jc w:val="both"/>
      </w:pPr>
      <w:r>
        <w:rPr>
          <w:rFonts w:ascii="Times New Roman"/>
          <w:b w:val="false"/>
          <w:i w:val="false"/>
          <w:color w:val="000000"/>
          <w:sz w:val="28"/>
        </w:rPr>
        <w:t xml:space="preserve">
      обеспечивать получение воспитанниками знаний, умений и навыков, предусмотренных государственным общеобязательным стандартом образования; </w:t>
      </w:r>
    </w:p>
    <w:bookmarkEnd w:id="212"/>
    <w:bookmarkStart w:name="z1256" w:id="213"/>
    <w:p>
      <w:pPr>
        <w:spacing w:after="0"/>
        <w:ind w:left="0"/>
        <w:jc w:val="both"/>
      </w:pPr>
      <w:r>
        <w:rPr>
          <w:rFonts w:ascii="Times New Roman"/>
          <w:b w:val="false"/>
          <w:i w:val="false"/>
          <w:color w:val="000000"/>
          <w:sz w:val="28"/>
        </w:rPr>
        <w:t>
      разрабатывать перспективный план и циклограмму;</w:t>
      </w:r>
    </w:p>
    <w:bookmarkEnd w:id="213"/>
    <w:bookmarkStart w:name="z1257" w:id="214"/>
    <w:p>
      <w:pPr>
        <w:spacing w:after="0"/>
        <w:ind w:left="0"/>
        <w:jc w:val="both"/>
      </w:pPr>
      <w:r>
        <w:rPr>
          <w:rFonts w:ascii="Times New Roman"/>
          <w:b w:val="false"/>
          <w:i w:val="false"/>
          <w:color w:val="000000"/>
          <w:sz w:val="28"/>
        </w:rPr>
        <w:t>
      знать механизм диагностики детей, в том числе с особыми образовательными потребностями;</w:t>
      </w:r>
    </w:p>
    <w:bookmarkEnd w:id="214"/>
    <w:bookmarkStart w:name="z1258" w:id="215"/>
    <w:p>
      <w:pPr>
        <w:spacing w:after="0"/>
        <w:ind w:left="0"/>
        <w:jc w:val="both"/>
      </w:pPr>
      <w:r>
        <w:rPr>
          <w:rFonts w:ascii="Times New Roman"/>
          <w:b w:val="false"/>
          <w:i w:val="false"/>
          <w:color w:val="000000"/>
          <w:sz w:val="28"/>
        </w:rPr>
        <w:t>
      развивать исследовательские навыки детей;</w:t>
      </w:r>
    </w:p>
    <w:bookmarkEnd w:id="215"/>
    <w:bookmarkStart w:name="z1259" w:id="216"/>
    <w:p>
      <w:pPr>
        <w:spacing w:after="0"/>
        <w:ind w:left="0"/>
        <w:jc w:val="both"/>
      </w:pPr>
      <w:r>
        <w:rPr>
          <w:rFonts w:ascii="Times New Roman"/>
          <w:b w:val="false"/>
          <w:i w:val="false"/>
          <w:color w:val="000000"/>
          <w:sz w:val="28"/>
        </w:rPr>
        <w:t>
      осуществлять участие детей в районных, городских, конкурсах;</w:t>
      </w:r>
    </w:p>
    <w:bookmarkEnd w:id="216"/>
    <w:bookmarkStart w:name="z1260" w:id="217"/>
    <w:p>
      <w:pPr>
        <w:spacing w:after="0"/>
        <w:ind w:left="0"/>
        <w:jc w:val="both"/>
      </w:pPr>
      <w:r>
        <w:rPr>
          <w:rFonts w:ascii="Times New Roman"/>
          <w:b w:val="false"/>
          <w:i w:val="false"/>
          <w:color w:val="000000"/>
          <w:sz w:val="28"/>
        </w:rPr>
        <w:t>
      участвовать в деятельности методических объединений, семинаров, конференций;</w:t>
      </w:r>
    </w:p>
    <w:bookmarkEnd w:id="217"/>
    <w:bookmarkStart w:name="z1261" w:id="218"/>
    <w:p>
      <w:pPr>
        <w:spacing w:after="0"/>
        <w:ind w:left="0"/>
        <w:jc w:val="both"/>
      </w:pPr>
      <w:r>
        <w:rPr>
          <w:rFonts w:ascii="Times New Roman"/>
          <w:b w:val="false"/>
          <w:i w:val="false"/>
          <w:color w:val="000000"/>
          <w:sz w:val="28"/>
        </w:rPr>
        <w:t xml:space="preserve">
      повышать свою профессиональную квалификацию; </w:t>
      </w:r>
    </w:p>
    <w:bookmarkEnd w:id="218"/>
    <w:bookmarkStart w:name="z1262" w:id="219"/>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w:t>
      </w:r>
    </w:p>
    <w:bookmarkEnd w:id="219"/>
    <w:bookmarkStart w:name="z1263" w:id="220"/>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 на уровне района/города, иметь участников конкурсов, соревнований на уровне района/города;</w:t>
      </w:r>
    </w:p>
    <w:bookmarkEnd w:id="220"/>
    <w:bookmarkStart w:name="z1264" w:id="221"/>
    <w:p>
      <w:pPr>
        <w:spacing w:after="0"/>
        <w:ind w:left="0"/>
        <w:jc w:val="both"/>
      </w:pPr>
      <w:r>
        <w:rPr>
          <w:rFonts w:ascii="Times New Roman"/>
          <w:b w:val="false"/>
          <w:i w:val="false"/>
          <w:color w:val="000000"/>
          <w:sz w:val="28"/>
        </w:rPr>
        <w:t>
      4) "педагог-исследователь":</w:t>
      </w:r>
    </w:p>
    <w:bookmarkEnd w:id="221"/>
    <w:bookmarkStart w:name="z1265" w:id="222"/>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"педагог-эксперт", а также:</w:t>
      </w:r>
    </w:p>
    <w:bookmarkEnd w:id="222"/>
    <w:bookmarkStart w:name="z1266" w:id="223"/>
    <w:p>
      <w:pPr>
        <w:spacing w:after="0"/>
        <w:ind w:left="0"/>
        <w:jc w:val="both"/>
      </w:pPr>
      <w:r>
        <w:rPr>
          <w:rFonts w:ascii="Times New Roman"/>
          <w:b w:val="false"/>
          <w:i w:val="false"/>
          <w:color w:val="000000"/>
          <w:sz w:val="28"/>
        </w:rPr>
        <w:t>
      участвовать в деятельности районных, городских методических объединений, семинаров, конференций;</w:t>
      </w:r>
    </w:p>
    <w:bookmarkEnd w:id="223"/>
    <w:bookmarkStart w:name="z1267" w:id="224"/>
    <w:p>
      <w:pPr>
        <w:spacing w:after="0"/>
        <w:ind w:left="0"/>
        <w:jc w:val="both"/>
      </w:pPr>
      <w:r>
        <w:rPr>
          <w:rFonts w:ascii="Times New Roman"/>
          <w:b w:val="false"/>
          <w:i w:val="false"/>
          <w:color w:val="000000"/>
          <w:sz w:val="28"/>
        </w:rPr>
        <w:t>
      развивать исследовательские навыки детей;</w:t>
      </w:r>
    </w:p>
    <w:bookmarkEnd w:id="224"/>
    <w:bookmarkStart w:name="z1268" w:id="225"/>
    <w:p>
      <w:pPr>
        <w:spacing w:after="0"/>
        <w:ind w:left="0"/>
        <w:jc w:val="both"/>
      </w:pPr>
      <w:r>
        <w:rPr>
          <w:rFonts w:ascii="Times New Roman"/>
          <w:b w:val="false"/>
          <w:i w:val="false"/>
          <w:color w:val="000000"/>
          <w:sz w:val="28"/>
        </w:rPr>
        <w:t xml:space="preserve">
      осуществлять участие детей в городских, областных конкурсах; </w:t>
      </w:r>
    </w:p>
    <w:bookmarkEnd w:id="225"/>
    <w:bookmarkStart w:name="z1269" w:id="226"/>
    <w:p>
      <w:pPr>
        <w:spacing w:after="0"/>
        <w:ind w:left="0"/>
        <w:jc w:val="both"/>
      </w:pPr>
      <w:r>
        <w:rPr>
          <w:rFonts w:ascii="Times New Roman"/>
          <w:b w:val="false"/>
          <w:i w:val="false"/>
          <w:color w:val="000000"/>
          <w:sz w:val="28"/>
        </w:rPr>
        <w:t xml:space="preserve">
      практиковать наставничество; </w:t>
      </w:r>
    </w:p>
    <w:bookmarkEnd w:id="226"/>
    <w:bookmarkStart w:name="z1270" w:id="227"/>
    <w:p>
      <w:pPr>
        <w:spacing w:after="0"/>
        <w:ind w:left="0"/>
        <w:jc w:val="both"/>
      </w:pPr>
      <w:r>
        <w:rPr>
          <w:rFonts w:ascii="Times New Roman"/>
          <w:b w:val="false"/>
          <w:i w:val="false"/>
          <w:color w:val="000000"/>
          <w:sz w:val="28"/>
        </w:rPr>
        <w:t xml:space="preserve">
      пользоваться навыками публичных выступлений и взаимодействия с аудиторией; </w:t>
      </w:r>
    </w:p>
    <w:bookmarkEnd w:id="227"/>
    <w:bookmarkStart w:name="z1271" w:id="228"/>
    <w:p>
      <w:pPr>
        <w:spacing w:after="0"/>
        <w:ind w:left="0"/>
        <w:jc w:val="both"/>
      </w:pPr>
      <w:r>
        <w:rPr>
          <w:rFonts w:ascii="Times New Roman"/>
          <w:b w:val="false"/>
          <w:i w:val="false"/>
          <w:color w:val="000000"/>
          <w:sz w:val="28"/>
        </w:rPr>
        <w:t xml:space="preserve">
      применять современные методики воспитания и обучения детей дошкольного возраста; </w:t>
      </w:r>
    </w:p>
    <w:bookmarkEnd w:id="228"/>
    <w:bookmarkStart w:name="z1272" w:id="229"/>
    <w:p>
      <w:pPr>
        <w:spacing w:after="0"/>
        <w:ind w:left="0"/>
        <w:jc w:val="both"/>
      </w:pPr>
      <w:r>
        <w:rPr>
          <w:rFonts w:ascii="Times New Roman"/>
          <w:b w:val="false"/>
          <w:i w:val="false"/>
          <w:color w:val="000000"/>
          <w:sz w:val="28"/>
        </w:rPr>
        <w:t xml:space="preserve">
      иметь методические разработки по вопросам дошкольного воспитания и обучения на уровне района, города; </w:t>
      </w:r>
    </w:p>
    <w:bookmarkEnd w:id="229"/>
    <w:bookmarkStart w:name="z1273" w:id="230"/>
    <w:p>
      <w:pPr>
        <w:spacing w:after="0"/>
        <w:ind w:left="0"/>
        <w:jc w:val="both"/>
      </w:pPr>
      <w:r>
        <w:rPr>
          <w:rFonts w:ascii="Times New Roman"/>
          <w:b w:val="false"/>
          <w:i w:val="false"/>
          <w:color w:val="000000"/>
          <w:sz w:val="28"/>
        </w:rPr>
        <w:t>
      знать навыки исследования занятия и разработки инструментов оценивания, обеспечивать развитие исследовательских навыков воспитанников, осуществлять наставничество и определять стратегии развития в педагогическом сообществе на уровне района, города, обобщать опыт на уровне области/городов республиканского значения;</w:t>
      </w:r>
    </w:p>
    <w:bookmarkEnd w:id="230"/>
    <w:bookmarkStart w:name="z1274" w:id="231"/>
    <w:p>
      <w:pPr>
        <w:spacing w:after="0"/>
        <w:ind w:left="0"/>
        <w:jc w:val="both"/>
      </w:pPr>
      <w:r>
        <w:rPr>
          <w:rFonts w:ascii="Times New Roman"/>
          <w:b w:val="false"/>
          <w:i w:val="false"/>
          <w:color w:val="000000"/>
          <w:sz w:val="28"/>
        </w:rPr>
        <w:t>
      наличие участников конкурсов, соревнований на уровне области/городов республиканского значения;</w:t>
      </w:r>
    </w:p>
    <w:bookmarkEnd w:id="231"/>
    <w:bookmarkStart w:name="z1275" w:id="232"/>
    <w:p>
      <w:pPr>
        <w:spacing w:after="0"/>
        <w:ind w:left="0"/>
        <w:jc w:val="both"/>
      </w:pPr>
      <w:r>
        <w:rPr>
          <w:rFonts w:ascii="Times New Roman"/>
          <w:b w:val="false"/>
          <w:i w:val="false"/>
          <w:color w:val="000000"/>
          <w:sz w:val="28"/>
        </w:rPr>
        <w:t>
      5) "педагог-мастер":</w:t>
      </w:r>
    </w:p>
    <w:bookmarkEnd w:id="232"/>
    <w:bookmarkStart w:name="z1276" w:id="233"/>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233"/>
    <w:bookmarkStart w:name="z1277" w:id="234"/>
    <w:p>
      <w:pPr>
        <w:spacing w:after="0"/>
        <w:ind w:left="0"/>
        <w:jc w:val="both"/>
      </w:pPr>
      <w:r>
        <w:rPr>
          <w:rFonts w:ascii="Times New Roman"/>
          <w:b w:val="false"/>
          <w:i w:val="false"/>
          <w:color w:val="000000"/>
          <w:sz w:val="28"/>
        </w:rPr>
        <w:t>
      участвовать в семинарах, конкурсах и конференциях областного и республиканского или международного уровней;</w:t>
      </w:r>
    </w:p>
    <w:bookmarkEnd w:id="234"/>
    <w:bookmarkStart w:name="z1278" w:id="235"/>
    <w:p>
      <w:pPr>
        <w:spacing w:after="0"/>
        <w:ind w:left="0"/>
        <w:jc w:val="both"/>
      </w:pPr>
      <w:r>
        <w:rPr>
          <w:rFonts w:ascii="Times New Roman"/>
          <w:b w:val="false"/>
          <w:i w:val="false"/>
          <w:color w:val="000000"/>
          <w:sz w:val="28"/>
        </w:rPr>
        <w:t xml:space="preserve">
      пользоваться умениями и навыками разработки учебных программ, методик воспитания и обучения; </w:t>
      </w:r>
    </w:p>
    <w:bookmarkEnd w:id="235"/>
    <w:bookmarkStart w:name="z1279" w:id="236"/>
    <w:p>
      <w:pPr>
        <w:spacing w:after="0"/>
        <w:ind w:left="0"/>
        <w:jc w:val="both"/>
      </w:pPr>
      <w:r>
        <w:rPr>
          <w:rFonts w:ascii="Times New Roman"/>
          <w:b w:val="false"/>
          <w:i w:val="false"/>
          <w:color w:val="000000"/>
          <w:sz w:val="28"/>
        </w:rPr>
        <w:t>
      осуществлять участие детей в городских, областных, республиканских конкурсах;</w:t>
      </w:r>
    </w:p>
    <w:bookmarkEnd w:id="236"/>
    <w:bookmarkStart w:name="z1280" w:id="237"/>
    <w:p>
      <w:pPr>
        <w:spacing w:after="0"/>
        <w:ind w:left="0"/>
        <w:jc w:val="both"/>
      </w:pPr>
      <w:r>
        <w:rPr>
          <w:rFonts w:ascii="Times New Roman"/>
          <w:b w:val="false"/>
          <w:i w:val="false"/>
          <w:color w:val="000000"/>
          <w:sz w:val="28"/>
        </w:rPr>
        <w:t>
      иметь авторскую программу или является автором (соавтором) изданных учебников, учебно-методических пособий, получивших одобрение на РУМС;</w:t>
      </w:r>
    </w:p>
    <w:bookmarkEnd w:id="237"/>
    <w:bookmarkStart w:name="z1281" w:id="238"/>
    <w:p>
      <w:pPr>
        <w:spacing w:after="0"/>
        <w:ind w:left="0"/>
        <w:jc w:val="both"/>
      </w:pPr>
      <w:r>
        <w:rPr>
          <w:rFonts w:ascii="Times New Roman"/>
          <w:b w:val="false"/>
          <w:i w:val="false"/>
          <w:color w:val="000000"/>
          <w:sz w:val="28"/>
        </w:rPr>
        <w:t>
      обеспечивать развитие навыков проектирования;</w:t>
      </w:r>
    </w:p>
    <w:bookmarkEnd w:id="238"/>
    <w:bookmarkStart w:name="z1282" w:id="239"/>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 являться участником республиканских и международных конкурсов или подготовить участников республиканских и международных конкурсов.</w:t>
      </w:r>
    </w:p>
    <w:bookmarkEnd w:id="239"/>
    <w:bookmarkStart w:name="z1283" w:id="240"/>
    <w:p>
      <w:pPr>
        <w:spacing w:after="0"/>
        <w:ind w:left="0"/>
        <w:jc w:val="left"/>
      </w:pPr>
      <w:r>
        <w:rPr>
          <w:rFonts w:ascii="Times New Roman"/>
          <w:b/>
          <w:i w:val="false"/>
          <w:color w:val="000000"/>
        </w:rPr>
        <w:t xml:space="preserve"> Параграф 5. Педагог группы/класса предшкольной подготовки</w:t>
      </w:r>
    </w:p>
    <w:bookmarkEnd w:id="240"/>
    <w:bookmarkStart w:name="z1284" w:id="241"/>
    <w:p>
      <w:pPr>
        <w:spacing w:after="0"/>
        <w:ind w:left="0"/>
        <w:jc w:val="both"/>
      </w:pPr>
      <w:r>
        <w:rPr>
          <w:rFonts w:ascii="Times New Roman"/>
          <w:b w:val="false"/>
          <w:i w:val="false"/>
          <w:color w:val="000000"/>
          <w:sz w:val="28"/>
        </w:rPr>
        <w:t xml:space="preserve">
      22. Должностные обязанности: </w:t>
      </w:r>
    </w:p>
    <w:bookmarkEnd w:id="241"/>
    <w:bookmarkStart w:name="z1285" w:id="242"/>
    <w:p>
      <w:pPr>
        <w:spacing w:after="0"/>
        <w:ind w:left="0"/>
        <w:jc w:val="both"/>
      </w:pPr>
      <w:r>
        <w:rPr>
          <w:rFonts w:ascii="Times New Roman"/>
          <w:b w:val="false"/>
          <w:i w:val="false"/>
          <w:color w:val="000000"/>
          <w:sz w:val="28"/>
        </w:rPr>
        <w:t>
      обеспечивает создание условий для охраны жизни и здоровья детей во время образовательного процесса;</w:t>
      </w:r>
    </w:p>
    <w:bookmarkEnd w:id="242"/>
    <w:bookmarkStart w:name="z1286" w:id="243"/>
    <w:p>
      <w:pPr>
        <w:spacing w:after="0"/>
        <w:ind w:left="0"/>
        <w:jc w:val="both"/>
      </w:pPr>
      <w:r>
        <w:rPr>
          <w:rFonts w:ascii="Times New Roman"/>
          <w:b w:val="false"/>
          <w:i w:val="false"/>
          <w:color w:val="000000"/>
          <w:sz w:val="28"/>
        </w:rPr>
        <w:t>
      осуществляет педагогический процесс в соответствии с требованиями государственного общеобязательного стандарта образования, расписанием занятий согласно типовому учебному плану дошкольного воспитания и обучения;</w:t>
      </w:r>
    </w:p>
    <w:bookmarkEnd w:id="243"/>
    <w:bookmarkStart w:name="z1287" w:id="244"/>
    <w:p>
      <w:pPr>
        <w:spacing w:after="0"/>
        <w:ind w:left="0"/>
        <w:jc w:val="both"/>
      </w:pPr>
      <w:r>
        <w:rPr>
          <w:rFonts w:ascii="Times New Roman"/>
          <w:b w:val="false"/>
          <w:i w:val="false"/>
          <w:color w:val="000000"/>
          <w:sz w:val="28"/>
        </w:rPr>
        <w:t>
      руководит детской деятельностью (игровая, творческая, познавательная, двигательная, изобразительная, трудовая, экспериментальная, самостоятельная и иное);</w:t>
      </w:r>
    </w:p>
    <w:bookmarkEnd w:id="244"/>
    <w:bookmarkStart w:name="z1288" w:id="245"/>
    <w:p>
      <w:pPr>
        <w:spacing w:after="0"/>
        <w:ind w:left="0"/>
        <w:jc w:val="both"/>
      </w:pPr>
      <w:r>
        <w:rPr>
          <w:rFonts w:ascii="Times New Roman"/>
          <w:b w:val="false"/>
          <w:i w:val="false"/>
          <w:color w:val="000000"/>
          <w:sz w:val="28"/>
        </w:rPr>
        <w:t>
      создает предметно-развивающую среду;</w:t>
      </w:r>
    </w:p>
    <w:bookmarkEnd w:id="245"/>
    <w:bookmarkStart w:name="z1289" w:id="246"/>
    <w:p>
      <w:pPr>
        <w:spacing w:after="0"/>
        <w:ind w:left="0"/>
        <w:jc w:val="both"/>
      </w:pPr>
      <w:r>
        <w:rPr>
          <w:rFonts w:ascii="Times New Roman"/>
          <w:b w:val="false"/>
          <w:i w:val="false"/>
          <w:color w:val="000000"/>
          <w:sz w:val="28"/>
        </w:rPr>
        <w:t>
      отслеживает за развитием умений и навыков у детей;</w:t>
      </w:r>
    </w:p>
    <w:bookmarkEnd w:id="246"/>
    <w:bookmarkStart w:name="z1290" w:id="247"/>
    <w:p>
      <w:pPr>
        <w:spacing w:after="0"/>
        <w:ind w:left="0"/>
        <w:jc w:val="both"/>
      </w:pPr>
      <w:r>
        <w:rPr>
          <w:rFonts w:ascii="Times New Roman"/>
          <w:b w:val="false"/>
          <w:i w:val="false"/>
          <w:color w:val="000000"/>
          <w:sz w:val="28"/>
        </w:rPr>
        <w:t>
      организует и проводит досуг, спортивные мероприятия и иное;</w:t>
      </w:r>
    </w:p>
    <w:bookmarkEnd w:id="247"/>
    <w:bookmarkStart w:name="z1291" w:id="248"/>
    <w:p>
      <w:pPr>
        <w:spacing w:after="0"/>
        <w:ind w:left="0"/>
        <w:jc w:val="both"/>
      </w:pPr>
      <w:r>
        <w:rPr>
          <w:rFonts w:ascii="Times New Roman"/>
          <w:b w:val="false"/>
          <w:i w:val="false"/>
          <w:color w:val="000000"/>
          <w:sz w:val="28"/>
        </w:rPr>
        <w:t>
      осуществляет личностно-ориентированный подход в работе с детьми;</w:t>
      </w:r>
    </w:p>
    <w:bookmarkEnd w:id="248"/>
    <w:bookmarkStart w:name="z1292" w:id="249"/>
    <w:p>
      <w:pPr>
        <w:spacing w:after="0"/>
        <w:ind w:left="0"/>
        <w:jc w:val="both"/>
      </w:pPr>
      <w:r>
        <w:rPr>
          <w:rFonts w:ascii="Times New Roman"/>
          <w:b w:val="false"/>
          <w:i w:val="false"/>
          <w:color w:val="000000"/>
          <w:sz w:val="28"/>
        </w:rPr>
        <w:t>
      оказывает содействие специалистам в области коррекционной деятельности с детьми, имеющими отклонения в развитии, планирует образовательный процесс на основе изучения общеобразовательных учебных программ, учебно-методической литературы и с учетом индивидуальных особенностей детей;</w:t>
      </w:r>
    </w:p>
    <w:bookmarkEnd w:id="249"/>
    <w:bookmarkStart w:name="z1293" w:id="250"/>
    <w:p>
      <w:pPr>
        <w:spacing w:after="0"/>
        <w:ind w:left="0"/>
        <w:jc w:val="both"/>
      </w:pPr>
      <w:r>
        <w:rPr>
          <w:rFonts w:ascii="Times New Roman"/>
          <w:b w:val="false"/>
          <w:i w:val="false"/>
          <w:color w:val="000000"/>
          <w:sz w:val="28"/>
        </w:rPr>
        <w:t>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w:t>
      </w:r>
    </w:p>
    <w:bookmarkEnd w:id="250"/>
    <w:bookmarkStart w:name="z1294" w:id="251"/>
    <w:p>
      <w:pPr>
        <w:spacing w:after="0"/>
        <w:ind w:left="0"/>
        <w:jc w:val="both"/>
      </w:pPr>
      <w:r>
        <w:rPr>
          <w:rFonts w:ascii="Times New Roman"/>
          <w:b w:val="false"/>
          <w:i w:val="false"/>
          <w:color w:val="000000"/>
          <w:sz w:val="28"/>
        </w:rPr>
        <w:t xml:space="preserve">
      использует новые подходы, эффективные формы, методы и средства обучения с учетом индивидуальных потребностей детей; </w:t>
      </w:r>
    </w:p>
    <w:bookmarkEnd w:id="251"/>
    <w:bookmarkStart w:name="z1295" w:id="252"/>
    <w:p>
      <w:pPr>
        <w:spacing w:after="0"/>
        <w:ind w:left="0"/>
        <w:jc w:val="both"/>
      </w:pPr>
      <w:r>
        <w:rPr>
          <w:rFonts w:ascii="Times New Roman"/>
          <w:b w:val="false"/>
          <w:i w:val="false"/>
          <w:color w:val="000000"/>
          <w:sz w:val="28"/>
        </w:rPr>
        <w:t>
      принимает участие в мероприятиях, проводимых в организациях образования (совещания, педагогические советы, конкурсы и иное);</w:t>
      </w:r>
    </w:p>
    <w:bookmarkEnd w:id="252"/>
    <w:bookmarkStart w:name="z1296" w:id="253"/>
    <w:p>
      <w:pPr>
        <w:spacing w:after="0"/>
        <w:ind w:left="0"/>
        <w:jc w:val="both"/>
      </w:pPr>
      <w:r>
        <w:rPr>
          <w:rFonts w:ascii="Times New Roman"/>
          <w:b w:val="false"/>
          <w:i w:val="false"/>
          <w:color w:val="000000"/>
          <w:sz w:val="28"/>
        </w:rPr>
        <w:t xml:space="preserve">
      повышает профессиональную компетентность; </w:t>
      </w:r>
    </w:p>
    <w:bookmarkEnd w:id="253"/>
    <w:bookmarkStart w:name="z1297" w:id="254"/>
    <w:p>
      <w:pPr>
        <w:spacing w:after="0"/>
        <w:ind w:left="0"/>
        <w:jc w:val="both"/>
      </w:pPr>
      <w:r>
        <w:rPr>
          <w:rFonts w:ascii="Times New Roman"/>
          <w:b w:val="false"/>
          <w:i w:val="false"/>
          <w:color w:val="000000"/>
          <w:sz w:val="28"/>
        </w:rPr>
        <w:t>
      занимается изучением, обобщением, распространением и внедрением лучших практик на основе изучения отечественного и зарубежного опыта;</w:t>
      </w:r>
    </w:p>
    <w:bookmarkEnd w:id="254"/>
    <w:bookmarkStart w:name="z1298" w:id="255"/>
    <w:p>
      <w:pPr>
        <w:spacing w:after="0"/>
        <w:ind w:left="0"/>
        <w:jc w:val="both"/>
      </w:pPr>
      <w:r>
        <w:rPr>
          <w:rFonts w:ascii="Times New Roman"/>
          <w:b w:val="false"/>
          <w:i w:val="false"/>
          <w:color w:val="000000"/>
          <w:sz w:val="28"/>
        </w:rPr>
        <w:t>
      осуществляет консультационную помощь родителям по вопросам обучения детей дошкольного возраста.</w:t>
      </w:r>
    </w:p>
    <w:bookmarkEnd w:id="255"/>
    <w:bookmarkStart w:name="z1299" w:id="256"/>
    <w:p>
      <w:pPr>
        <w:spacing w:after="0"/>
        <w:ind w:left="0"/>
        <w:jc w:val="both"/>
      </w:pPr>
      <w:r>
        <w:rPr>
          <w:rFonts w:ascii="Times New Roman"/>
          <w:b w:val="false"/>
          <w:i w:val="false"/>
          <w:color w:val="000000"/>
          <w:sz w:val="28"/>
        </w:rPr>
        <w:t xml:space="preserve">
      23. Должен знать: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Республики Казахстан, определяющие направления и перспективы развития образования; </w:t>
      </w:r>
    </w:p>
    <w:bookmarkStart w:name="z1301" w:id="257"/>
    <w:p>
      <w:pPr>
        <w:spacing w:after="0"/>
        <w:ind w:left="0"/>
        <w:jc w:val="both"/>
      </w:pPr>
      <w:r>
        <w:rPr>
          <w:rFonts w:ascii="Times New Roman"/>
          <w:b w:val="false"/>
          <w:i w:val="false"/>
          <w:color w:val="000000"/>
          <w:sz w:val="28"/>
        </w:rPr>
        <w:t>
      нормы педагогической этики;</w:t>
      </w:r>
    </w:p>
    <w:bookmarkEnd w:id="257"/>
    <w:bookmarkStart w:name="z1302" w:id="258"/>
    <w:p>
      <w:pPr>
        <w:spacing w:after="0"/>
        <w:ind w:left="0"/>
        <w:jc w:val="both"/>
      </w:pPr>
      <w:r>
        <w:rPr>
          <w:rFonts w:ascii="Times New Roman"/>
          <w:b w:val="false"/>
          <w:i w:val="false"/>
          <w:color w:val="000000"/>
          <w:sz w:val="28"/>
        </w:rPr>
        <w:t>
      государственный общеобязательный стандарт образования, содержание и структуру типовой программы дошкольного воспитания и обучения;</w:t>
      </w:r>
    </w:p>
    <w:bookmarkEnd w:id="258"/>
    <w:bookmarkStart w:name="z1303" w:id="259"/>
    <w:p>
      <w:pPr>
        <w:spacing w:after="0"/>
        <w:ind w:left="0"/>
        <w:jc w:val="both"/>
      </w:pPr>
      <w:r>
        <w:rPr>
          <w:rFonts w:ascii="Times New Roman"/>
          <w:b w:val="false"/>
          <w:i w:val="false"/>
          <w:color w:val="000000"/>
          <w:sz w:val="28"/>
        </w:rPr>
        <w:t>
      психологию и педагогику, правила оказания первой доврачебной медицинской помощи, основы трудового законодательства, правила внутреннего трудового распорядка, безопасности и охраны труда, санитарные правила;</w:t>
      </w:r>
    </w:p>
    <w:bookmarkEnd w:id="259"/>
    <w:bookmarkStart w:name="z1304" w:id="260"/>
    <w:p>
      <w:pPr>
        <w:spacing w:after="0"/>
        <w:ind w:left="0"/>
        <w:jc w:val="both"/>
      </w:pPr>
      <w:r>
        <w:rPr>
          <w:rFonts w:ascii="Times New Roman"/>
          <w:b w:val="false"/>
          <w:i w:val="false"/>
          <w:color w:val="000000"/>
          <w:sz w:val="28"/>
        </w:rPr>
        <w:t>
      нормативно - правовые документы по организации дошкольного воспитания и обучения.</w:t>
      </w:r>
    </w:p>
    <w:bookmarkEnd w:id="260"/>
    <w:bookmarkStart w:name="z1305" w:id="261"/>
    <w:p>
      <w:pPr>
        <w:spacing w:after="0"/>
        <w:ind w:left="0"/>
        <w:jc w:val="both"/>
      </w:pPr>
      <w:r>
        <w:rPr>
          <w:rFonts w:ascii="Times New Roman"/>
          <w:b w:val="false"/>
          <w:i w:val="false"/>
          <w:color w:val="000000"/>
          <w:sz w:val="28"/>
        </w:rPr>
        <w:t>
      24. Требования к квалификации:</w:t>
      </w:r>
    </w:p>
    <w:bookmarkEnd w:id="261"/>
    <w:bookmarkStart w:name="z1306" w:id="262"/>
    <w:p>
      <w:pPr>
        <w:spacing w:after="0"/>
        <w:ind w:left="0"/>
        <w:jc w:val="both"/>
      </w:pPr>
      <w:r>
        <w:rPr>
          <w:rFonts w:ascii="Times New Roman"/>
          <w:b w:val="false"/>
          <w:i w:val="false"/>
          <w:color w:val="000000"/>
          <w:sz w:val="28"/>
        </w:rPr>
        <w:t xml:space="preserve">
      высшее и (или) послевузовское и (или) техническое и профессиональное педагогическое образование по направлению "Дошкольное воспитание и обучение" или высшее и (или) послевузовское или техническое и профессиональное педагогическое образование по направлению "Педагогика и методика начального обучения" или документ, подтверждающий педагогическую переподготовку, без предъявления требований к стажу работы; </w:t>
      </w:r>
    </w:p>
    <w:bookmarkEnd w:id="262"/>
    <w:bookmarkStart w:name="z1307" w:id="263"/>
    <w:p>
      <w:pPr>
        <w:spacing w:after="0"/>
        <w:ind w:left="0"/>
        <w:jc w:val="both"/>
      </w:pPr>
      <w:r>
        <w:rPr>
          <w:rFonts w:ascii="Times New Roman"/>
          <w:b w:val="false"/>
          <w:i w:val="false"/>
          <w:color w:val="000000"/>
          <w:sz w:val="28"/>
        </w:rPr>
        <w:t>
      и (или) при наличии высшего уровня квалификации стаж: для педагога-модератора и педагога-эксперта – не менее 2 лет, педагога-исследователя – не менее 3 лет, педагога-мастера – 5 лет;</w:t>
      </w:r>
    </w:p>
    <w:bookmarkEnd w:id="263"/>
    <w:bookmarkStart w:name="z1308" w:id="264"/>
    <w:p>
      <w:pPr>
        <w:spacing w:after="0"/>
        <w:ind w:left="0"/>
        <w:jc w:val="both"/>
      </w:pPr>
      <w:r>
        <w:rPr>
          <w:rFonts w:ascii="Times New Roman"/>
          <w:b w:val="false"/>
          <w:i w:val="false"/>
          <w:color w:val="000000"/>
          <w:sz w:val="28"/>
        </w:rPr>
        <w:t>
      и (или) при наличии среднего уровня квалификации стаж: для педагога-модератора – не менее 2 лет, для педагога-эксперта – не менее 3 лет, педагога-исследователя не менее 4 лет.</w:t>
      </w:r>
    </w:p>
    <w:bookmarkEnd w:id="264"/>
    <w:bookmarkStart w:name="z1309" w:id="265"/>
    <w:p>
      <w:pPr>
        <w:spacing w:after="0"/>
        <w:ind w:left="0"/>
        <w:jc w:val="both"/>
      </w:pPr>
      <w:r>
        <w:rPr>
          <w:rFonts w:ascii="Times New Roman"/>
          <w:b w:val="false"/>
          <w:i w:val="false"/>
          <w:color w:val="000000"/>
          <w:sz w:val="28"/>
        </w:rPr>
        <w:t>
      25. Требования к квалификации с определением профессиональных компетенций:</w:t>
      </w:r>
    </w:p>
    <w:bookmarkEnd w:id="265"/>
    <w:bookmarkStart w:name="z1310" w:id="266"/>
    <w:p>
      <w:pPr>
        <w:spacing w:after="0"/>
        <w:ind w:left="0"/>
        <w:jc w:val="both"/>
      </w:pPr>
      <w:r>
        <w:rPr>
          <w:rFonts w:ascii="Times New Roman"/>
          <w:b w:val="false"/>
          <w:i w:val="false"/>
          <w:color w:val="000000"/>
          <w:sz w:val="28"/>
        </w:rPr>
        <w:t>
      1) "педагог":</w:t>
      </w:r>
    </w:p>
    <w:bookmarkEnd w:id="266"/>
    <w:bookmarkStart w:name="z1311" w:id="267"/>
    <w:p>
      <w:pPr>
        <w:spacing w:after="0"/>
        <w:ind w:left="0"/>
        <w:jc w:val="both"/>
      </w:pPr>
      <w:r>
        <w:rPr>
          <w:rFonts w:ascii="Times New Roman"/>
          <w:b w:val="false"/>
          <w:i w:val="false"/>
          <w:color w:val="000000"/>
          <w:sz w:val="28"/>
        </w:rPr>
        <w:t xml:space="preserve">
      знать методику дошкольного воспитания и обучения; </w:t>
      </w:r>
    </w:p>
    <w:bookmarkEnd w:id="267"/>
    <w:bookmarkStart w:name="z1312" w:id="268"/>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возрастных особенностей; </w:t>
      </w:r>
    </w:p>
    <w:bookmarkEnd w:id="268"/>
    <w:bookmarkStart w:name="z1313" w:id="269"/>
    <w:p>
      <w:pPr>
        <w:spacing w:after="0"/>
        <w:ind w:left="0"/>
        <w:jc w:val="both"/>
      </w:pPr>
      <w:r>
        <w:rPr>
          <w:rFonts w:ascii="Times New Roman"/>
          <w:b w:val="false"/>
          <w:i w:val="false"/>
          <w:color w:val="000000"/>
          <w:sz w:val="28"/>
        </w:rPr>
        <w:t>
      разрабатывать перспективный план и циклограмму;</w:t>
      </w:r>
    </w:p>
    <w:bookmarkEnd w:id="269"/>
    <w:bookmarkStart w:name="z1314" w:id="270"/>
    <w:p>
      <w:pPr>
        <w:spacing w:after="0"/>
        <w:ind w:left="0"/>
        <w:jc w:val="both"/>
      </w:pPr>
      <w:r>
        <w:rPr>
          <w:rFonts w:ascii="Times New Roman"/>
          <w:b w:val="false"/>
          <w:i w:val="false"/>
          <w:color w:val="000000"/>
          <w:sz w:val="28"/>
        </w:rPr>
        <w:t>
      обеспечивать получение детьми, знаний, умений и навыков не ниже уровня, предусмотренного государственного общеобязательного стандарта образования;</w:t>
      </w:r>
    </w:p>
    <w:bookmarkEnd w:id="270"/>
    <w:bookmarkStart w:name="z1315" w:id="271"/>
    <w:p>
      <w:pPr>
        <w:spacing w:after="0"/>
        <w:ind w:left="0"/>
        <w:jc w:val="both"/>
      </w:pPr>
      <w:r>
        <w:rPr>
          <w:rFonts w:ascii="Times New Roman"/>
          <w:b w:val="false"/>
          <w:i w:val="false"/>
          <w:color w:val="000000"/>
          <w:sz w:val="28"/>
        </w:rPr>
        <w:t xml:space="preserve">
      осуществлять связь с родителями или лицами, их заменяющими; </w:t>
      </w:r>
    </w:p>
    <w:bookmarkEnd w:id="271"/>
    <w:bookmarkStart w:name="z1316" w:id="272"/>
    <w:p>
      <w:pPr>
        <w:spacing w:after="0"/>
        <w:ind w:left="0"/>
        <w:jc w:val="both"/>
      </w:pPr>
      <w:r>
        <w:rPr>
          <w:rFonts w:ascii="Times New Roman"/>
          <w:b w:val="false"/>
          <w:i w:val="false"/>
          <w:color w:val="000000"/>
          <w:sz w:val="28"/>
        </w:rPr>
        <w:t xml:space="preserve">
      участвовать в методической работе; </w:t>
      </w:r>
    </w:p>
    <w:bookmarkEnd w:id="272"/>
    <w:bookmarkStart w:name="z1317" w:id="273"/>
    <w:p>
      <w:pPr>
        <w:spacing w:after="0"/>
        <w:ind w:left="0"/>
        <w:jc w:val="both"/>
      </w:pPr>
      <w:r>
        <w:rPr>
          <w:rFonts w:ascii="Times New Roman"/>
          <w:b w:val="false"/>
          <w:i w:val="false"/>
          <w:color w:val="000000"/>
          <w:sz w:val="28"/>
        </w:rPr>
        <w:t xml:space="preserve">
      проводить диагностику развития детей, в том числе с особыми образовательными потребностями; </w:t>
      </w:r>
    </w:p>
    <w:bookmarkEnd w:id="273"/>
    <w:bookmarkStart w:name="z1318" w:id="274"/>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274"/>
    <w:bookmarkStart w:name="z1319" w:id="275"/>
    <w:p>
      <w:pPr>
        <w:spacing w:after="0"/>
        <w:ind w:left="0"/>
        <w:jc w:val="both"/>
      </w:pPr>
      <w:r>
        <w:rPr>
          <w:rFonts w:ascii="Times New Roman"/>
          <w:b w:val="false"/>
          <w:i w:val="false"/>
          <w:color w:val="000000"/>
          <w:sz w:val="28"/>
        </w:rPr>
        <w:t>
      пользоваться навыками профессионально-педагогического диалога, применять цифровые образовательные ресурсы;</w:t>
      </w:r>
    </w:p>
    <w:bookmarkEnd w:id="275"/>
    <w:bookmarkStart w:name="z1320" w:id="276"/>
    <w:p>
      <w:pPr>
        <w:spacing w:after="0"/>
        <w:ind w:left="0"/>
        <w:jc w:val="both"/>
      </w:pPr>
      <w:r>
        <w:rPr>
          <w:rFonts w:ascii="Times New Roman"/>
          <w:b w:val="false"/>
          <w:i w:val="false"/>
          <w:color w:val="000000"/>
          <w:sz w:val="28"/>
        </w:rPr>
        <w:t>
      2) "педагог-модератор":</w:t>
      </w:r>
    </w:p>
    <w:bookmarkEnd w:id="276"/>
    <w:bookmarkStart w:name="z1321" w:id="277"/>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77"/>
    <w:bookmarkStart w:name="z1322" w:id="278"/>
    <w:p>
      <w:pPr>
        <w:spacing w:after="0"/>
        <w:ind w:left="0"/>
        <w:jc w:val="both"/>
      </w:pPr>
      <w:r>
        <w:rPr>
          <w:rFonts w:ascii="Times New Roman"/>
          <w:b w:val="false"/>
          <w:i w:val="false"/>
          <w:color w:val="000000"/>
          <w:sz w:val="28"/>
        </w:rPr>
        <w:t xml:space="preserve">
      обеспечивать получение детьми, знаний, умений и навыков, предусмотренных государственным общеобязательным стандартом образования; </w:t>
      </w:r>
    </w:p>
    <w:bookmarkEnd w:id="278"/>
    <w:bookmarkStart w:name="z1323" w:id="279"/>
    <w:p>
      <w:pPr>
        <w:spacing w:after="0"/>
        <w:ind w:left="0"/>
        <w:jc w:val="both"/>
      </w:pPr>
      <w:r>
        <w:rPr>
          <w:rFonts w:ascii="Times New Roman"/>
          <w:b w:val="false"/>
          <w:i w:val="false"/>
          <w:color w:val="000000"/>
          <w:sz w:val="28"/>
        </w:rPr>
        <w:t xml:space="preserve">
      знать методику дошкольного воспитания и обучения и осуществлять индивидуальный подход в обучении с учетом возрастных особенностей; </w:t>
      </w:r>
    </w:p>
    <w:bookmarkEnd w:id="279"/>
    <w:bookmarkStart w:name="z1324" w:id="280"/>
    <w:p>
      <w:pPr>
        <w:spacing w:after="0"/>
        <w:ind w:left="0"/>
        <w:jc w:val="both"/>
      </w:pPr>
      <w:r>
        <w:rPr>
          <w:rFonts w:ascii="Times New Roman"/>
          <w:b w:val="false"/>
          <w:i w:val="false"/>
          <w:color w:val="000000"/>
          <w:sz w:val="28"/>
        </w:rPr>
        <w:t xml:space="preserve">
      разрабатывать перспективный план и циклограмму; </w:t>
      </w:r>
    </w:p>
    <w:bookmarkEnd w:id="280"/>
    <w:bookmarkStart w:name="z1325" w:id="281"/>
    <w:p>
      <w:pPr>
        <w:spacing w:after="0"/>
        <w:ind w:left="0"/>
        <w:jc w:val="both"/>
      </w:pPr>
      <w:r>
        <w:rPr>
          <w:rFonts w:ascii="Times New Roman"/>
          <w:b w:val="false"/>
          <w:i w:val="false"/>
          <w:color w:val="000000"/>
          <w:sz w:val="28"/>
        </w:rPr>
        <w:t xml:space="preserve">
      применять инновационные методики и технологии; </w:t>
      </w:r>
    </w:p>
    <w:bookmarkEnd w:id="281"/>
    <w:bookmarkStart w:name="z1326" w:id="282"/>
    <w:p>
      <w:pPr>
        <w:spacing w:after="0"/>
        <w:ind w:left="0"/>
        <w:jc w:val="both"/>
      </w:pPr>
      <w:r>
        <w:rPr>
          <w:rFonts w:ascii="Times New Roman"/>
          <w:b w:val="false"/>
          <w:i w:val="false"/>
          <w:color w:val="000000"/>
          <w:sz w:val="28"/>
        </w:rPr>
        <w:t>
      участвовать в деятельности районных, методических объединений, семинаров, конференций;</w:t>
      </w:r>
    </w:p>
    <w:bookmarkEnd w:id="282"/>
    <w:bookmarkStart w:name="z1327" w:id="283"/>
    <w:p>
      <w:pPr>
        <w:spacing w:after="0"/>
        <w:ind w:left="0"/>
        <w:jc w:val="both"/>
      </w:pPr>
      <w:r>
        <w:rPr>
          <w:rFonts w:ascii="Times New Roman"/>
          <w:b w:val="false"/>
          <w:i w:val="false"/>
          <w:color w:val="000000"/>
          <w:sz w:val="28"/>
        </w:rPr>
        <w:t>
      повышать свою профессиональную квалификацию;</w:t>
      </w:r>
    </w:p>
    <w:bookmarkEnd w:id="283"/>
    <w:bookmarkStart w:name="z1328" w:id="284"/>
    <w:p>
      <w:pPr>
        <w:spacing w:after="0"/>
        <w:ind w:left="0"/>
        <w:jc w:val="both"/>
      </w:pPr>
      <w:r>
        <w:rPr>
          <w:rFonts w:ascii="Times New Roman"/>
          <w:b w:val="false"/>
          <w:i w:val="false"/>
          <w:color w:val="000000"/>
          <w:sz w:val="28"/>
        </w:rPr>
        <w:t>
      обобщать опыт на уровне организации образования, иметь участников конкурсов, соревнований на уровне организации образования;</w:t>
      </w:r>
    </w:p>
    <w:bookmarkEnd w:id="284"/>
    <w:bookmarkStart w:name="z1329" w:id="285"/>
    <w:p>
      <w:pPr>
        <w:spacing w:after="0"/>
        <w:ind w:left="0"/>
        <w:jc w:val="both"/>
      </w:pPr>
      <w:r>
        <w:rPr>
          <w:rFonts w:ascii="Times New Roman"/>
          <w:b w:val="false"/>
          <w:i w:val="false"/>
          <w:color w:val="000000"/>
          <w:sz w:val="28"/>
        </w:rPr>
        <w:t xml:space="preserve">
      3) педагог-эксперт: </w:t>
      </w:r>
    </w:p>
    <w:bookmarkEnd w:id="285"/>
    <w:bookmarkStart w:name="z1330" w:id="286"/>
    <w:p>
      <w:pPr>
        <w:spacing w:after="0"/>
        <w:ind w:left="0"/>
        <w:jc w:val="both"/>
      </w:pPr>
      <w:r>
        <w:rPr>
          <w:rFonts w:ascii="Times New Roman"/>
          <w:b w:val="false"/>
          <w:i w:val="false"/>
          <w:color w:val="000000"/>
          <w:sz w:val="28"/>
        </w:rPr>
        <w:t>
      должен отвечать общим требованиям, предъявляемым к педагогу-модератору, а также:</w:t>
      </w:r>
    </w:p>
    <w:bookmarkEnd w:id="286"/>
    <w:bookmarkStart w:name="z1331" w:id="287"/>
    <w:p>
      <w:pPr>
        <w:spacing w:after="0"/>
        <w:ind w:left="0"/>
        <w:jc w:val="both"/>
      </w:pPr>
      <w:r>
        <w:rPr>
          <w:rFonts w:ascii="Times New Roman"/>
          <w:b w:val="false"/>
          <w:i w:val="false"/>
          <w:color w:val="000000"/>
          <w:sz w:val="28"/>
        </w:rPr>
        <w:t xml:space="preserve">
      обеспечивать получение детьми знаний, умений и навыков, предусмотренных государственным общеобязательным стандартом образования; </w:t>
      </w:r>
    </w:p>
    <w:bookmarkEnd w:id="287"/>
    <w:bookmarkStart w:name="z1332" w:id="288"/>
    <w:p>
      <w:pPr>
        <w:spacing w:after="0"/>
        <w:ind w:left="0"/>
        <w:jc w:val="both"/>
      </w:pPr>
      <w:r>
        <w:rPr>
          <w:rFonts w:ascii="Times New Roman"/>
          <w:b w:val="false"/>
          <w:i w:val="false"/>
          <w:color w:val="000000"/>
          <w:sz w:val="28"/>
        </w:rPr>
        <w:t>
      разрабатывать перспективный план и циклограмму;</w:t>
      </w:r>
    </w:p>
    <w:bookmarkEnd w:id="288"/>
    <w:bookmarkStart w:name="z1333" w:id="289"/>
    <w:p>
      <w:pPr>
        <w:spacing w:after="0"/>
        <w:ind w:left="0"/>
        <w:jc w:val="both"/>
      </w:pPr>
      <w:r>
        <w:rPr>
          <w:rFonts w:ascii="Times New Roman"/>
          <w:b w:val="false"/>
          <w:i w:val="false"/>
          <w:color w:val="000000"/>
          <w:sz w:val="28"/>
        </w:rPr>
        <w:t>
      пользоваться механизмом диагностики детей, в том числе с особыми образовательными потребностями;</w:t>
      </w:r>
    </w:p>
    <w:bookmarkEnd w:id="289"/>
    <w:bookmarkStart w:name="z1334" w:id="290"/>
    <w:p>
      <w:pPr>
        <w:spacing w:after="0"/>
        <w:ind w:left="0"/>
        <w:jc w:val="both"/>
      </w:pPr>
      <w:r>
        <w:rPr>
          <w:rFonts w:ascii="Times New Roman"/>
          <w:b w:val="false"/>
          <w:i w:val="false"/>
          <w:color w:val="000000"/>
          <w:sz w:val="28"/>
        </w:rPr>
        <w:t>
      развивать исследовательские навыки детей;</w:t>
      </w:r>
    </w:p>
    <w:bookmarkEnd w:id="290"/>
    <w:bookmarkStart w:name="z1335" w:id="291"/>
    <w:p>
      <w:pPr>
        <w:spacing w:after="0"/>
        <w:ind w:left="0"/>
        <w:jc w:val="both"/>
      </w:pPr>
      <w:r>
        <w:rPr>
          <w:rFonts w:ascii="Times New Roman"/>
          <w:b w:val="false"/>
          <w:i w:val="false"/>
          <w:color w:val="000000"/>
          <w:sz w:val="28"/>
        </w:rPr>
        <w:t>
      осуществлять участие детей в районных, городских, конкурсах;</w:t>
      </w:r>
    </w:p>
    <w:bookmarkEnd w:id="291"/>
    <w:bookmarkStart w:name="z1336" w:id="292"/>
    <w:p>
      <w:pPr>
        <w:spacing w:after="0"/>
        <w:ind w:left="0"/>
        <w:jc w:val="both"/>
      </w:pPr>
      <w:r>
        <w:rPr>
          <w:rFonts w:ascii="Times New Roman"/>
          <w:b w:val="false"/>
          <w:i w:val="false"/>
          <w:color w:val="000000"/>
          <w:sz w:val="28"/>
        </w:rPr>
        <w:t>
      участвовать в деятельности методических объединений, семинаров, конференций;</w:t>
      </w:r>
    </w:p>
    <w:bookmarkEnd w:id="292"/>
    <w:bookmarkStart w:name="z1337" w:id="293"/>
    <w:p>
      <w:pPr>
        <w:spacing w:after="0"/>
        <w:ind w:left="0"/>
        <w:jc w:val="both"/>
      </w:pPr>
      <w:r>
        <w:rPr>
          <w:rFonts w:ascii="Times New Roman"/>
          <w:b w:val="false"/>
          <w:i w:val="false"/>
          <w:color w:val="000000"/>
          <w:sz w:val="28"/>
        </w:rPr>
        <w:t xml:space="preserve">
      повышать свою профессиональную квалификацию; </w:t>
      </w:r>
    </w:p>
    <w:bookmarkEnd w:id="293"/>
    <w:bookmarkStart w:name="z1338" w:id="294"/>
    <w:p>
      <w:pPr>
        <w:spacing w:after="0"/>
        <w:ind w:left="0"/>
        <w:jc w:val="both"/>
      </w:pPr>
      <w:r>
        <w:rPr>
          <w:rFonts w:ascii="Times New Roman"/>
          <w:b w:val="false"/>
          <w:i w:val="false"/>
          <w:color w:val="000000"/>
          <w:sz w:val="28"/>
        </w:rPr>
        <w:t>
      анализировать организованной учебной деятельности;</w:t>
      </w:r>
    </w:p>
    <w:bookmarkEnd w:id="294"/>
    <w:bookmarkStart w:name="z1339" w:id="295"/>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 на уровне района/города, иметь участников конкурсов, соревнований на уровне района/города;</w:t>
      </w:r>
    </w:p>
    <w:bookmarkEnd w:id="295"/>
    <w:bookmarkStart w:name="z1340" w:id="296"/>
    <w:p>
      <w:pPr>
        <w:spacing w:after="0"/>
        <w:ind w:left="0"/>
        <w:jc w:val="both"/>
      </w:pPr>
      <w:r>
        <w:rPr>
          <w:rFonts w:ascii="Times New Roman"/>
          <w:b w:val="false"/>
          <w:i w:val="false"/>
          <w:color w:val="000000"/>
          <w:sz w:val="28"/>
        </w:rPr>
        <w:t>
      4) "педагог-исследователь":</w:t>
      </w:r>
    </w:p>
    <w:bookmarkEnd w:id="296"/>
    <w:bookmarkStart w:name="z1341" w:id="297"/>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"педагог-эксперт", а также:</w:t>
      </w:r>
    </w:p>
    <w:bookmarkEnd w:id="297"/>
    <w:bookmarkStart w:name="z1342" w:id="298"/>
    <w:p>
      <w:pPr>
        <w:spacing w:after="0"/>
        <w:ind w:left="0"/>
        <w:jc w:val="both"/>
      </w:pPr>
      <w:r>
        <w:rPr>
          <w:rFonts w:ascii="Times New Roman"/>
          <w:b w:val="false"/>
          <w:i w:val="false"/>
          <w:color w:val="000000"/>
          <w:sz w:val="28"/>
        </w:rPr>
        <w:t>
      участвовать в деятельности районных, городских методических объединений, семинаров, конференций;</w:t>
      </w:r>
    </w:p>
    <w:bookmarkEnd w:id="298"/>
    <w:bookmarkStart w:name="z1343" w:id="299"/>
    <w:p>
      <w:pPr>
        <w:spacing w:after="0"/>
        <w:ind w:left="0"/>
        <w:jc w:val="both"/>
      </w:pPr>
      <w:r>
        <w:rPr>
          <w:rFonts w:ascii="Times New Roman"/>
          <w:b w:val="false"/>
          <w:i w:val="false"/>
          <w:color w:val="000000"/>
          <w:sz w:val="28"/>
        </w:rPr>
        <w:t>
      развивать исследовательские навыки детей;</w:t>
      </w:r>
    </w:p>
    <w:bookmarkEnd w:id="299"/>
    <w:bookmarkStart w:name="z1344" w:id="300"/>
    <w:p>
      <w:pPr>
        <w:spacing w:after="0"/>
        <w:ind w:left="0"/>
        <w:jc w:val="both"/>
      </w:pPr>
      <w:r>
        <w:rPr>
          <w:rFonts w:ascii="Times New Roman"/>
          <w:b w:val="false"/>
          <w:i w:val="false"/>
          <w:color w:val="000000"/>
          <w:sz w:val="28"/>
        </w:rPr>
        <w:t xml:space="preserve">
      осуществлять участие детей в городских, областных конкурсах; </w:t>
      </w:r>
    </w:p>
    <w:bookmarkEnd w:id="300"/>
    <w:bookmarkStart w:name="z1345" w:id="301"/>
    <w:p>
      <w:pPr>
        <w:spacing w:after="0"/>
        <w:ind w:left="0"/>
        <w:jc w:val="both"/>
      </w:pPr>
      <w:r>
        <w:rPr>
          <w:rFonts w:ascii="Times New Roman"/>
          <w:b w:val="false"/>
          <w:i w:val="false"/>
          <w:color w:val="000000"/>
          <w:sz w:val="28"/>
        </w:rPr>
        <w:t xml:space="preserve">
      практиковать наставничество; </w:t>
      </w:r>
    </w:p>
    <w:bookmarkEnd w:id="301"/>
    <w:bookmarkStart w:name="z1346" w:id="302"/>
    <w:p>
      <w:pPr>
        <w:spacing w:after="0"/>
        <w:ind w:left="0"/>
        <w:jc w:val="both"/>
      </w:pPr>
      <w:r>
        <w:rPr>
          <w:rFonts w:ascii="Times New Roman"/>
          <w:b w:val="false"/>
          <w:i w:val="false"/>
          <w:color w:val="000000"/>
          <w:sz w:val="28"/>
        </w:rPr>
        <w:t xml:space="preserve">
      пользоваться навыками публичных выступлений и взаимодействия с аудиторией; </w:t>
      </w:r>
    </w:p>
    <w:bookmarkEnd w:id="302"/>
    <w:bookmarkStart w:name="z1347" w:id="303"/>
    <w:p>
      <w:pPr>
        <w:spacing w:after="0"/>
        <w:ind w:left="0"/>
        <w:jc w:val="both"/>
      </w:pPr>
      <w:r>
        <w:rPr>
          <w:rFonts w:ascii="Times New Roman"/>
          <w:b w:val="false"/>
          <w:i w:val="false"/>
          <w:color w:val="000000"/>
          <w:sz w:val="28"/>
        </w:rPr>
        <w:t xml:space="preserve">
      применять современные методики воспитания и обучения детей дошкольного возраста; </w:t>
      </w:r>
    </w:p>
    <w:bookmarkEnd w:id="303"/>
    <w:bookmarkStart w:name="z1348" w:id="304"/>
    <w:p>
      <w:pPr>
        <w:spacing w:after="0"/>
        <w:ind w:left="0"/>
        <w:jc w:val="both"/>
      </w:pPr>
      <w:r>
        <w:rPr>
          <w:rFonts w:ascii="Times New Roman"/>
          <w:b w:val="false"/>
          <w:i w:val="false"/>
          <w:color w:val="000000"/>
          <w:sz w:val="28"/>
        </w:rPr>
        <w:t xml:space="preserve">
      иметь методические разработки по вопросам дошкольного воспитания и обучения на уровне района, города; </w:t>
      </w:r>
    </w:p>
    <w:bookmarkEnd w:id="304"/>
    <w:bookmarkStart w:name="z1349" w:id="305"/>
    <w:p>
      <w:pPr>
        <w:spacing w:after="0"/>
        <w:ind w:left="0"/>
        <w:jc w:val="both"/>
      </w:pPr>
      <w:r>
        <w:rPr>
          <w:rFonts w:ascii="Times New Roman"/>
          <w:b w:val="false"/>
          <w:i w:val="false"/>
          <w:color w:val="000000"/>
          <w:sz w:val="28"/>
        </w:rPr>
        <w:t>
      пользоваться навыками исследования организованной учебной деятельности и разработки инструментов оценивания, обеспечивать развитие исследовательских навыков воспитанников, осуществлять наставничество и определять стратегии развития в педагогическом сообществе на уровне района, города, обобщать опыт на уровне области/городов республиканского значения;</w:t>
      </w:r>
    </w:p>
    <w:bookmarkEnd w:id="305"/>
    <w:bookmarkStart w:name="z1350" w:id="306"/>
    <w:p>
      <w:pPr>
        <w:spacing w:after="0"/>
        <w:ind w:left="0"/>
        <w:jc w:val="both"/>
      </w:pPr>
      <w:r>
        <w:rPr>
          <w:rFonts w:ascii="Times New Roman"/>
          <w:b w:val="false"/>
          <w:i w:val="false"/>
          <w:color w:val="000000"/>
          <w:sz w:val="28"/>
        </w:rPr>
        <w:t>
      наличие участников конкурсов, соревнований на уровне области/городов республиканского значения;</w:t>
      </w:r>
    </w:p>
    <w:bookmarkEnd w:id="306"/>
    <w:bookmarkStart w:name="z1351" w:id="307"/>
    <w:p>
      <w:pPr>
        <w:spacing w:after="0"/>
        <w:ind w:left="0"/>
        <w:jc w:val="both"/>
      </w:pPr>
      <w:r>
        <w:rPr>
          <w:rFonts w:ascii="Times New Roman"/>
          <w:b w:val="false"/>
          <w:i w:val="false"/>
          <w:color w:val="000000"/>
          <w:sz w:val="28"/>
        </w:rPr>
        <w:t>
      5) "педагог-мастер":</w:t>
      </w:r>
    </w:p>
    <w:bookmarkEnd w:id="307"/>
    <w:bookmarkStart w:name="z1352" w:id="308"/>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308"/>
    <w:bookmarkStart w:name="z1353" w:id="309"/>
    <w:p>
      <w:pPr>
        <w:spacing w:after="0"/>
        <w:ind w:left="0"/>
        <w:jc w:val="both"/>
      </w:pPr>
      <w:r>
        <w:rPr>
          <w:rFonts w:ascii="Times New Roman"/>
          <w:b w:val="false"/>
          <w:i w:val="false"/>
          <w:color w:val="000000"/>
          <w:sz w:val="28"/>
        </w:rPr>
        <w:t>
      участвовать в семинарах, конкурсах и конференциях областного и республиканского или международного уровней;</w:t>
      </w:r>
    </w:p>
    <w:bookmarkEnd w:id="309"/>
    <w:bookmarkStart w:name="z1354" w:id="310"/>
    <w:p>
      <w:pPr>
        <w:spacing w:after="0"/>
        <w:ind w:left="0"/>
        <w:jc w:val="both"/>
      </w:pPr>
      <w:r>
        <w:rPr>
          <w:rFonts w:ascii="Times New Roman"/>
          <w:b w:val="false"/>
          <w:i w:val="false"/>
          <w:color w:val="000000"/>
          <w:sz w:val="28"/>
        </w:rPr>
        <w:t xml:space="preserve">
      пользоваться умениями и навыками разработки учебных программ, методик воспитания и обучения; </w:t>
      </w:r>
    </w:p>
    <w:bookmarkEnd w:id="310"/>
    <w:bookmarkStart w:name="z1355" w:id="311"/>
    <w:p>
      <w:pPr>
        <w:spacing w:after="0"/>
        <w:ind w:left="0"/>
        <w:jc w:val="both"/>
      </w:pPr>
      <w:r>
        <w:rPr>
          <w:rFonts w:ascii="Times New Roman"/>
          <w:b w:val="false"/>
          <w:i w:val="false"/>
          <w:color w:val="000000"/>
          <w:sz w:val="28"/>
        </w:rPr>
        <w:t>
      осуществлять участие детей в городских, областных, республиканских конкурсах;</w:t>
      </w:r>
    </w:p>
    <w:bookmarkEnd w:id="311"/>
    <w:bookmarkStart w:name="z1356" w:id="312"/>
    <w:p>
      <w:pPr>
        <w:spacing w:after="0"/>
        <w:ind w:left="0"/>
        <w:jc w:val="both"/>
      </w:pPr>
      <w:r>
        <w:rPr>
          <w:rFonts w:ascii="Times New Roman"/>
          <w:b w:val="false"/>
          <w:i w:val="false"/>
          <w:color w:val="000000"/>
          <w:sz w:val="28"/>
        </w:rPr>
        <w:t>
      иметь авторскую программу или является автором (соавтором) изданных учебников, учебно-методических пособий, получивших одобрение на РУМС;</w:t>
      </w:r>
    </w:p>
    <w:bookmarkEnd w:id="312"/>
    <w:bookmarkStart w:name="z1357" w:id="313"/>
    <w:p>
      <w:pPr>
        <w:spacing w:after="0"/>
        <w:ind w:left="0"/>
        <w:jc w:val="both"/>
      </w:pPr>
      <w:r>
        <w:rPr>
          <w:rFonts w:ascii="Times New Roman"/>
          <w:b w:val="false"/>
          <w:i w:val="false"/>
          <w:color w:val="000000"/>
          <w:sz w:val="28"/>
        </w:rPr>
        <w:t>
      обеспечивать развитие навыков проектирования;</w:t>
      </w:r>
    </w:p>
    <w:bookmarkEnd w:id="313"/>
    <w:bookmarkStart w:name="z1358" w:id="314"/>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 являться участником республиканских и международных конкурсов или подготовил участников республиканских и международных конкурсов.</w:t>
      </w:r>
    </w:p>
    <w:bookmarkEnd w:id="314"/>
    <w:bookmarkStart w:name="z1359" w:id="315"/>
    <w:p>
      <w:pPr>
        <w:spacing w:after="0"/>
        <w:ind w:left="0"/>
        <w:jc w:val="left"/>
      </w:pPr>
      <w:r>
        <w:rPr>
          <w:rFonts w:ascii="Times New Roman"/>
          <w:b/>
          <w:i w:val="false"/>
          <w:color w:val="000000"/>
        </w:rPr>
        <w:t xml:space="preserve"> Параграф 6. Педагог казахского, русского языка организации дошкольного воспитания и обучения</w:t>
      </w:r>
    </w:p>
    <w:bookmarkEnd w:id="315"/>
    <w:bookmarkStart w:name="z1360" w:id="316"/>
    <w:p>
      <w:pPr>
        <w:spacing w:after="0"/>
        <w:ind w:left="0"/>
        <w:jc w:val="both"/>
      </w:pPr>
      <w:r>
        <w:rPr>
          <w:rFonts w:ascii="Times New Roman"/>
          <w:b w:val="false"/>
          <w:i w:val="false"/>
          <w:color w:val="000000"/>
          <w:sz w:val="28"/>
        </w:rPr>
        <w:t xml:space="preserve">
      26. Должностные обязанности: </w:t>
      </w:r>
    </w:p>
    <w:bookmarkEnd w:id="316"/>
    <w:bookmarkStart w:name="z1361" w:id="317"/>
    <w:p>
      <w:pPr>
        <w:spacing w:after="0"/>
        <w:ind w:left="0"/>
        <w:jc w:val="both"/>
      </w:pPr>
      <w:r>
        <w:rPr>
          <w:rFonts w:ascii="Times New Roman"/>
          <w:b w:val="false"/>
          <w:i w:val="false"/>
          <w:color w:val="000000"/>
          <w:sz w:val="28"/>
        </w:rPr>
        <w:t>
      планирует и организует обучение детей с учетом специфики изучаемого языка;</w:t>
      </w:r>
    </w:p>
    <w:bookmarkEnd w:id="317"/>
    <w:bookmarkStart w:name="z1362" w:id="318"/>
    <w:p>
      <w:pPr>
        <w:spacing w:after="0"/>
        <w:ind w:left="0"/>
        <w:jc w:val="both"/>
      </w:pPr>
      <w:r>
        <w:rPr>
          <w:rFonts w:ascii="Times New Roman"/>
          <w:b w:val="false"/>
          <w:i w:val="false"/>
          <w:color w:val="000000"/>
          <w:sz w:val="28"/>
        </w:rPr>
        <w:t>
      проводит с детьми организованную учебную деятельность, обеспечивающую создание условий для овладения казахским, русским языком;</w:t>
      </w:r>
    </w:p>
    <w:bookmarkEnd w:id="318"/>
    <w:bookmarkStart w:name="z1363" w:id="319"/>
    <w:p>
      <w:pPr>
        <w:spacing w:after="0"/>
        <w:ind w:left="0"/>
        <w:jc w:val="both"/>
      </w:pPr>
      <w:r>
        <w:rPr>
          <w:rFonts w:ascii="Times New Roman"/>
          <w:b w:val="false"/>
          <w:i w:val="false"/>
          <w:color w:val="000000"/>
          <w:sz w:val="28"/>
        </w:rPr>
        <w:t>
      способствует формированию языковой культуры личности детей дошкольного возраста, выявляет и содействует развитию их индивидуальных способностей;</w:t>
      </w:r>
    </w:p>
    <w:bookmarkEnd w:id="319"/>
    <w:bookmarkStart w:name="z1364" w:id="320"/>
    <w:p>
      <w:pPr>
        <w:spacing w:after="0"/>
        <w:ind w:left="0"/>
        <w:jc w:val="both"/>
      </w:pPr>
      <w:r>
        <w:rPr>
          <w:rFonts w:ascii="Times New Roman"/>
          <w:b w:val="false"/>
          <w:i w:val="false"/>
          <w:color w:val="000000"/>
          <w:sz w:val="28"/>
        </w:rPr>
        <w:t>
      грамотно использует разнообразные формы, методы, приемы и средства обучения, владеет инновационными технологиями;</w:t>
      </w:r>
    </w:p>
    <w:bookmarkEnd w:id="320"/>
    <w:bookmarkStart w:name="z1365" w:id="321"/>
    <w:p>
      <w:pPr>
        <w:spacing w:after="0"/>
        <w:ind w:left="0"/>
        <w:jc w:val="both"/>
      </w:pPr>
      <w:r>
        <w:rPr>
          <w:rFonts w:ascii="Times New Roman"/>
          <w:b w:val="false"/>
          <w:i w:val="false"/>
          <w:color w:val="000000"/>
          <w:sz w:val="28"/>
        </w:rPr>
        <w:t>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w:t>
      </w:r>
    </w:p>
    <w:bookmarkEnd w:id="321"/>
    <w:bookmarkStart w:name="z1366" w:id="322"/>
    <w:p>
      <w:pPr>
        <w:spacing w:after="0"/>
        <w:ind w:left="0"/>
        <w:jc w:val="both"/>
      </w:pPr>
      <w:r>
        <w:rPr>
          <w:rFonts w:ascii="Times New Roman"/>
          <w:b w:val="false"/>
          <w:i w:val="false"/>
          <w:color w:val="000000"/>
          <w:sz w:val="28"/>
        </w:rPr>
        <w:t>
      разрабатывает программы, учебно-методические комплексы;</w:t>
      </w:r>
    </w:p>
    <w:bookmarkEnd w:id="322"/>
    <w:bookmarkStart w:name="z1367" w:id="323"/>
    <w:p>
      <w:pPr>
        <w:spacing w:after="0"/>
        <w:ind w:left="0"/>
        <w:jc w:val="both"/>
      </w:pPr>
      <w:r>
        <w:rPr>
          <w:rFonts w:ascii="Times New Roman"/>
          <w:b w:val="false"/>
          <w:i w:val="false"/>
          <w:color w:val="000000"/>
          <w:sz w:val="28"/>
        </w:rPr>
        <w:t>
      принимает активное участие в деятельности методических объединений, организации и проведении мероприятий для детей в организации образования, повышает профессиональную компетентность;</w:t>
      </w:r>
    </w:p>
    <w:bookmarkEnd w:id="323"/>
    <w:bookmarkStart w:name="z1368" w:id="324"/>
    <w:p>
      <w:pPr>
        <w:spacing w:after="0"/>
        <w:ind w:left="0"/>
        <w:jc w:val="both"/>
      </w:pPr>
      <w:r>
        <w:rPr>
          <w:rFonts w:ascii="Times New Roman"/>
          <w:b w:val="false"/>
          <w:i w:val="false"/>
          <w:color w:val="000000"/>
          <w:sz w:val="28"/>
        </w:rPr>
        <w:t>
      осуществляет взаимодействие с родителями воспитанников;</w:t>
      </w:r>
    </w:p>
    <w:bookmarkEnd w:id="324"/>
    <w:bookmarkStart w:name="z1369" w:id="325"/>
    <w:p>
      <w:pPr>
        <w:spacing w:after="0"/>
        <w:ind w:left="0"/>
        <w:jc w:val="both"/>
      </w:pPr>
      <w:r>
        <w:rPr>
          <w:rFonts w:ascii="Times New Roman"/>
          <w:b w:val="false"/>
          <w:i w:val="false"/>
          <w:color w:val="000000"/>
          <w:sz w:val="28"/>
        </w:rPr>
        <w:t>
      несет ответственность за охрану жизни и здоровья детей во время организованной учебной деятельности.</w:t>
      </w:r>
    </w:p>
    <w:bookmarkEnd w:id="325"/>
    <w:bookmarkStart w:name="z1370" w:id="326"/>
    <w:p>
      <w:pPr>
        <w:spacing w:after="0"/>
        <w:ind w:left="0"/>
        <w:jc w:val="both"/>
      </w:pPr>
      <w:r>
        <w:rPr>
          <w:rFonts w:ascii="Times New Roman"/>
          <w:b w:val="false"/>
          <w:i w:val="false"/>
          <w:color w:val="000000"/>
          <w:sz w:val="28"/>
        </w:rPr>
        <w:t xml:space="preserve">
      27. Должен знать: </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Республики Казахстан, определяющие направления и перспективы развития образования;</w:t>
      </w:r>
    </w:p>
    <w:bookmarkStart w:name="z1372" w:id="327"/>
    <w:p>
      <w:pPr>
        <w:spacing w:after="0"/>
        <w:ind w:left="0"/>
        <w:jc w:val="both"/>
      </w:pPr>
      <w:r>
        <w:rPr>
          <w:rFonts w:ascii="Times New Roman"/>
          <w:b w:val="false"/>
          <w:i w:val="false"/>
          <w:color w:val="000000"/>
          <w:sz w:val="28"/>
        </w:rPr>
        <w:t>
      нормы педагогической этики;</w:t>
      </w:r>
    </w:p>
    <w:bookmarkEnd w:id="327"/>
    <w:bookmarkStart w:name="z1373" w:id="328"/>
    <w:p>
      <w:pPr>
        <w:spacing w:after="0"/>
        <w:ind w:left="0"/>
        <w:jc w:val="both"/>
      </w:pPr>
      <w:r>
        <w:rPr>
          <w:rFonts w:ascii="Times New Roman"/>
          <w:b w:val="false"/>
          <w:i w:val="false"/>
          <w:color w:val="000000"/>
          <w:sz w:val="28"/>
        </w:rPr>
        <w:t xml:space="preserve">
      государственный общеобязательный стандарт образования; </w:t>
      </w:r>
    </w:p>
    <w:bookmarkEnd w:id="328"/>
    <w:bookmarkStart w:name="z1374" w:id="329"/>
    <w:p>
      <w:pPr>
        <w:spacing w:after="0"/>
        <w:ind w:left="0"/>
        <w:jc w:val="both"/>
      </w:pPr>
      <w:r>
        <w:rPr>
          <w:rFonts w:ascii="Times New Roman"/>
          <w:b w:val="false"/>
          <w:i w:val="false"/>
          <w:color w:val="000000"/>
          <w:sz w:val="28"/>
        </w:rPr>
        <w:t>
      основы педагогики и психологии, достижения педагогической науки и практики;</w:t>
      </w:r>
    </w:p>
    <w:bookmarkEnd w:id="329"/>
    <w:bookmarkStart w:name="z1375" w:id="330"/>
    <w:p>
      <w:pPr>
        <w:spacing w:after="0"/>
        <w:ind w:left="0"/>
        <w:jc w:val="both"/>
      </w:pPr>
      <w:r>
        <w:rPr>
          <w:rFonts w:ascii="Times New Roman"/>
          <w:b w:val="false"/>
          <w:i w:val="false"/>
          <w:color w:val="000000"/>
          <w:sz w:val="28"/>
        </w:rPr>
        <w:t>
      инструктивные требования по охране жизни и здоровья детей;</w:t>
      </w:r>
    </w:p>
    <w:bookmarkEnd w:id="330"/>
    <w:bookmarkStart w:name="z1376" w:id="331"/>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w:t>
      </w:r>
    </w:p>
    <w:bookmarkEnd w:id="331"/>
    <w:bookmarkStart w:name="z1377" w:id="332"/>
    <w:p>
      <w:pPr>
        <w:spacing w:after="0"/>
        <w:ind w:left="0"/>
        <w:jc w:val="both"/>
      </w:pPr>
      <w:r>
        <w:rPr>
          <w:rFonts w:ascii="Times New Roman"/>
          <w:b w:val="false"/>
          <w:i w:val="false"/>
          <w:color w:val="000000"/>
          <w:sz w:val="28"/>
        </w:rPr>
        <w:t>
      основы доврачебной медицинской помощи.</w:t>
      </w:r>
    </w:p>
    <w:bookmarkEnd w:id="332"/>
    <w:bookmarkStart w:name="z1378" w:id="333"/>
    <w:p>
      <w:pPr>
        <w:spacing w:after="0"/>
        <w:ind w:left="0"/>
        <w:jc w:val="both"/>
      </w:pPr>
      <w:r>
        <w:rPr>
          <w:rFonts w:ascii="Times New Roman"/>
          <w:b w:val="false"/>
          <w:i w:val="false"/>
          <w:color w:val="000000"/>
          <w:sz w:val="28"/>
        </w:rPr>
        <w:t xml:space="preserve">
      28. Требования к квалификации: </w:t>
      </w:r>
    </w:p>
    <w:bookmarkEnd w:id="333"/>
    <w:bookmarkStart w:name="z1379" w:id="334"/>
    <w:p>
      <w:pPr>
        <w:spacing w:after="0"/>
        <w:ind w:left="0"/>
        <w:jc w:val="both"/>
      </w:pPr>
      <w:r>
        <w:rPr>
          <w:rFonts w:ascii="Times New Roman"/>
          <w:b w:val="false"/>
          <w:i w:val="false"/>
          <w:color w:val="000000"/>
          <w:sz w:val="28"/>
        </w:rPr>
        <w:t xml:space="preserve">
      высшее и (или) послевузовское педагогическое или техническое и профессиональное образование по профилю, или документ, подтверждающий педагогическую переподготовку, без предъявления требований к стажу работы; </w:t>
      </w:r>
    </w:p>
    <w:bookmarkEnd w:id="334"/>
    <w:bookmarkStart w:name="z1380" w:id="335"/>
    <w:p>
      <w:pPr>
        <w:spacing w:after="0"/>
        <w:ind w:left="0"/>
        <w:jc w:val="both"/>
      </w:pPr>
      <w:r>
        <w:rPr>
          <w:rFonts w:ascii="Times New Roman"/>
          <w:b w:val="false"/>
          <w:i w:val="false"/>
          <w:color w:val="000000"/>
          <w:sz w:val="28"/>
        </w:rPr>
        <w:t>
      и (или) при наличии среднего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335"/>
    <w:bookmarkStart w:name="z1381" w:id="336"/>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336"/>
    <w:bookmarkStart w:name="z1382" w:id="337"/>
    <w:p>
      <w:pPr>
        <w:spacing w:after="0"/>
        <w:ind w:left="0"/>
        <w:jc w:val="both"/>
      </w:pPr>
      <w:r>
        <w:rPr>
          <w:rFonts w:ascii="Times New Roman"/>
          <w:b w:val="false"/>
          <w:i w:val="false"/>
          <w:color w:val="000000"/>
          <w:sz w:val="28"/>
        </w:rPr>
        <w:t>
      29. Требования к квалификации с определением профессиональных компетенций:</w:t>
      </w:r>
    </w:p>
    <w:bookmarkEnd w:id="337"/>
    <w:bookmarkStart w:name="z1383" w:id="338"/>
    <w:p>
      <w:pPr>
        <w:spacing w:after="0"/>
        <w:ind w:left="0"/>
        <w:jc w:val="both"/>
      </w:pPr>
      <w:r>
        <w:rPr>
          <w:rFonts w:ascii="Times New Roman"/>
          <w:b w:val="false"/>
          <w:i w:val="false"/>
          <w:color w:val="000000"/>
          <w:sz w:val="28"/>
        </w:rPr>
        <w:t>
      1) "педагог":</w:t>
      </w:r>
    </w:p>
    <w:bookmarkEnd w:id="338"/>
    <w:bookmarkStart w:name="z1384" w:id="339"/>
    <w:p>
      <w:pPr>
        <w:spacing w:after="0"/>
        <w:ind w:left="0"/>
        <w:jc w:val="both"/>
      </w:pPr>
      <w:r>
        <w:rPr>
          <w:rFonts w:ascii="Times New Roman"/>
          <w:b w:val="false"/>
          <w:i w:val="false"/>
          <w:color w:val="000000"/>
          <w:sz w:val="28"/>
        </w:rPr>
        <w:t>
      должен отвечать требованиям, предъявляемым к учителям казахского, русского языка без категории, а также:</w:t>
      </w:r>
    </w:p>
    <w:bookmarkEnd w:id="339"/>
    <w:bookmarkStart w:name="z1385" w:id="340"/>
    <w:p>
      <w:pPr>
        <w:spacing w:after="0"/>
        <w:ind w:left="0"/>
        <w:jc w:val="both"/>
      </w:pPr>
      <w:r>
        <w:rPr>
          <w:rFonts w:ascii="Times New Roman"/>
          <w:b w:val="false"/>
          <w:i w:val="false"/>
          <w:color w:val="000000"/>
          <w:sz w:val="28"/>
        </w:rPr>
        <w:t>
      знать содержание программного материала;</w:t>
      </w:r>
    </w:p>
    <w:bookmarkEnd w:id="340"/>
    <w:bookmarkStart w:name="z1386" w:id="341"/>
    <w:p>
      <w:pPr>
        <w:spacing w:after="0"/>
        <w:ind w:left="0"/>
        <w:jc w:val="both"/>
      </w:pPr>
      <w:r>
        <w:rPr>
          <w:rFonts w:ascii="Times New Roman"/>
          <w:b w:val="false"/>
          <w:i w:val="false"/>
          <w:color w:val="000000"/>
          <w:sz w:val="28"/>
        </w:rPr>
        <w:t>
      знать методику дошкольного воспитания;</w:t>
      </w:r>
    </w:p>
    <w:bookmarkEnd w:id="341"/>
    <w:bookmarkStart w:name="z1387" w:id="342"/>
    <w:p>
      <w:pPr>
        <w:spacing w:after="0"/>
        <w:ind w:left="0"/>
        <w:jc w:val="both"/>
      </w:pPr>
      <w:r>
        <w:rPr>
          <w:rFonts w:ascii="Times New Roman"/>
          <w:b w:val="false"/>
          <w:i w:val="false"/>
          <w:color w:val="000000"/>
          <w:sz w:val="28"/>
        </w:rPr>
        <w:t>
      осуществлять воспитание и обучение детей с учетом возрастных особенностей;</w:t>
      </w:r>
    </w:p>
    <w:bookmarkEnd w:id="342"/>
    <w:bookmarkStart w:name="z1388" w:id="343"/>
    <w:p>
      <w:pPr>
        <w:spacing w:after="0"/>
        <w:ind w:left="0"/>
        <w:jc w:val="both"/>
      </w:pPr>
      <w:r>
        <w:rPr>
          <w:rFonts w:ascii="Times New Roman"/>
          <w:b w:val="false"/>
          <w:i w:val="false"/>
          <w:color w:val="000000"/>
          <w:sz w:val="28"/>
        </w:rPr>
        <w:t>
      проводить диагностику уровня развития умений и навыков;</w:t>
      </w:r>
    </w:p>
    <w:bookmarkEnd w:id="343"/>
    <w:bookmarkStart w:name="z1389" w:id="344"/>
    <w:p>
      <w:pPr>
        <w:spacing w:after="0"/>
        <w:ind w:left="0"/>
        <w:jc w:val="both"/>
      </w:pPr>
      <w:r>
        <w:rPr>
          <w:rFonts w:ascii="Times New Roman"/>
          <w:b w:val="false"/>
          <w:i w:val="false"/>
          <w:color w:val="000000"/>
          <w:sz w:val="28"/>
        </w:rPr>
        <w:t>
      участвовать в методической работе ДО;</w:t>
      </w:r>
    </w:p>
    <w:bookmarkEnd w:id="344"/>
    <w:bookmarkStart w:name="z1390" w:id="345"/>
    <w:p>
      <w:pPr>
        <w:spacing w:after="0"/>
        <w:ind w:left="0"/>
        <w:jc w:val="both"/>
      </w:pPr>
      <w:r>
        <w:rPr>
          <w:rFonts w:ascii="Times New Roman"/>
          <w:b w:val="false"/>
          <w:i w:val="false"/>
          <w:color w:val="000000"/>
          <w:sz w:val="28"/>
        </w:rPr>
        <w:t>
      изучать инновационный опыт;</w:t>
      </w:r>
    </w:p>
    <w:bookmarkEnd w:id="345"/>
    <w:bookmarkStart w:name="z1391" w:id="346"/>
    <w:p>
      <w:pPr>
        <w:spacing w:after="0"/>
        <w:ind w:left="0"/>
        <w:jc w:val="both"/>
      </w:pPr>
      <w:r>
        <w:rPr>
          <w:rFonts w:ascii="Times New Roman"/>
          <w:b w:val="false"/>
          <w:i w:val="false"/>
          <w:color w:val="000000"/>
          <w:sz w:val="28"/>
        </w:rPr>
        <w:t>
      участвовать в оформлении предметно-пространственной развивающей среды развития ребенка;</w:t>
      </w:r>
    </w:p>
    <w:bookmarkEnd w:id="346"/>
    <w:bookmarkStart w:name="z1392" w:id="347"/>
    <w:p>
      <w:pPr>
        <w:spacing w:after="0"/>
        <w:ind w:left="0"/>
        <w:jc w:val="both"/>
      </w:pPr>
      <w:r>
        <w:rPr>
          <w:rFonts w:ascii="Times New Roman"/>
          <w:b w:val="false"/>
          <w:i w:val="false"/>
          <w:color w:val="000000"/>
          <w:sz w:val="28"/>
        </w:rPr>
        <w:t>
      пользоваться информационно – коммуникативной технологией;</w:t>
      </w:r>
    </w:p>
    <w:bookmarkEnd w:id="347"/>
    <w:bookmarkStart w:name="z1393" w:id="348"/>
    <w:p>
      <w:pPr>
        <w:spacing w:after="0"/>
        <w:ind w:left="0"/>
        <w:jc w:val="both"/>
      </w:pPr>
      <w:r>
        <w:rPr>
          <w:rFonts w:ascii="Times New Roman"/>
          <w:b w:val="false"/>
          <w:i w:val="false"/>
          <w:color w:val="000000"/>
          <w:sz w:val="28"/>
        </w:rPr>
        <w:t>
      способствовать формированию общей культуры воспитанников,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воспитанников, пользоваться навыками профессионально-педагогического диалога, применять цифровые образовательные ресурсы;</w:t>
      </w:r>
    </w:p>
    <w:bookmarkEnd w:id="348"/>
    <w:bookmarkStart w:name="z1394" w:id="349"/>
    <w:p>
      <w:pPr>
        <w:spacing w:after="0"/>
        <w:ind w:left="0"/>
        <w:jc w:val="both"/>
      </w:pPr>
      <w:r>
        <w:rPr>
          <w:rFonts w:ascii="Times New Roman"/>
          <w:b w:val="false"/>
          <w:i w:val="false"/>
          <w:color w:val="000000"/>
          <w:sz w:val="28"/>
        </w:rPr>
        <w:t>
      2) "педагог-модератор":</w:t>
      </w:r>
    </w:p>
    <w:bookmarkEnd w:id="349"/>
    <w:bookmarkStart w:name="z1395" w:id="350"/>
    <w:p>
      <w:pPr>
        <w:spacing w:after="0"/>
        <w:ind w:left="0"/>
        <w:jc w:val="both"/>
      </w:pPr>
      <w:r>
        <w:rPr>
          <w:rFonts w:ascii="Times New Roman"/>
          <w:b w:val="false"/>
          <w:i w:val="false"/>
          <w:color w:val="000000"/>
          <w:sz w:val="28"/>
        </w:rPr>
        <w:t>
      должен соответствовать общим требованиям к квалификации "педагог":</w:t>
      </w:r>
    </w:p>
    <w:bookmarkEnd w:id="350"/>
    <w:bookmarkStart w:name="z1396" w:id="351"/>
    <w:p>
      <w:pPr>
        <w:spacing w:after="0"/>
        <w:ind w:left="0"/>
        <w:jc w:val="both"/>
      </w:pPr>
      <w:r>
        <w:rPr>
          <w:rFonts w:ascii="Times New Roman"/>
          <w:b w:val="false"/>
          <w:i w:val="false"/>
          <w:color w:val="000000"/>
          <w:sz w:val="28"/>
        </w:rPr>
        <w:t>
      знать содержание и структуру программного материала;</w:t>
      </w:r>
    </w:p>
    <w:bookmarkEnd w:id="351"/>
    <w:bookmarkStart w:name="z1397" w:id="352"/>
    <w:p>
      <w:pPr>
        <w:spacing w:after="0"/>
        <w:ind w:left="0"/>
        <w:jc w:val="both"/>
      </w:pPr>
      <w:r>
        <w:rPr>
          <w:rFonts w:ascii="Times New Roman"/>
          <w:b w:val="false"/>
          <w:i w:val="false"/>
          <w:color w:val="000000"/>
          <w:sz w:val="28"/>
        </w:rPr>
        <w:t xml:space="preserve">
      применять инновационные методики и технологии; </w:t>
      </w:r>
    </w:p>
    <w:bookmarkEnd w:id="352"/>
    <w:bookmarkStart w:name="z1398" w:id="353"/>
    <w:p>
      <w:pPr>
        <w:spacing w:after="0"/>
        <w:ind w:left="0"/>
        <w:jc w:val="both"/>
      </w:pPr>
      <w:r>
        <w:rPr>
          <w:rFonts w:ascii="Times New Roman"/>
          <w:b w:val="false"/>
          <w:i w:val="false"/>
          <w:color w:val="000000"/>
          <w:sz w:val="28"/>
        </w:rPr>
        <w:t>
      проводить диагностику уровня развития умений и навыков в разных возрастных группах;</w:t>
      </w:r>
    </w:p>
    <w:bookmarkEnd w:id="353"/>
    <w:bookmarkStart w:name="z1399" w:id="354"/>
    <w:p>
      <w:pPr>
        <w:spacing w:after="0"/>
        <w:ind w:left="0"/>
        <w:jc w:val="both"/>
      </w:pPr>
      <w:r>
        <w:rPr>
          <w:rFonts w:ascii="Times New Roman"/>
          <w:b w:val="false"/>
          <w:i w:val="false"/>
          <w:color w:val="000000"/>
          <w:sz w:val="28"/>
        </w:rPr>
        <w:t>
      участвовать в методической работе: выступать на педагогических советах в организации образования, активно участвовать в преобразовании предметно-пространственной развивающей среды развития ребенка, в деятельности методических объединений, семинаров, конференций;</w:t>
      </w:r>
    </w:p>
    <w:bookmarkEnd w:id="354"/>
    <w:bookmarkStart w:name="z1400" w:id="355"/>
    <w:p>
      <w:pPr>
        <w:spacing w:after="0"/>
        <w:ind w:left="0"/>
        <w:jc w:val="both"/>
      </w:pPr>
      <w:r>
        <w:rPr>
          <w:rFonts w:ascii="Times New Roman"/>
          <w:b w:val="false"/>
          <w:i w:val="false"/>
          <w:color w:val="000000"/>
          <w:sz w:val="28"/>
        </w:rPr>
        <w:t>
      повышать профессиональную квалификацию;</w:t>
      </w:r>
    </w:p>
    <w:bookmarkEnd w:id="355"/>
    <w:bookmarkStart w:name="z1401" w:id="356"/>
    <w:p>
      <w:pPr>
        <w:spacing w:after="0"/>
        <w:ind w:left="0"/>
        <w:jc w:val="both"/>
      </w:pPr>
      <w:r>
        <w:rPr>
          <w:rFonts w:ascii="Times New Roman"/>
          <w:b w:val="false"/>
          <w:i w:val="false"/>
          <w:color w:val="000000"/>
          <w:sz w:val="28"/>
        </w:rPr>
        <w:t xml:space="preserve">
      обобщать опыт на уровне организации образования; </w:t>
      </w:r>
    </w:p>
    <w:bookmarkEnd w:id="356"/>
    <w:bookmarkStart w:name="z1402" w:id="357"/>
    <w:p>
      <w:pPr>
        <w:spacing w:after="0"/>
        <w:ind w:left="0"/>
        <w:jc w:val="both"/>
      </w:pPr>
      <w:r>
        <w:rPr>
          <w:rFonts w:ascii="Times New Roman"/>
          <w:b w:val="false"/>
          <w:i w:val="false"/>
          <w:color w:val="000000"/>
          <w:sz w:val="28"/>
        </w:rPr>
        <w:t>
      иметь участников конкурсов, соревнований на уровне организации образования;</w:t>
      </w:r>
    </w:p>
    <w:bookmarkEnd w:id="357"/>
    <w:bookmarkStart w:name="z1403" w:id="358"/>
    <w:p>
      <w:pPr>
        <w:spacing w:after="0"/>
        <w:ind w:left="0"/>
        <w:jc w:val="both"/>
      </w:pPr>
      <w:r>
        <w:rPr>
          <w:rFonts w:ascii="Times New Roman"/>
          <w:b w:val="false"/>
          <w:i w:val="false"/>
          <w:color w:val="000000"/>
          <w:sz w:val="28"/>
        </w:rPr>
        <w:t xml:space="preserve">
      3) "педагог – эксперт": </w:t>
      </w:r>
    </w:p>
    <w:bookmarkEnd w:id="358"/>
    <w:bookmarkStart w:name="z1404" w:id="359"/>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59"/>
    <w:bookmarkStart w:name="z1405" w:id="360"/>
    <w:p>
      <w:pPr>
        <w:spacing w:after="0"/>
        <w:ind w:left="0"/>
        <w:jc w:val="both"/>
      </w:pPr>
      <w:r>
        <w:rPr>
          <w:rFonts w:ascii="Times New Roman"/>
          <w:b w:val="false"/>
          <w:i w:val="false"/>
          <w:color w:val="000000"/>
          <w:sz w:val="28"/>
        </w:rPr>
        <w:t>
      участвовать в методической работе в организации дошкольного воспитания и обучения, в мероприятиях на уровне района, города:</w:t>
      </w:r>
    </w:p>
    <w:bookmarkEnd w:id="360"/>
    <w:bookmarkStart w:name="z1406" w:id="361"/>
    <w:p>
      <w:pPr>
        <w:spacing w:after="0"/>
        <w:ind w:left="0"/>
        <w:jc w:val="both"/>
      </w:pPr>
      <w:r>
        <w:rPr>
          <w:rFonts w:ascii="Times New Roman"/>
          <w:b w:val="false"/>
          <w:i w:val="false"/>
          <w:color w:val="000000"/>
          <w:sz w:val="28"/>
        </w:rPr>
        <w:t xml:space="preserve">
      выступать на педагогических советах, повышать свою профессиональную квалификацию; </w:t>
      </w:r>
    </w:p>
    <w:bookmarkEnd w:id="361"/>
    <w:bookmarkStart w:name="z1407" w:id="362"/>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 иметь участников конкурсов, соревнований на уровне района/города;</w:t>
      </w:r>
    </w:p>
    <w:bookmarkEnd w:id="362"/>
    <w:bookmarkStart w:name="z1408" w:id="363"/>
    <w:p>
      <w:pPr>
        <w:spacing w:after="0"/>
        <w:ind w:left="0"/>
        <w:jc w:val="both"/>
      </w:pPr>
      <w:r>
        <w:rPr>
          <w:rFonts w:ascii="Times New Roman"/>
          <w:b w:val="false"/>
          <w:i w:val="false"/>
          <w:color w:val="000000"/>
          <w:sz w:val="28"/>
        </w:rPr>
        <w:t>
      4) "педагог-исследователь":</w:t>
      </w:r>
    </w:p>
    <w:bookmarkEnd w:id="363"/>
    <w:bookmarkStart w:name="z1409" w:id="364"/>
    <w:p>
      <w:pPr>
        <w:spacing w:after="0"/>
        <w:ind w:left="0"/>
        <w:jc w:val="both"/>
      </w:pPr>
      <w:r>
        <w:rPr>
          <w:rFonts w:ascii="Times New Roman"/>
          <w:b w:val="false"/>
          <w:i w:val="false"/>
          <w:color w:val="000000"/>
          <w:sz w:val="28"/>
        </w:rPr>
        <w:t xml:space="preserve">
      должен соответствует общим требованиям к квалификации "педагог-эксперт", а также: </w:t>
      </w:r>
    </w:p>
    <w:bookmarkEnd w:id="364"/>
    <w:bookmarkStart w:name="z1410" w:id="365"/>
    <w:p>
      <w:pPr>
        <w:spacing w:after="0"/>
        <w:ind w:left="0"/>
        <w:jc w:val="both"/>
      </w:pPr>
      <w:r>
        <w:rPr>
          <w:rFonts w:ascii="Times New Roman"/>
          <w:b w:val="false"/>
          <w:i w:val="false"/>
          <w:color w:val="000000"/>
          <w:sz w:val="28"/>
        </w:rPr>
        <w:t xml:space="preserve">
      пользоваться умениями и навыками разработки учебных программ, методик обучения; </w:t>
      </w:r>
    </w:p>
    <w:bookmarkEnd w:id="365"/>
    <w:bookmarkStart w:name="z1411" w:id="366"/>
    <w:p>
      <w:pPr>
        <w:spacing w:after="0"/>
        <w:ind w:left="0"/>
        <w:jc w:val="both"/>
      </w:pPr>
      <w:r>
        <w:rPr>
          <w:rFonts w:ascii="Times New Roman"/>
          <w:b w:val="false"/>
          <w:i w:val="false"/>
          <w:color w:val="000000"/>
          <w:sz w:val="28"/>
        </w:rPr>
        <w:t>
      участвовать в деятельности районных, городских методических объединений, семинаров, конференций;</w:t>
      </w:r>
    </w:p>
    <w:bookmarkEnd w:id="366"/>
    <w:bookmarkStart w:name="z1412" w:id="367"/>
    <w:p>
      <w:pPr>
        <w:spacing w:after="0"/>
        <w:ind w:left="0"/>
        <w:jc w:val="both"/>
      </w:pPr>
      <w:r>
        <w:rPr>
          <w:rFonts w:ascii="Times New Roman"/>
          <w:b w:val="false"/>
          <w:i w:val="false"/>
          <w:color w:val="000000"/>
          <w:sz w:val="28"/>
        </w:rPr>
        <w:t>
      развивать исследовательские навыки детей;</w:t>
      </w:r>
    </w:p>
    <w:bookmarkEnd w:id="367"/>
    <w:bookmarkStart w:name="z1413" w:id="368"/>
    <w:p>
      <w:pPr>
        <w:spacing w:after="0"/>
        <w:ind w:left="0"/>
        <w:jc w:val="both"/>
      </w:pPr>
      <w:r>
        <w:rPr>
          <w:rFonts w:ascii="Times New Roman"/>
          <w:b w:val="false"/>
          <w:i w:val="false"/>
          <w:color w:val="000000"/>
          <w:sz w:val="28"/>
        </w:rPr>
        <w:t xml:space="preserve">
      осуществлять участие детей в городских, областных конкурсах; </w:t>
      </w:r>
    </w:p>
    <w:bookmarkEnd w:id="368"/>
    <w:bookmarkStart w:name="z1414" w:id="369"/>
    <w:p>
      <w:pPr>
        <w:spacing w:after="0"/>
        <w:ind w:left="0"/>
        <w:jc w:val="both"/>
      </w:pPr>
      <w:r>
        <w:rPr>
          <w:rFonts w:ascii="Times New Roman"/>
          <w:b w:val="false"/>
          <w:i w:val="false"/>
          <w:color w:val="000000"/>
          <w:sz w:val="28"/>
        </w:rPr>
        <w:t xml:space="preserve">
      практиковать наставничество; </w:t>
      </w:r>
    </w:p>
    <w:bookmarkEnd w:id="369"/>
    <w:bookmarkStart w:name="z1415" w:id="370"/>
    <w:p>
      <w:pPr>
        <w:spacing w:after="0"/>
        <w:ind w:left="0"/>
        <w:jc w:val="both"/>
      </w:pPr>
      <w:r>
        <w:rPr>
          <w:rFonts w:ascii="Times New Roman"/>
          <w:b w:val="false"/>
          <w:i w:val="false"/>
          <w:color w:val="000000"/>
          <w:sz w:val="28"/>
        </w:rPr>
        <w:t xml:space="preserve">
      пользоваться навыками публичных выступлений и взаимодействия с аудиторией; </w:t>
      </w:r>
    </w:p>
    <w:bookmarkEnd w:id="370"/>
    <w:bookmarkStart w:name="z1416" w:id="371"/>
    <w:p>
      <w:pPr>
        <w:spacing w:after="0"/>
        <w:ind w:left="0"/>
        <w:jc w:val="both"/>
      </w:pPr>
      <w:r>
        <w:rPr>
          <w:rFonts w:ascii="Times New Roman"/>
          <w:b w:val="false"/>
          <w:i w:val="false"/>
          <w:color w:val="000000"/>
          <w:sz w:val="28"/>
        </w:rPr>
        <w:t>
      применять современные методики воспитания и обучения детей дошкольного возраста;</w:t>
      </w:r>
    </w:p>
    <w:bookmarkEnd w:id="371"/>
    <w:bookmarkStart w:name="z1417" w:id="372"/>
    <w:p>
      <w:pPr>
        <w:spacing w:after="0"/>
        <w:ind w:left="0"/>
        <w:jc w:val="both"/>
      </w:pPr>
      <w:r>
        <w:rPr>
          <w:rFonts w:ascii="Times New Roman"/>
          <w:b w:val="false"/>
          <w:i w:val="false"/>
          <w:color w:val="000000"/>
          <w:sz w:val="28"/>
        </w:rPr>
        <w:t>
      иметь методические разработки по организации дошкольного воспитания и обучения на уровне района, города;</w:t>
      </w:r>
    </w:p>
    <w:bookmarkEnd w:id="372"/>
    <w:bookmarkStart w:name="z1418" w:id="373"/>
    <w:p>
      <w:pPr>
        <w:spacing w:after="0"/>
        <w:ind w:left="0"/>
        <w:jc w:val="both"/>
      </w:pPr>
      <w:r>
        <w:rPr>
          <w:rFonts w:ascii="Times New Roman"/>
          <w:b w:val="false"/>
          <w:i w:val="false"/>
          <w:color w:val="000000"/>
          <w:sz w:val="28"/>
        </w:rPr>
        <w:t>
      пользоваться навыками исследования занятия и разработки инструментов оценивания, обеспечивать развитие исследовательских навыков воспитанников, осуществлять наставничество и определять стратегии развития в педагогическом сообществе на уровне района, города, обобщать опыт на уровне области/городов республиканского значения и столицы, наличие участников конкурсов, соревнований на уровне области/городов республиканского значения и столицы;</w:t>
      </w:r>
    </w:p>
    <w:bookmarkEnd w:id="373"/>
    <w:bookmarkStart w:name="z1419" w:id="374"/>
    <w:p>
      <w:pPr>
        <w:spacing w:after="0"/>
        <w:ind w:left="0"/>
        <w:jc w:val="both"/>
      </w:pPr>
      <w:r>
        <w:rPr>
          <w:rFonts w:ascii="Times New Roman"/>
          <w:b w:val="false"/>
          <w:i w:val="false"/>
          <w:color w:val="000000"/>
          <w:sz w:val="28"/>
        </w:rPr>
        <w:t>
      5) "педагог-мастер":</w:t>
      </w:r>
    </w:p>
    <w:bookmarkEnd w:id="374"/>
    <w:bookmarkStart w:name="z1420" w:id="375"/>
    <w:p>
      <w:pPr>
        <w:spacing w:after="0"/>
        <w:ind w:left="0"/>
        <w:jc w:val="both"/>
      </w:pPr>
      <w:r>
        <w:rPr>
          <w:rFonts w:ascii="Times New Roman"/>
          <w:b w:val="false"/>
          <w:i w:val="false"/>
          <w:color w:val="000000"/>
          <w:sz w:val="28"/>
        </w:rPr>
        <w:t xml:space="preserve">
      должен соответствовать общим требованиям к квалификации "педагог – исследователь", а также: </w:t>
      </w:r>
    </w:p>
    <w:bookmarkEnd w:id="375"/>
    <w:bookmarkStart w:name="z1421" w:id="376"/>
    <w:p>
      <w:pPr>
        <w:spacing w:after="0"/>
        <w:ind w:left="0"/>
        <w:jc w:val="both"/>
      </w:pPr>
      <w:r>
        <w:rPr>
          <w:rFonts w:ascii="Times New Roman"/>
          <w:b w:val="false"/>
          <w:i w:val="false"/>
          <w:color w:val="000000"/>
          <w:sz w:val="28"/>
        </w:rPr>
        <w:t xml:space="preserve">
      участвовать в экспериментальной работе по освоению новых программ и педагогических технологий; </w:t>
      </w:r>
    </w:p>
    <w:bookmarkEnd w:id="376"/>
    <w:bookmarkStart w:name="z1422" w:id="377"/>
    <w:p>
      <w:pPr>
        <w:spacing w:after="0"/>
        <w:ind w:left="0"/>
        <w:jc w:val="both"/>
      </w:pPr>
      <w:r>
        <w:rPr>
          <w:rFonts w:ascii="Times New Roman"/>
          <w:b w:val="false"/>
          <w:i w:val="false"/>
          <w:color w:val="000000"/>
          <w:sz w:val="28"/>
        </w:rPr>
        <w:t>
      иметь достижения детей по итогам участия в творческих конкурсах республиканского уровня;</w:t>
      </w:r>
    </w:p>
    <w:bookmarkEnd w:id="377"/>
    <w:bookmarkStart w:name="z1423" w:id="378"/>
    <w:p>
      <w:pPr>
        <w:spacing w:after="0"/>
        <w:ind w:left="0"/>
        <w:jc w:val="both"/>
      </w:pPr>
      <w:r>
        <w:rPr>
          <w:rFonts w:ascii="Times New Roman"/>
          <w:b w:val="false"/>
          <w:i w:val="false"/>
          <w:color w:val="000000"/>
          <w:sz w:val="28"/>
        </w:rPr>
        <w:t>
      активно участвовать в методической работе республиканского уровня, в трансляции и внедрении опыта в республике;</w:t>
      </w:r>
    </w:p>
    <w:bookmarkEnd w:id="378"/>
    <w:bookmarkStart w:name="z1424" w:id="379"/>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программ, учебно-методических пособий, получивших одобрение РУМС;</w:t>
      </w:r>
    </w:p>
    <w:bookmarkEnd w:id="379"/>
    <w:bookmarkStart w:name="z1425" w:id="380"/>
    <w:p>
      <w:pPr>
        <w:spacing w:after="0"/>
        <w:ind w:left="0"/>
        <w:jc w:val="both"/>
      </w:pPr>
      <w:r>
        <w:rPr>
          <w:rFonts w:ascii="Times New Roman"/>
          <w:b w:val="false"/>
          <w:i w:val="false"/>
          <w:color w:val="000000"/>
          <w:sz w:val="28"/>
        </w:rPr>
        <w:t>
      обеспечивать развитие навыков проектирования, осуществлять наставничество и планировать развитие сети профессионального сообщества на уровне области;</w:t>
      </w:r>
    </w:p>
    <w:bookmarkEnd w:id="380"/>
    <w:bookmarkStart w:name="z1426" w:id="381"/>
    <w:p>
      <w:pPr>
        <w:spacing w:after="0"/>
        <w:ind w:left="0"/>
        <w:jc w:val="both"/>
      </w:pPr>
      <w:r>
        <w:rPr>
          <w:rFonts w:ascii="Times New Roman"/>
          <w:b w:val="false"/>
          <w:i w:val="false"/>
          <w:color w:val="000000"/>
          <w:sz w:val="28"/>
        </w:rPr>
        <w:t>
      являться участником республиканских и международных конкурсов или готовить участников республиканских и международных конкурсов, утвержденных уполномоченным органом в области образования.</w:t>
      </w:r>
    </w:p>
    <w:bookmarkEnd w:id="381"/>
    <w:bookmarkStart w:name="z1427" w:id="382"/>
    <w:p>
      <w:pPr>
        <w:spacing w:after="0"/>
        <w:ind w:left="0"/>
        <w:jc w:val="left"/>
      </w:pPr>
      <w:r>
        <w:rPr>
          <w:rFonts w:ascii="Times New Roman"/>
          <w:b/>
          <w:i w:val="false"/>
          <w:color w:val="000000"/>
        </w:rPr>
        <w:t xml:space="preserve"> Параграф 7. Специальный педагог (учитель-дефектолог, дефектолог, учитель-логопед, логопед, олигофренопедагог, сурдопедагог, тифлопедагог) организации дошкольного воспитания и обучения</w:t>
      </w:r>
    </w:p>
    <w:bookmarkEnd w:id="382"/>
    <w:bookmarkStart w:name="z1428" w:id="383"/>
    <w:p>
      <w:pPr>
        <w:spacing w:after="0"/>
        <w:ind w:left="0"/>
        <w:jc w:val="both"/>
      </w:pPr>
      <w:r>
        <w:rPr>
          <w:rFonts w:ascii="Times New Roman"/>
          <w:b w:val="false"/>
          <w:i w:val="false"/>
          <w:color w:val="000000"/>
          <w:sz w:val="28"/>
        </w:rPr>
        <w:t>
      30. Должностные обязанности:</w:t>
      </w:r>
    </w:p>
    <w:bookmarkEnd w:id="383"/>
    <w:bookmarkStart w:name="z1429" w:id="384"/>
    <w:p>
      <w:pPr>
        <w:spacing w:after="0"/>
        <w:ind w:left="0"/>
        <w:jc w:val="both"/>
      </w:pPr>
      <w:r>
        <w:rPr>
          <w:rFonts w:ascii="Times New Roman"/>
          <w:b w:val="false"/>
          <w:i w:val="false"/>
          <w:color w:val="000000"/>
          <w:sz w:val="28"/>
        </w:rPr>
        <w:t>
      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bookmarkEnd w:id="384"/>
    <w:bookmarkStart w:name="z1430" w:id="385"/>
    <w:p>
      <w:pPr>
        <w:spacing w:after="0"/>
        <w:ind w:left="0"/>
        <w:jc w:val="both"/>
      </w:pPr>
      <w:r>
        <w:rPr>
          <w:rFonts w:ascii="Times New Roman"/>
          <w:b w:val="false"/>
          <w:i w:val="false"/>
          <w:color w:val="000000"/>
          <w:sz w:val="28"/>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bookmarkEnd w:id="385"/>
    <w:bookmarkStart w:name="z1431" w:id="386"/>
    <w:p>
      <w:pPr>
        <w:spacing w:after="0"/>
        <w:ind w:left="0"/>
        <w:jc w:val="both"/>
      </w:pPr>
      <w:r>
        <w:rPr>
          <w:rFonts w:ascii="Times New Roman"/>
          <w:b w:val="false"/>
          <w:i w:val="false"/>
          <w:color w:val="000000"/>
          <w:sz w:val="28"/>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386"/>
    <w:bookmarkStart w:name="z1432" w:id="387"/>
    <w:p>
      <w:pPr>
        <w:spacing w:after="0"/>
        <w:ind w:left="0"/>
        <w:jc w:val="both"/>
      </w:pPr>
      <w:r>
        <w:rPr>
          <w:rFonts w:ascii="Times New Roman"/>
          <w:b w:val="false"/>
          <w:i w:val="false"/>
          <w:color w:val="000000"/>
          <w:sz w:val="28"/>
        </w:rPr>
        <w:t>
       оказывает специальную психолого-педагогическую поддержку детям с ограниченными возможностями;</w:t>
      </w:r>
    </w:p>
    <w:bookmarkEnd w:id="387"/>
    <w:bookmarkStart w:name="z1433" w:id="388"/>
    <w:p>
      <w:pPr>
        <w:spacing w:after="0"/>
        <w:ind w:left="0"/>
        <w:jc w:val="both"/>
      </w:pPr>
      <w:r>
        <w:rPr>
          <w:rFonts w:ascii="Times New Roman"/>
          <w:b w:val="false"/>
          <w:i w:val="false"/>
          <w:color w:val="000000"/>
          <w:sz w:val="28"/>
        </w:rPr>
        <w:t>
      осуществляет психолого-педагогическое сопровождение детей с особыми образовательными потребностями в организациях образования;</w:t>
      </w:r>
    </w:p>
    <w:bookmarkEnd w:id="388"/>
    <w:bookmarkStart w:name="z1434" w:id="389"/>
    <w:p>
      <w:pPr>
        <w:spacing w:after="0"/>
        <w:ind w:left="0"/>
        <w:jc w:val="both"/>
      </w:pPr>
      <w:r>
        <w:rPr>
          <w:rFonts w:ascii="Times New Roman"/>
          <w:b w:val="false"/>
          <w:i w:val="false"/>
          <w:color w:val="000000"/>
          <w:sz w:val="28"/>
        </w:rPr>
        <w:t>
      обеспечивает взаимодействие с другими педагогами и специалистами, способствует реализации принципа инклюзивности в образовании;</w:t>
      </w:r>
    </w:p>
    <w:bookmarkEnd w:id="389"/>
    <w:bookmarkStart w:name="z1435" w:id="390"/>
    <w:p>
      <w:pPr>
        <w:spacing w:after="0"/>
        <w:ind w:left="0"/>
        <w:jc w:val="both"/>
      </w:pPr>
      <w:r>
        <w:rPr>
          <w:rFonts w:ascii="Times New Roman"/>
          <w:b w:val="false"/>
          <w:i w:val="false"/>
          <w:color w:val="000000"/>
          <w:sz w:val="28"/>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bookmarkEnd w:id="390"/>
    <w:bookmarkStart w:name="z1436" w:id="391"/>
    <w:p>
      <w:pPr>
        <w:spacing w:after="0"/>
        <w:ind w:left="0"/>
        <w:jc w:val="both"/>
      </w:pPr>
      <w:r>
        <w:rPr>
          <w:rFonts w:ascii="Times New Roman"/>
          <w:b w:val="false"/>
          <w:i w:val="false"/>
          <w:color w:val="000000"/>
          <w:sz w:val="28"/>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bookmarkEnd w:id="391"/>
    <w:bookmarkStart w:name="z1437" w:id="392"/>
    <w:p>
      <w:pPr>
        <w:spacing w:after="0"/>
        <w:ind w:left="0"/>
        <w:jc w:val="both"/>
      </w:pPr>
      <w:r>
        <w:rPr>
          <w:rFonts w:ascii="Times New Roman"/>
          <w:b w:val="false"/>
          <w:i w:val="false"/>
          <w:color w:val="000000"/>
          <w:sz w:val="28"/>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bookmarkEnd w:id="392"/>
    <w:bookmarkStart w:name="z1438" w:id="393"/>
    <w:p>
      <w:pPr>
        <w:spacing w:after="0"/>
        <w:ind w:left="0"/>
        <w:jc w:val="both"/>
      </w:pPr>
      <w:r>
        <w:rPr>
          <w:rFonts w:ascii="Times New Roman"/>
          <w:b w:val="false"/>
          <w:i w:val="false"/>
          <w:color w:val="000000"/>
          <w:sz w:val="28"/>
        </w:rPr>
        <w:t>
      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bookmarkEnd w:id="393"/>
    <w:bookmarkStart w:name="z1439" w:id="394"/>
    <w:p>
      <w:pPr>
        <w:spacing w:after="0"/>
        <w:ind w:left="0"/>
        <w:jc w:val="both"/>
      </w:pPr>
      <w:r>
        <w:rPr>
          <w:rFonts w:ascii="Times New Roman"/>
          <w:b w:val="false"/>
          <w:i w:val="false"/>
          <w:color w:val="000000"/>
          <w:sz w:val="28"/>
        </w:rPr>
        <w:t>
      участвует в проведении командной оценки особых образовательных потребностей;</w:t>
      </w:r>
    </w:p>
    <w:bookmarkEnd w:id="394"/>
    <w:bookmarkStart w:name="z1440" w:id="395"/>
    <w:p>
      <w:pPr>
        <w:spacing w:after="0"/>
        <w:ind w:left="0"/>
        <w:jc w:val="both"/>
      </w:pPr>
      <w:r>
        <w:rPr>
          <w:rFonts w:ascii="Times New Roman"/>
          <w:b w:val="false"/>
          <w:i w:val="false"/>
          <w:color w:val="000000"/>
          <w:sz w:val="28"/>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bookmarkEnd w:id="395"/>
    <w:bookmarkStart w:name="z1441" w:id="396"/>
    <w:p>
      <w:pPr>
        <w:spacing w:after="0"/>
        <w:ind w:left="0"/>
        <w:jc w:val="both"/>
      </w:pPr>
      <w:r>
        <w:rPr>
          <w:rFonts w:ascii="Times New Roman"/>
          <w:b w:val="false"/>
          <w:i w:val="false"/>
          <w:color w:val="000000"/>
          <w:sz w:val="28"/>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396"/>
    <w:bookmarkStart w:name="z1442" w:id="397"/>
    <w:p>
      <w:pPr>
        <w:spacing w:after="0"/>
        <w:ind w:left="0"/>
        <w:jc w:val="both"/>
      </w:pPr>
      <w:r>
        <w:rPr>
          <w:rFonts w:ascii="Times New Roman"/>
          <w:b w:val="false"/>
          <w:i w:val="false"/>
          <w:color w:val="000000"/>
          <w:sz w:val="28"/>
        </w:rPr>
        <w:t>
      повышает свою профессиональную компетентность;</w:t>
      </w:r>
    </w:p>
    <w:bookmarkEnd w:id="397"/>
    <w:bookmarkStart w:name="z1443" w:id="398"/>
    <w:p>
      <w:pPr>
        <w:spacing w:after="0"/>
        <w:ind w:left="0"/>
        <w:jc w:val="both"/>
      </w:pPr>
      <w:r>
        <w:rPr>
          <w:rFonts w:ascii="Times New Roman"/>
          <w:b w:val="false"/>
          <w:i w:val="false"/>
          <w:color w:val="000000"/>
          <w:sz w:val="28"/>
        </w:rPr>
        <w:t>
      участвует в заседаниях методических советов, методических объединений, сетевых сообществ;</w:t>
      </w:r>
    </w:p>
    <w:bookmarkEnd w:id="398"/>
    <w:bookmarkStart w:name="z1444" w:id="399"/>
    <w:p>
      <w:pPr>
        <w:spacing w:after="0"/>
        <w:ind w:left="0"/>
        <w:jc w:val="both"/>
      </w:pPr>
      <w:r>
        <w:rPr>
          <w:rFonts w:ascii="Times New Roman"/>
          <w:b w:val="false"/>
          <w:i w:val="false"/>
          <w:color w:val="000000"/>
          <w:sz w:val="28"/>
        </w:rPr>
        <w:t>
      проводит работу по формированию толерантного отношения общества к лицам с особыми образовательными потребностями;</w:t>
      </w:r>
    </w:p>
    <w:bookmarkEnd w:id="399"/>
    <w:bookmarkStart w:name="z1445" w:id="400"/>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400"/>
    <w:bookmarkStart w:name="z1446" w:id="401"/>
    <w:p>
      <w:pPr>
        <w:spacing w:after="0"/>
        <w:ind w:left="0"/>
        <w:jc w:val="both"/>
      </w:pPr>
      <w:r>
        <w:rPr>
          <w:rFonts w:ascii="Times New Roman"/>
          <w:b w:val="false"/>
          <w:i w:val="false"/>
          <w:color w:val="000000"/>
          <w:sz w:val="28"/>
        </w:rPr>
        <w:t>
      обеспечивает охрану жизни, здоровья и прав детей в период воспитательного процесса.</w:t>
      </w:r>
    </w:p>
    <w:bookmarkEnd w:id="401"/>
    <w:bookmarkStart w:name="z1447" w:id="402"/>
    <w:p>
      <w:pPr>
        <w:spacing w:after="0"/>
        <w:ind w:left="0"/>
        <w:jc w:val="both"/>
      </w:pPr>
      <w:r>
        <w:rPr>
          <w:rFonts w:ascii="Times New Roman"/>
          <w:b w:val="false"/>
          <w:i w:val="false"/>
          <w:color w:val="000000"/>
          <w:sz w:val="28"/>
        </w:rPr>
        <w:t>
      31. Должен знать:</w:t>
      </w:r>
    </w:p>
    <w:bookmarkEnd w:id="402"/>
    <w:bookmarkStart w:name="z1448" w:id="403"/>
    <w:p>
      <w:pPr>
        <w:spacing w:after="0"/>
        <w:ind w:left="0"/>
        <w:jc w:val="both"/>
      </w:pPr>
      <w:r>
        <w:rPr>
          <w:rFonts w:ascii="Times New Roman"/>
          <w:b w:val="false"/>
          <w:i w:val="false"/>
          <w:color w:val="000000"/>
          <w:sz w:val="28"/>
        </w:rPr>
        <w:t>
      Конституцию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Республики Казахстан, определяющие направления и перспективы развития образования;</w:t>
      </w:r>
    </w:p>
    <w:bookmarkEnd w:id="403"/>
    <w:bookmarkStart w:name="z1449" w:id="404"/>
    <w:p>
      <w:pPr>
        <w:spacing w:after="0"/>
        <w:ind w:left="0"/>
        <w:jc w:val="both"/>
      </w:pPr>
      <w:r>
        <w:rPr>
          <w:rFonts w:ascii="Times New Roman"/>
          <w:b w:val="false"/>
          <w:i w:val="false"/>
          <w:color w:val="000000"/>
          <w:sz w:val="28"/>
        </w:rPr>
        <w:t>
      государственные стандарты специальных социальных услуг для детей, оказавшихся в трудной жизненной ситуации;</w:t>
      </w:r>
    </w:p>
    <w:bookmarkEnd w:id="404"/>
    <w:bookmarkStart w:name="z1450" w:id="405"/>
    <w:p>
      <w:pPr>
        <w:spacing w:after="0"/>
        <w:ind w:left="0"/>
        <w:jc w:val="both"/>
      </w:pPr>
      <w:r>
        <w:rPr>
          <w:rFonts w:ascii="Times New Roman"/>
          <w:b w:val="false"/>
          <w:i w:val="false"/>
          <w:color w:val="000000"/>
          <w:sz w:val="28"/>
        </w:rPr>
        <w:t>
      специальную педагогику;</w:t>
      </w:r>
    </w:p>
    <w:bookmarkEnd w:id="405"/>
    <w:bookmarkStart w:name="z1451" w:id="406"/>
    <w:p>
      <w:pPr>
        <w:spacing w:after="0"/>
        <w:ind w:left="0"/>
        <w:jc w:val="both"/>
      </w:pPr>
      <w:r>
        <w:rPr>
          <w:rFonts w:ascii="Times New Roman"/>
          <w:b w:val="false"/>
          <w:i w:val="false"/>
          <w:color w:val="000000"/>
          <w:sz w:val="28"/>
        </w:rPr>
        <w:t>
      основы проектирования и организации учебно-воспитательного процесса;</w:t>
      </w:r>
    </w:p>
    <w:bookmarkEnd w:id="406"/>
    <w:bookmarkStart w:name="z1452" w:id="407"/>
    <w:p>
      <w:pPr>
        <w:spacing w:after="0"/>
        <w:ind w:left="0"/>
        <w:jc w:val="both"/>
      </w:pPr>
      <w:r>
        <w:rPr>
          <w:rFonts w:ascii="Times New Roman"/>
          <w:b w:val="false"/>
          <w:i w:val="false"/>
          <w:color w:val="000000"/>
          <w:sz w:val="28"/>
        </w:rPr>
        <w:t>
      новейшие достижения в области специального образования;</w:t>
      </w:r>
    </w:p>
    <w:bookmarkEnd w:id="407"/>
    <w:bookmarkStart w:name="z1453" w:id="408"/>
    <w:p>
      <w:pPr>
        <w:spacing w:after="0"/>
        <w:ind w:left="0"/>
        <w:jc w:val="both"/>
      </w:pPr>
      <w:r>
        <w:rPr>
          <w:rFonts w:ascii="Times New Roman"/>
          <w:b w:val="false"/>
          <w:i w:val="false"/>
          <w:color w:val="000000"/>
          <w:sz w:val="28"/>
        </w:rPr>
        <w:t>
      нормы педагогической этики;</w:t>
      </w:r>
    </w:p>
    <w:bookmarkEnd w:id="408"/>
    <w:bookmarkStart w:name="z1454" w:id="409"/>
    <w:p>
      <w:pPr>
        <w:spacing w:after="0"/>
        <w:ind w:left="0"/>
        <w:jc w:val="both"/>
      </w:pPr>
      <w:r>
        <w:rPr>
          <w:rFonts w:ascii="Times New Roman"/>
          <w:b w:val="false"/>
          <w:i w:val="false"/>
          <w:color w:val="000000"/>
          <w:sz w:val="28"/>
        </w:rPr>
        <w:t>
      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bookmarkEnd w:id="409"/>
    <w:bookmarkStart w:name="z1455" w:id="410"/>
    <w:p>
      <w:pPr>
        <w:spacing w:after="0"/>
        <w:ind w:left="0"/>
        <w:jc w:val="both"/>
      </w:pPr>
      <w:r>
        <w:rPr>
          <w:rFonts w:ascii="Times New Roman"/>
          <w:b w:val="false"/>
          <w:i w:val="false"/>
          <w:color w:val="000000"/>
          <w:sz w:val="28"/>
        </w:rPr>
        <w:t xml:space="preserve">
      32. Требования к квалификации: </w:t>
      </w:r>
    </w:p>
    <w:bookmarkEnd w:id="410"/>
    <w:bookmarkStart w:name="z1456" w:id="411"/>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bookmarkEnd w:id="411"/>
    <w:bookmarkStart w:name="z1457" w:id="412"/>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412"/>
    <w:bookmarkStart w:name="z1458" w:id="413"/>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413"/>
    <w:bookmarkStart w:name="z1459" w:id="414"/>
    <w:p>
      <w:pPr>
        <w:spacing w:after="0"/>
        <w:ind w:left="0"/>
        <w:jc w:val="both"/>
      </w:pPr>
      <w:r>
        <w:rPr>
          <w:rFonts w:ascii="Times New Roman"/>
          <w:b w:val="false"/>
          <w:i w:val="false"/>
          <w:color w:val="000000"/>
          <w:sz w:val="28"/>
        </w:rPr>
        <w:t>
      33. Требования к квалификации с определением профессиональных компетенций:</w:t>
      </w:r>
    </w:p>
    <w:bookmarkEnd w:id="414"/>
    <w:bookmarkStart w:name="z1460" w:id="415"/>
    <w:p>
      <w:pPr>
        <w:spacing w:after="0"/>
        <w:ind w:left="0"/>
        <w:jc w:val="both"/>
      </w:pPr>
      <w:r>
        <w:rPr>
          <w:rFonts w:ascii="Times New Roman"/>
          <w:b w:val="false"/>
          <w:i w:val="false"/>
          <w:color w:val="000000"/>
          <w:sz w:val="28"/>
        </w:rPr>
        <w:t>
      1) "педагог":</w:t>
      </w:r>
    </w:p>
    <w:bookmarkEnd w:id="415"/>
    <w:bookmarkStart w:name="z1461" w:id="416"/>
    <w:p>
      <w:pPr>
        <w:spacing w:after="0"/>
        <w:ind w:left="0"/>
        <w:jc w:val="both"/>
      </w:pPr>
      <w:r>
        <w:rPr>
          <w:rFonts w:ascii="Times New Roman"/>
          <w:b w:val="false"/>
          <w:i w:val="false"/>
          <w:color w:val="000000"/>
          <w:sz w:val="28"/>
        </w:rPr>
        <w:t>
      знать методы диагностики развития и состояния детей, психолого-педагогической поддержки, направленных на максимальную коррекцию отклонений в развитии;</w:t>
      </w:r>
    </w:p>
    <w:bookmarkEnd w:id="416"/>
    <w:bookmarkStart w:name="z1462" w:id="417"/>
    <w:p>
      <w:pPr>
        <w:spacing w:after="0"/>
        <w:ind w:left="0"/>
        <w:jc w:val="both"/>
      </w:pPr>
      <w:r>
        <w:rPr>
          <w:rFonts w:ascii="Times New Roman"/>
          <w:b w:val="false"/>
          <w:i w:val="false"/>
          <w:color w:val="000000"/>
          <w:sz w:val="28"/>
        </w:rPr>
        <w:t>
      осуществлять мотивационную, диагностическую, развивающую, коммуникативную и методическую деятельность, используя инновационные педагогические и информационно-коммуникационные технологии в области специального дошкольного образования;</w:t>
      </w:r>
    </w:p>
    <w:bookmarkEnd w:id="417"/>
    <w:bookmarkStart w:name="z1463" w:id="418"/>
    <w:p>
      <w:pPr>
        <w:spacing w:after="0"/>
        <w:ind w:left="0"/>
        <w:jc w:val="both"/>
      </w:pPr>
      <w:r>
        <w:rPr>
          <w:rFonts w:ascii="Times New Roman"/>
          <w:b w:val="false"/>
          <w:i w:val="false"/>
          <w:color w:val="000000"/>
          <w:sz w:val="28"/>
        </w:rPr>
        <w:t>
      пользоваться современными методами дефектологии;</w:t>
      </w:r>
    </w:p>
    <w:bookmarkEnd w:id="418"/>
    <w:bookmarkStart w:name="z1464" w:id="419"/>
    <w:p>
      <w:pPr>
        <w:spacing w:after="0"/>
        <w:ind w:left="0"/>
        <w:jc w:val="both"/>
      </w:pPr>
      <w:r>
        <w:rPr>
          <w:rFonts w:ascii="Times New Roman"/>
          <w:b w:val="false"/>
          <w:i w:val="false"/>
          <w:color w:val="000000"/>
          <w:sz w:val="28"/>
        </w:rPr>
        <w:t>
      принимать участие в работе методических объединений организации образования;</w:t>
      </w:r>
    </w:p>
    <w:bookmarkEnd w:id="419"/>
    <w:bookmarkStart w:name="z1465" w:id="420"/>
    <w:p>
      <w:pPr>
        <w:spacing w:after="0"/>
        <w:ind w:left="0"/>
        <w:jc w:val="both"/>
      </w:pPr>
      <w:r>
        <w:rPr>
          <w:rFonts w:ascii="Times New Roman"/>
          <w:b w:val="false"/>
          <w:i w:val="false"/>
          <w:color w:val="000000"/>
          <w:sz w:val="28"/>
        </w:rPr>
        <w:t>
      планировать и организовывать учебно-воспитательный процесс с учетом психолого-возрастных особенностей детей;</w:t>
      </w:r>
    </w:p>
    <w:bookmarkEnd w:id="420"/>
    <w:bookmarkStart w:name="z1466" w:id="421"/>
    <w:p>
      <w:pPr>
        <w:spacing w:after="0"/>
        <w:ind w:left="0"/>
        <w:jc w:val="both"/>
      </w:pPr>
      <w:r>
        <w:rPr>
          <w:rFonts w:ascii="Times New Roman"/>
          <w:b w:val="false"/>
          <w:i w:val="false"/>
          <w:color w:val="000000"/>
          <w:sz w:val="28"/>
        </w:rPr>
        <w:t>
      способствовать формированию общей культуры детей и его социализации,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детей, пользоваться навыками профессионально-педагогического диалога, применять цифровые образовательные ресурсы;</w:t>
      </w:r>
    </w:p>
    <w:bookmarkEnd w:id="421"/>
    <w:bookmarkStart w:name="z1467" w:id="422"/>
    <w:p>
      <w:pPr>
        <w:spacing w:after="0"/>
        <w:ind w:left="0"/>
        <w:jc w:val="both"/>
      </w:pPr>
      <w:r>
        <w:rPr>
          <w:rFonts w:ascii="Times New Roman"/>
          <w:b w:val="false"/>
          <w:i w:val="false"/>
          <w:color w:val="000000"/>
          <w:sz w:val="28"/>
        </w:rPr>
        <w:t>
      2) "педагог – модератор":</w:t>
      </w:r>
    </w:p>
    <w:bookmarkEnd w:id="422"/>
    <w:bookmarkStart w:name="z1468" w:id="423"/>
    <w:p>
      <w:pPr>
        <w:spacing w:after="0"/>
        <w:ind w:left="0"/>
        <w:jc w:val="both"/>
      </w:pPr>
      <w:r>
        <w:rPr>
          <w:rFonts w:ascii="Times New Roman"/>
          <w:b w:val="false"/>
          <w:i w:val="false"/>
          <w:color w:val="000000"/>
          <w:sz w:val="28"/>
        </w:rPr>
        <w:t>
      должен отвечать общим требованиям к квалификации "педагог", а также:</w:t>
      </w:r>
    </w:p>
    <w:bookmarkEnd w:id="423"/>
    <w:bookmarkStart w:name="z1469" w:id="424"/>
    <w:p>
      <w:pPr>
        <w:spacing w:after="0"/>
        <w:ind w:left="0"/>
        <w:jc w:val="both"/>
      </w:pPr>
      <w:r>
        <w:rPr>
          <w:rFonts w:ascii="Times New Roman"/>
          <w:b w:val="false"/>
          <w:i w:val="false"/>
          <w:color w:val="000000"/>
          <w:sz w:val="28"/>
        </w:rPr>
        <w:t>
      использовать современные методы диагностики и коррекции отклонений в развитии воспитанников, обобщать опыт на уровне организации образования;</w:t>
      </w:r>
    </w:p>
    <w:bookmarkEnd w:id="424"/>
    <w:bookmarkStart w:name="z1470" w:id="425"/>
    <w:p>
      <w:pPr>
        <w:spacing w:after="0"/>
        <w:ind w:left="0"/>
        <w:jc w:val="both"/>
      </w:pPr>
      <w:r>
        <w:rPr>
          <w:rFonts w:ascii="Times New Roman"/>
          <w:b w:val="false"/>
          <w:i w:val="false"/>
          <w:color w:val="000000"/>
          <w:sz w:val="28"/>
        </w:rPr>
        <w:t>
      3) "педагог – эксперт":</w:t>
      </w:r>
    </w:p>
    <w:bookmarkEnd w:id="425"/>
    <w:bookmarkStart w:name="z1471" w:id="426"/>
    <w:p>
      <w:pPr>
        <w:spacing w:after="0"/>
        <w:ind w:left="0"/>
        <w:jc w:val="both"/>
      </w:pPr>
      <w:r>
        <w:rPr>
          <w:rFonts w:ascii="Times New Roman"/>
          <w:b w:val="false"/>
          <w:i w:val="false"/>
          <w:color w:val="000000"/>
          <w:sz w:val="28"/>
        </w:rPr>
        <w:t>
      должен отвечать общим требованиям к квалификации "педагог – модератор", а также:</w:t>
      </w:r>
    </w:p>
    <w:bookmarkEnd w:id="426"/>
    <w:bookmarkStart w:name="z1472" w:id="427"/>
    <w:p>
      <w:pPr>
        <w:spacing w:after="0"/>
        <w:ind w:left="0"/>
        <w:jc w:val="both"/>
      </w:pPr>
      <w:r>
        <w:rPr>
          <w:rFonts w:ascii="Times New Roman"/>
          <w:b w:val="false"/>
          <w:i w:val="false"/>
          <w:color w:val="000000"/>
          <w:sz w:val="28"/>
        </w:rPr>
        <w:t>
      использовать методы и приемы предупреждения и исправления отклонений в развитии детей;</w:t>
      </w:r>
    </w:p>
    <w:bookmarkEnd w:id="427"/>
    <w:bookmarkStart w:name="z1473" w:id="428"/>
    <w:p>
      <w:pPr>
        <w:spacing w:after="0"/>
        <w:ind w:left="0"/>
        <w:jc w:val="both"/>
      </w:pPr>
      <w:r>
        <w:rPr>
          <w:rFonts w:ascii="Times New Roman"/>
          <w:b w:val="false"/>
          <w:i w:val="false"/>
          <w:color w:val="000000"/>
          <w:sz w:val="28"/>
        </w:rPr>
        <w:t>
      обеспечивать сотрудничество с родителями или лицами, их заменяющими;</w:t>
      </w:r>
    </w:p>
    <w:bookmarkEnd w:id="428"/>
    <w:bookmarkStart w:name="z1474" w:id="429"/>
    <w:p>
      <w:pPr>
        <w:spacing w:after="0"/>
        <w:ind w:left="0"/>
        <w:jc w:val="both"/>
      </w:pPr>
      <w:r>
        <w:rPr>
          <w:rFonts w:ascii="Times New Roman"/>
          <w:b w:val="false"/>
          <w:i w:val="false"/>
          <w:color w:val="000000"/>
          <w:sz w:val="28"/>
        </w:rPr>
        <w:t>
      изучать и внедрять инновационный педагогический опыт;</w:t>
      </w:r>
    </w:p>
    <w:bookmarkEnd w:id="429"/>
    <w:bookmarkStart w:name="z1475" w:id="430"/>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bookmarkEnd w:id="430"/>
    <w:bookmarkStart w:name="z1476" w:id="431"/>
    <w:p>
      <w:pPr>
        <w:spacing w:after="0"/>
        <w:ind w:left="0"/>
        <w:jc w:val="both"/>
      </w:pPr>
      <w:r>
        <w:rPr>
          <w:rFonts w:ascii="Times New Roman"/>
          <w:b w:val="false"/>
          <w:i w:val="false"/>
          <w:color w:val="000000"/>
          <w:sz w:val="28"/>
        </w:rPr>
        <w:t>
      4) "педагог-исследователь":</w:t>
      </w:r>
    </w:p>
    <w:bookmarkEnd w:id="431"/>
    <w:bookmarkStart w:name="z1477" w:id="432"/>
    <w:p>
      <w:pPr>
        <w:spacing w:after="0"/>
        <w:ind w:left="0"/>
        <w:jc w:val="both"/>
      </w:pPr>
      <w:r>
        <w:rPr>
          <w:rFonts w:ascii="Times New Roman"/>
          <w:b w:val="false"/>
          <w:i w:val="false"/>
          <w:color w:val="000000"/>
          <w:sz w:val="28"/>
        </w:rPr>
        <w:t>
      должен отвечать общим требованиям к квалификации "педагог – эксперт", а также:</w:t>
      </w:r>
    </w:p>
    <w:bookmarkEnd w:id="432"/>
    <w:bookmarkStart w:name="z1478" w:id="433"/>
    <w:p>
      <w:pPr>
        <w:spacing w:after="0"/>
        <w:ind w:left="0"/>
        <w:jc w:val="both"/>
      </w:pPr>
      <w:r>
        <w:rPr>
          <w:rFonts w:ascii="Times New Roman"/>
          <w:b w:val="false"/>
          <w:i w:val="false"/>
          <w:color w:val="000000"/>
          <w:sz w:val="28"/>
        </w:rPr>
        <w:t>
      использовать новейшие достижения дефектологической науки;</w:t>
      </w:r>
    </w:p>
    <w:bookmarkEnd w:id="433"/>
    <w:bookmarkStart w:name="z1479" w:id="434"/>
    <w:p>
      <w:pPr>
        <w:spacing w:after="0"/>
        <w:ind w:left="0"/>
        <w:jc w:val="both"/>
      </w:pPr>
      <w:r>
        <w:rPr>
          <w:rFonts w:ascii="Times New Roman"/>
          <w:b w:val="false"/>
          <w:i w:val="false"/>
          <w:color w:val="000000"/>
          <w:sz w:val="28"/>
        </w:rPr>
        <w:t>
      специальной педагогики и психологии;</w:t>
      </w:r>
    </w:p>
    <w:bookmarkEnd w:id="434"/>
    <w:bookmarkStart w:name="z1480" w:id="435"/>
    <w:p>
      <w:pPr>
        <w:spacing w:after="0"/>
        <w:ind w:left="0"/>
        <w:jc w:val="both"/>
      </w:pPr>
      <w:r>
        <w:rPr>
          <w:rFonts w:ascii="Times New Roman"/>
          <w:b w:val="false"/>
          <w:i w:val="false"/>
          <w:color w:val="000000"/>
          <w:sz w:val="28"/>
        </w:rPr>
        <w:t>
      применять инновационные технологии, методы и приемы обучения, учитывая потребности и психолого-физиологические особенности воспитанников, с соблюдением правил безопасности и охраны труда;</w:t>
      </w:r>
    </w:p>
    <w:bookmarkEnd w:id="435"/>
    <w:bookmarkStart w:name="z1481" w:id="436"/>
    <w:p>
      <w:pPr>
        <w:spacing w:after="0"/>
        <w:ind w:left="0"/>
        <w:jc w:val="both"/>
      </w:pPr>
      <w:r>
        <w:rPr>
          <w:rFonts w:ascii="Times New Roman"/>
          <w:b w:val="false"/>
          <w:i w:val="false"/>
          <w:color w:val="000000"/>
          <w:sz w:val="28"/>
        </w:rPr>
        <w:t>
      обеспечивать взаимодействие с другими организациями по направлению деятельности;</w:t>
      </w:r>
    </w:p>
    <w:bookmarkEnd w:id="436"/>
    <w:bookmarkStart w:name="z1482" w:id="437"/>
    <w:p>
      <w:pPr>
        <w:spacing w:after="0"/>
        <w:ind w:left="0"/>
        <w:jc w:val="both"/>
      </w:pPr>
      <w:r>
        <w:rPr>
          <w:rFonts w:ascii="Times New Roman"/>
          <w:b w:val="false"/>
          <w:i w:val="false"/>
          <w:color w:val="000000"/>
          <w:sz w:val="28"/>
        </w:rPr>
        <w:t>
      иметь методические разработки по направлению деятельности на уровне области;</w:t>
      </w:r>
    </w:p>
    <w:bookmarkEnd w:id="437"/>
    <w:bookmarkStart w:name="z1483" w:id="438"/>
    <w:p>
      <w:pPr>
        <w:spacing w:after="0"/>
        <w:ind w:left="0"/>
        <w:jc w:val="both"/>
      </w:pPr>
      <w:r>
        <w:rPr>
          <w:rFonts w:ascii="Times New Roman"/>
          <w:b w:val="false"/>
          <w:i w:val="false"/>
          <w:color w:val="000000"/>
          <w:sz w:val="28"/>
        </w:rPr>
        <w:t>
      пользоваться навыками исследования занятия и разработки инструментов оценивания, осуществлять наставничество обобщать опыт на уровне области/городов республиканского значения и столицы;</w:t>
      </w:r>
    </w:p>
    <w:bookmarkEnd w:id="438"/>
    <w:bookmarkStart w:name="z1484" w:id="439"/>
    <w:p>
      <w:pPr>
        <w:spacing w:after="0"/>
        <w:ind w:left="0"/>
        <w:jc w:val="both"/>
      </w:pPr>
      <w:r>
        <w:rPr>
          <w:rFonts w:ascii="Times New Roman"/>
          <w:b w:val="false"/>
          <w:i w:val="false"/>
          <w:color w:val="000000"/>
          <w:sz w:val="28"/>
        </w:rPr>
        <w:t>
      иметь публикации в психолого-педагогических изданиях;</w:t>
      </w:r>
    </w:p>
    <w:bookmarkEnd w:id="439"/>
    <w:bookmarkStart w:name="z1485" w:id="440"/>
    <w:p>
      <w:pPr>
        <w:spacing w:after="0"/>
        <w:ind w:left="0"/>
        <w:jc w:val="both"/>
      </w:pPr>
      <w:r>
        <w:rPr>
          <w:rFonts w:ascii="Times New Roman"/>
          <w:b w:val="false"/>
          <w:i w:val="false"/>
          <w:color w:val="000000"/>
          <w:sz w:val="28"/>
        </w:rPr>
        <w:t>
      5) "педагог-мастер":</w:t>
      </w:r>
    </w:p>
    <w:bookmarkEnd w:id="440"/>
    <w:bookmarkStart w:name="z1486" w:id="441"/>
    <w:p>
      <w:pPr>
        <w:spacing w:after="0"/>
        <w:ind w:left="0"/>
        <w:jc w:val="both"/>
      </w:pPr>
      <w:r>
        <w:rPr>
          <w:rFonts w:ascii="Times New Roman"/>
          <w:b w:val="false"/>
          <w:i w:val="false"/>
          <w:color w:val="000000"/>
          <w:sz w:val="28"/>
        </w:rPr>
        <w:t>
      должен соответствовать общим требованиям к квалификации "педагог – исследователь", а также:</w:t>
      </w:r>
    </w:p>
    <w:bookmarkEnd w:id="441"/>
    <w:bookmarkStart w:name="z1487" w:id="442"/>
    <w:p>
      <w:pPr>
        <w:spacing w:after="0"/>
        <w:ind w:left="0"/>
        <w:jc w:val="both"/>
      </w:pPr>
      <w:r>
        <w:rPr>
          <w:rFonts w:ascii="Times New Roman"/>
          <w:b w:val="false"/>
          <w:i w:val="false"/>
          <w:color w:val="000000"/>
          <w:sz w:val="28"/>
        </w:rPr>
        <w:t>
      внедрять новейшие достижения специальной педагогики;</w:t>
      </w:r>
    </w:p>
    <w:bookmarkEnd w:id="442"/>
    <w:bookmarkStart w:name="z1488" w:id="443"/>
    <w:p>
      <w:pPr>
        <w:spacing w:after="0"/>
        <w:ind w:left="0"/>
        <w:jc w:val="both"/>
      </w:pPr>
      <w:r>
        <w:rPr>
          <w:rFonts w:ascii="Times New Roman"/>
          <w:b w:val="false"/>
          <w:i w:val="false"/>
          <w:color w:val="000000"/>
          <w:sz w:val="28"/>
        </w:rPr>
        <w:t>
      осуществлять рефлексию своей профессиональной деятельности, руководствуясь основными методологическими принципами педагогического исследования;</w:t>
      </w:r>
    </w:p>
    <w:bookmarkEnd w:id="443"/>
    <w:bookmarkStart w:name="z1489" w:id="444"/>
    <w:p>
      <w:pPr>
        <w:spacing w:after="0"/>
        <w:ind w:left="0"/>
        <w:jc w:val="both"/>
      </w:pPr>
      <w:r>
        <w:rPr>
          <w:rFonts w:ascii="Times New Roman"/>
          <w:b w:val="false"/>
          <w:i w:val="false"/>
          <w:color w:val="000000"/>
          <w:sz w:val="28"/>
        </w:rPr>
        <w:t>
      обладать навыками самообучения в соответствии с траекторией профессионального развития;</w:t>
      </w:r>
    </w:p>
    <w:bookmarkEnd w:id="444"/>
    <w:bookmarkStart w:name="z1490" w:id="445"/>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программ, учебно-методических пособий, получивших одобрение на областном учебно-методическом совете и РУМС;</w:t>
      </w:r>
    </w:p>
    <w:bookmarkEnd w:id="445"/>
    <w:bookmarkStart w:name="z1491" w:id="446"/>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социальных педагогов на уровне области,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446"/>
    <w:bookmarkStart w:name="z1492" w:id="447"/>
    <w:p>
      <w:pPr>
        <w:spacing w:after="0"/>
        <w:ind w:left="0"/>
        <w:jc w:val="left"/>
      </w:pPr>
      <w:r>
        <w:rPr>
          <w:rFonts w:ascii="Times New Roman"/>
          <w:b/>
          <w:i w:val="false"/>
          <w:color w:val="000000"/>
        </w:rPr>
        <w:t xml:space="preserve"> Параграф 8. Педагог-ассистент организации дошкольного воспитания и обучения</w:t>
      </w:r>
    </w:p>
    <w:bookmarkEnd w:id="447"/>
    <w:bookmarkStart w:name="z1493" w:id="448"/>
    <w:p>
      <w:pPr>
        <w:spacing w:after="0"/>
        <w:ind w:left="0"/>
        <w:jc w:val="both"/>
      </w:pPr>
      <w:r>
        <w:rPr>
          <w:rFonts w:ascii="Times New Roman"/>
          <w:b w:val="false"/>
          <w:i w:val="false"/>
          <w:color w:val="000000"/>
          <w:sz w:val="28"/>
        </w:rPr>
        <w:t xml:space="preserve">
      34. Должностные обязанности: </w:t>
      </w:r>
    </w:p>
    <w:bookmarkEnd w:id="448"/>
    <w:bookmarkStart w:name="z1494" w:id="449"/>
    <w:p>
      <w:pPr>
        <w:spacing w:after="0"/>
        <w:ind w:left="0"/>
        <w:jc w:val="both"/>
      </w:pPr>
      <w:r>
        <w:rPr>
          <w:rFonts w:ascii="Times New Roman"/>
          <w:b w:val="false"/>
          <w:i w:val="false"/>
          <w:color w:val="000000"/>
          <w:sz w:val="28"/>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bookmarkEnd w:id="449"/>
    <w:bookmarkStart w:name="z1495" w:id="450"/>
    <w:p>
      <w:pPr>
        <w:spacing w:after="0"/>
        <w:ind w:left="0"/>
        <w:jc w:val="both"/>
      </w:pPr>
      <w:r>
        <w:rPr>
          <w:rFonts w:ascii="Times New Roman"/>
          <w:b w:val="false"/>
          <w:i w:val="false"/>
          <w:color w:val="000000"/>
          <w:sz w:val="28"/>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bookmarkEnd w:id="450"/>
    <w:bookmarkStart w:name="z1496" w:id="451"/>
    <w:p>
      <w:pPr>
        <w:spacing w:after="0"/>
        <w:ind w:left="0"/>
        <w:jc w:val="both"/>
      </w:pPr>
      <w:r>
        <w:rPr>
          <w:rFonts w:ascii="Times New Roman"/>
          <w:b w:val="false"/>
          <w:i w:val="false"/>
          <w:color w:val="000000"/>
          <w:sz w:val="28"/>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bookmarkEnd w:id="451"/>
    <w:bookmarkStart w:name="z1497" w:id="452"/>
    <w:p>
      <w:pPr>
        <w:spacing w:after="0"/>
        <w:ind w:left="0"/>
        <w:jc w:val="both"/>
      </w:pPr>
      <w:r>
        <w:rPr>
          <w:rFonts w:ascii="Times New Roman"/>
          <w:b w:val="false"/>
          <w:i w:val="false"/>
          <w:color w:val="000000"/>
          <w:sz w:val="28"/>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bookmarkEnd w:id="452"/>
    <w:bookmarkStart w:name="z1498" w:id="453"/>
    <w:p>
      <w:pPr>
        <w:spacing w:after="0"/>
        <w:ind w:left="0"/>
        <w:jc w:val="both"/>
      </w:pPr>
      <w:r>
        <w:rPr>
          <w:rFonts w:ascii="Times New Roman"/>
          <w:b w:val="false"/>
          <w:i w:val="false"/>
          <w:color w:val="000000"/>
          <w:sz w:val="28"/>
        </w:rPr>
        <w:t>
      соблюдает условия безопасности жизнедеятельности и здоровья ребенка с особыми образовательными потребностями;</w:t>
      </w:r>
    </w:p>
    <w:bookmarkEnd w:id="453"/>
    <w:bookmarkStart w:name="z1499" w:id="454"/>
    <w:p>
      <w:pPr>
        <w:spacing w:after="0"/>
        <w:ind w:left="0"/>
        <w:jc w:val="both"/>
      </w:pPr>
      <w:r>
        <w:rPr>
          <w:rFonts w:ascii="Times New Roman"/>
          <w:b w:val="false"/>
          <w:i w:val="false"/>
          <w:color w:val="000000"/>
          <w:sz w:val="28"/>
        </w:rPr>
        <w:t>
      ведет отчетную документацию по установленной форме.</w:t>
      </w:r>
    </w:p>
    <w:bookmarkEnd w:id="454"/>
    <w:bookmarkStart w:name="z1500" w:id="455"/>
    <w:p>
      <w:pPr>
        <w:spacing w:after="0"/>
        <w:ind w:left="0"/>
        <w:jc w:val="both"/>
      </w:pPr>
      <w:r>
        <w:rPr>
          <w:rFonts w:ascii="Times New Roman"/>
          <w:b w:val="false"/>
          <w:i w:val="false"/>
          <w:color w:val="000000"/>
          <w:sz w:val="28"/>
        </w:rPr>
        <w:t xml:space="preserve">
      35. Должен знать: </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(далее – "О специальных социальных услугах"), "</w:t>
      </w:r>
      <w:r>
        <w:rPr>
          <w:rFonts w:ascii="Times New Roman"/>
          <w:b w:val="false"/>
          <w:i w:val="false"/>
          <w:color w:val="000000"/>
          <w:sz w:val="28"/>
        </w:rPr>
        <w:t>О социальной</w:t>
      </w:r>
      <w:r>
        <w:rPr>
          <w:rFonts w:ascii="Times New Roman"/>
          <w:b w:val="false"/>
          <w:i w:val="false"/>
          <w:color w:val="000000"/>
          <w:sz w:val="28"/>
        </w:rPr>
        <w:t xml:space="preserve"> медико-педагогической и коррекционной поддержке детей с ограниченными возможностями",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Республики Казахстан, определяющие направления и перспективы развития образования;</w:t>
      </w:r>
    </w:p>
    <w:bookmarkStart w:name="z1502" w:id="456"/>
    <w:p>
      <w:pPr>
        <w:spacing w:after="0"/>
        <w:ind w:left="0"/>
        <w:jc w:val="both"/>
      </w:pPr>
      <w:r>
        <w:rPr>
          <w:rFonts w:ascii="Times New Roman"/>
          <w:b w:val="false"/>
          <w:i w:val="false"/>
          <w:color w:val="000000"/>
          <w:sz w:val="28"/>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bookmarkEnd w:id="456"/>
    <w:bookmarkStart w:name="z1503" w:id="457"/>
    <w:p>
      <w:pPr>
        <w:spacing w:after="0"/>
        <w:ind w:left="0"/>
        <w:jc w:val="both"/>
      </w:pPr>
      <w:r>
        <w:rPr>
          <w:rFonts w:ascii="Times New Roman"/>
          <w:b w:val="false"/>
          <w:i w:val="false"/>
          <w:color w:val="000000"/>
          <w:sz w:val="28"/>
        </w:rPr>
        <w:t xml:space="preserve">
      нормы педагогической этики; </w:t>
      </w:r>
    </w:p>
    <w:bookmarkEnd w:id="457"/>
    <w:bookmarkStart w:name="z1504" w:id="458"/>
    <w:p>
      <w:pPr>
        <w:spacing w:after="0"/>
        <w:ind w:left="0"/>
        <w:jc w:val="both"/>
      </w:pPr>
      <w:r>
        <w:rPr>
          <w:rFonts w:ascii="Times New Roman"/>
          <w:b w:val="false"/>
          <w:i w:val="false"/>
          <w:color w:val="000000"/>
          <w:sz w:val="28"/>
        </w:rPr>
        <w:t>
      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bookmarkEnd w:id="458"/>
    <w:bookmarkStart w:name="z1505" w:id="459"/>
    <w:p>
      <w:pPr>
        <w:spacing w:after="0"/>
        <w:ind w:left="0"/>
        <w:jc w:val="both"/>
      </w:pPr>
      <w:r>
        <w:rPr>
          <w:rFonts w:ascii="Times New Roman"/>
          <w:b w:val="false"/>
          <w:i w:val="false"/>
          <w:color w:val="000000"/>
          <w:sz w:val="28"/>
        </w:rPr>
        <w:t xml:space="preserve">
      36. Требования к квалификации: </w:t>
      </w:r>
    </w:p>
    <w:bookmarkEnd w:id="459"/>
    <w:bookmarkStart w:name="z1506" w:id="460"/>
    <w:p>
      <w:pPr>
        <w:spacing w:after="0"/>
        <w:ind w:left="0"/>
        <w:jc w:val="both"/>
      </w:pPr>
      <w:r>
        <w:rPr>
          <w:rFonts w:ascii="Times New Roman"/>
          <w:b w:val="false"/>
          <w:i w:val="false"/>
          <w:color w:val="000000"/>
          <w:sz w:val="28"/>
        </w:rPr>
        <w:t>
      высшее педагогическое образование и (или) техническое и профессиональное, послесреднее (педагогическое) образование или документ, подтверждающий педагогическую переподготовку без предъявления требований к стажу работы;</w:t>
      </w:r>
    </w:p>
    <w:bookmarkEnd w:id="460"/>
    <w:bookmarkStart w:name="z1507" w:id="461"/>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461"/>
    <w:bookmarkStart w:name="z1508" w:id="462"/>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462"/>
    <w:bookmarkStart w:name="z1509" w:id="463"/>
    <w:p>
      <w:pPr>
        <w:spacing w:after="0"/>
        <w:ind w:left="0"/>
        <w:jc w:val="both"/>
      </w:pPr>
      <w:r>
        <w:rPr>
          <w:rFonts w:ascii="Times New Roman"/>
          <w:b w:val="false"/>
          <w:i w:val="false"/>
          <w:color w:val="000000"/>
          <w:sz w:val="28"/>
        </w:rPr>
        <w:t>
      37. Требования к квалификации с определением профессиональных компетенций:</w:t>
      </w:r>
    </w:p>
    <w:bookmarkEnd w:id="463"/>
    <w:bookmarkStart w:name="z1510" w:id="464"/>
    <w:p>
      <w:pPr>
        <w:spacing w:after="0"/>
        <w:ind w:left="0"/>
        <w:jc w:val="both"/>
      </w:pPr>
      <w:r>
        <w:rPr>
          <w:rFonts w:ascii="Times New Roman"/>
          <w:b w:val="false"/>
          <w:i w:val="false"/>
          <w:color w:val="000000"/>
          <w:sz w:val="28"/>
        </w:rPr>
        <w:t>
      1) "педагог":</w:t>
      </w:r>
    </w:p>
    <w:bookmarkEnd w:id="464"/>
    <w:bookmarkStart w:name="z1511" w:id="465"/>
    <w:p>
      <w:pPr>
        <w:spacing w:after="0"/>
        <w:ind w:left="0"/>
        <w:jc w:val="both"/>
      </w:pPr>
      <w:r>
        <w:rPr>
          <w:rFonts w:ascii="Times New Roman"/>
          <w:b w:val="false"/>
          <w:i w:val="false"/>
          <w:color w:val="000000"/>
          <w:sz w:val="28"/>
        </w:rPr>
        <w:t>
      должен оказывать сопровождение обучающимся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bookmarkEnd w:id="465"/>
    <w:bookmarkStart w:name="z1512" w:id="466"/>
    <w:p>
      <w:pPr>
        <w:spacing w:after="0"/>
        <w:ind w:left="0"/>
        <w:jc w:val="both"/>
      </w:pPr>
      <w:r>
        <w:rPr>
          <w:rFonts w:ascii="Times New Roman"/>
          <w:b w:val="false"/>
          <w:i w:val="false"/>
          <w:color w:val="000000"/>
          <w:sz w:val="28"/>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bookmarkEnd w:id="466"/>
    <w:bookmarkStart w:name="z1513" w:id="467"/>
    <w:p>
      <w:pPr>
        <w:spacing w:after="0"/>
        <w:ind w:left="0"/>
        <w:jc w:val="both"/>
      </w:pPr>
      <w:r>
        <w:rPr>
          <w:rFonts w:ascii="Times New Roman"/>
          <w:b w:val="false"/>
          <w:i w:val="false"/>
          <w:color w:val="000000"/>
          <w:sz w:val="28"/>
        </w:rPr>
        <w:t>
      2) "педагог-модератор":</w:t>
      </w:r>
    </w:p>
    <w:bookmarkEnd w:id="467"/>
    <w:bookmarkStart w:name="z1514" w:id="468"/>
    <w:p>
      <w:pPr>
        <w:spacing w:after="0"/>
        <w:ind w:left="0"/>
        <w:jc w:val="both"/>
      </w:pPr>
      <w:r>
        <w:rPr>
          <w:rFonts w:ascii="Times New Roman"/>
          <w:b w:val="false"/>
          <w:i w:val="false"/>
          <w:color w:val="000000"/>
          <w:sz w:val="28"/>
        </w:rPr>
        <w:t>
      должен иметь профессиональные компетенции, предъявляемыми к квалификации "педагог", а также:</w:t>
      </w:r>
    </w:p>
    <w:bookmarkEnd w:id="468"/>
    <w:bookmarkStart w:name="z1515" w:id="469"/>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469"/>
    <w:bookmarkStart w:name="z1516" w:id="470"/>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дошкольного образования; </w:t>
      </w:r>
    </w:p>
    <w:bookmarkEnd w:id="470"/>
    <w:bookmarkStart w:name="z1517" w:id="471"/>
    <w:p>
      <w:pPr>
        <w:spacing w:after="0"/>
        <w:ind w:left="0"/>
        <w:jc w:val="both"/>
      </w:pPr>
      <w:r>
        <w:rPr>
          <w:rFonts w:ascii="Times New Roman"/>
          <w:b w:val="false"/>
          <w:i w:val="false"/>
          <w:color w:val="000000"/>
          <w:sz w:val="28"/>
        </w:rPr>
        <w:t xml:space="preserve">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471"/>
    <w:bookmarkStart w:name="z1518" w:id="472"/>
    <w:p>
      <w:pPr>
        <w:spacing w:after="0"/>
        <w:ind w:left="0"/>
        <w:jc w:val="both"/>
      </w:pPr>
      <w:r>
        <w:rPr>
          <w:rFonts w:ascii="Times New Roman"/>
          <w:b w:val="false"/>
          <w:i w:val="false"/>
          <w:color w:val="000000"/>
          <w:sz w:val="28"/>
        </w:rPr>
        <w:t xml:space="preserve">
      3) "педагог-эксперт": </w:t>
      </w:r>
    </w:p>
    <w:bookmarkEnd w:id="472"/>
    <w:bookmarkStart w:name="z1519" w:id="473"/>
    <w:p>
      <w:pPr>
        <w:spacing w:after="0"/>
        <w:ind w:left="0"/>
        <w:jc w:val="both"/>
      </w:pPr>
      <w:r>
        <w:rPr>
          <w:rFonts w:ascii="Times New Roman"/>
          <w:b w:val="false"/>
          <w:i w:val="false"/>
          <w:color w:val="000000"/>
          <w:sz w:val="28"/>
        </w:rPr>
        <w:t>
      должен иметь профессиональные компетенции, предъявляемыми к квалификации "педагог-модератор", а также:</w:t>
      </w:r>
    </w:p>
    <w:bookmarkEnd w:id="473"/>
    <w:bookmarkStart w:name="z1520" w:id="474"/>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474"/>
    <w:bookmarkStart w:name="z1521" w:id="475"/>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образования; </w:t>
      </w:r>
    </w:p>
    <w:bookmarkEnd w:id="475"/>
    <w:bookmarkStart w:name="z1522" w:id="476"/>
    <w:p>
      <w:pPr>
        <w:spacing w:after="0"/>
        <w:ind w:left="0"/>
        <w:jc w:val="both"/>
      </w:pPr>
      <w:r>
        <w:rPr>
          <w:rFonts w:ascii="Times New Roman"/>
          <w:b w:val="false"/>
          <w:i w:val="false"/>
          <w:color w:val="000000"/>
          <w:sz w:val="28"/>
        </w:rPr>
        <w:t xml:space="preserve">
      выполнять под руководством учителя рекомендации ПМПК, школьного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476"/>
    <w:bookmarkStart w:name="z1523" w:id="477"/>
    <w:p>
      <w:pPr>
        <w:spacing w:after="0"/>
        <w:ind w:left="0"/>
        <w:jc w:val="both"/>
      </w:pPr>
      <w:r>
        <w:rPr>
          <w:rFonts w:ascii="Times New Roman"/>
          <w:b w:val="false"/>
          <w:i w:val="false"/>
          <w:color w:val="000000"/>
          <w:sz w:val="28"/>
        </w:rPr>
        <w:t>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bookmarkEnd w:id="477"/>
    <w:bookmarkStart w:name="z1524" w:id="478"/>
    <w:p>
      <w:pPr>
        <w:spacing w:after="0"/>
        <w:ind w:left="0"/>
        <w:jc w:val="both"/>
      </w:pPr>
      <w:r>
        <w:rPr>
          <w:rFonts w:ascii="Times New Roman"/>
          <w:b w:val="false"/>
          <w:i w:val="false"/>
          <w:color w:val="000000"/>
          <w:sz w:val="28"/>
        </w:rPr>
        <w:t>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обучающегося;</w:t>
      </w:r>
    </w:p>
    <w:bookmarkEnd w:id="478"/>
    <w:bookmarkStart w:name="z1525" w:id="479"/>
    <w:p>
      <w:pPr>
        <w:spacing w:after="0"/>
        <w:ind w:left="0"/>
        <w:jc w:val="both"/>
      </w:pPr>
      <w:r>
        <w:rPr>
          <w:rFonts w:ascii="Times New Roman"/>
          <w:b w:val="false"/>
          <w:i w:val="false"/>
          <w:color w:val="000000"/>
          <w:sz w:val="28"/>
        </w:rPr>
        <w:t>
      консультировать по вопросам воспитания, развития и обучения ребенка с особыми образовательными потребностями;</w:t>
      </w:r>
    </w:p>
    <w:bookmarkEnd w:id="479"/>
    <w:bookmarkStart w:name="z1526" w:id="480"/>
    <w:p>
      <w:pPr>
        <w:spacing w:after="0"/>
        <w:ind w:left="0"/>
        <w:jc w:val="both"/>
      </w:pPr>
      <w:r>
        <w:rPr>
          <w:rFonts w:ascii="Times New Roman"/>
          <w:b w:val="false"/>
          <w:i w:val="false"/>
          <w:color w:val="000000"/>
          <w:sz w:val="28"/>
        </w:rPr>
        <w:t>
      4) "педагог-исследователь":</w:t>
      </w:r>
    </w:p>
    <w:bookmarkEnd w:id="480"/>
    <w:bookmarkStart w:name="z1527" w:id="481"/>
    <w:p>
      <w:pPr>
        <w:spacing w:after="0"/>
        <w:ind w:left="0"/>
        <w:jc w:val="both"/>
      </w:pPr>
      <w:r>
        <w:rPr>
          <w:rFonts w:ascii="Times New Roman"/>
          <w:b w:val="false"/>
          <w:i w:val="false"/>
          <w:color w:val="000000"/>
          <w:sz w:val="28"/>
        </w:rPr>
        <w:t>
      должен иметь профессиональные компетенции, предъявляемыми к квалификации "педагог-эксперт", а также:</w:t>
      </w:r>
    </w:p>
    <w:bookmarkEnd w:id="481"/>
    <w:bookmarkStart w:name="z1528" w:id="482"/>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482"/>
    <w:bookmarkStart w:name="z1529" w:id="483"/>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дошкольного образования; </w:t>
      </w:r>
    </w:p>
    <w:bookmarkEnd w:id="483"/>
    <w:bookmarkStart w:name="z1530" w:id="484"/>
    <w:p>
      <w:pPr>
        <w:spacing w:after="0"/>
        <w:ind w:left="0"/>
        <w:jc w:val="both"/>
      </w:pPr>
      <w:r>
        <w:rPr>
          <w:rFonts w:ascii="Times New Roman"/>
          <w:b w:val="false"/>
          <w:i w:val="false"/>
          <w:color w:val="000000"/>
          <w:sz w:val="28"/>
        </w:rPr>
        <w:t>
      выполнять под руководством воспитателя рекомендации ПМПК,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w:t>
      </w:r>
    </w:p>
    <w:bookmarkEnd w:id="484"/>
    <w:bookmarkStart w:name="z1531" w:id="485"/>
    <w:p>
      <w:pPr>
        <w:spacing w:after="0"/>
        <w:ind w:left="0"/>
        <w:jc w:val="both"/>
      </w:pPr>
      <w:r>
        <w:rPr>
          <w:rFonts w:ascii="Times New Roman"/>
          <w:b w:val="false"/>
          <w:i w:val="false"/>
          <w:color w:val="000000"/>
          <w:sz w:val="28"/>
        </w:rPr>
        <w:t>
      обладать профессиональными компетенциями по содержанию и технологиям индивидуального психолого-педагогического сопровождения обучающихся с особыми образовательными потребностями;</w:t>
      </w:r>
    </w:p>
    <w:bookmarkEnd w:id="485"/>
    <w:bookmarkStart w:name="z1532" w:id="486"/>
    <w:p>
      <w:pPr>
        <w:spacing w:after="0"/>
        <w:ind w:left="0"/>
        <w:jc w:val="both"/>
      </w:pPr>
      <w:r>
        <w:rPr>
          <w:rFonts w:ascii="Times New Roman"/>
          <w:b w:val="false"/>
          <w:i w:val="false"/>
          <w:color w:val="000000"/>
          <w:sz w:val="28"/>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bookmarkEnd w:id="486"/>
    <w:bookmarkStart w:name="z1533" w:id="487"/>
    <w:p>
      <w:pPr>
        <w:spacing w:after="0"/>
        <w:ind w:left="0"/>
        <w:jc w:val="both"/>
      </w:pPr>
      <w:r>
        <w:rPr>
          <w:rFonts w:ascii="Times New Roman"/>
          <w:b w:val="false"/>
          <w:i w:val="false"/>
          <w:color w:val="000000"/>
          <w:sz w:val="28"/>
        </w:rPr>
        <w:t>
      осуществлять мониторинг эффективности деятельности педагогов-ассистентов;</w:t>
      </w:r>
    </w:p>
    <w:bookmarkEnd w:id="487"/>
    <w:bookmarkStart w:name="z1534" w:id="488"/>
    <w:p>
      <w:pPr>
        <w:spacing w:after="0"/>
        <w:ind w:left="0"/>
        <w:jc w:val="both"/>
      </w:pPr>
      <w:r>
        <w:rPr>
          <w:rFonts w:ascii="Times New Roman"/>
          <w:b w:val="false"/>
          <w:i w:val="false"/>
          <w:color w:val="000000"/>
          <w:sz w:val="28"/>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bookmarkEnd w:id="488"/>
    <w:bookmarkStart w:name="z1535" w:id="489"/>
    <w:p>
      <w:pPr>
        <w:spacing w:after="0"/>
        <w:ind w:left="0"/>
        <w:jc w:val="both"/>
      </w:pPr>
      <w:r>
        <w:rPr>
          <w:rFonts w:ascii="Times New Roman"/>
          <w:b w:val="false"/>
          <w:i w:val="false"/>
          <w:color w:val="000000"/>
          <w:sz w:val="28"/>
        </w:rPr>
        <w:t>
      изучать и внедрять передовой опыт инклюзивного образования всех уровней;</w:t>
      </w:r>
    </w:p>
    <w:bookmarkEnd w:id="489"/>
    <w:bookmarkStart w:name="z1536" w:id="490"/>
    <w:p>
      <w:pPr>
        <w:spacing w:after="0"/>
        <w:ind w:left="0"/>
        <w:jc w:val="both"/>
      </w:pPr>
      <w:r>
        <w:rPr>
          <w:rFonts w:ascii="Times New Roman"/>
          <w:b w:val="false"/>
          <w:i w:val="false"/>
          <w:color w:val="000000"/>
          <w:sz w:val="28"/>
        </w:rPr>
        <w:t>
      5) "педагог-мастер":</w:t>
      </w:r>
    </w:p>
    <w:bookmarkEnd w:id="490"/>
    <w:bookmarkStart w:name="z1537" w:id="491"/>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491"/>
    <w:bookmarkStart w:name="z1538" w:id="492"/>
    <w:p>
      <w:pPr>
        <w:spacing w:after="0"/>
        <w:ind w:left="0"/>
        <w:jc w:val="both"/>
      </w:pPr>
      <w:r>
        <w:rPr>
          <w:rFonts w:ascii="Times New Roman"/>
          <w:b w:val="false"/>
          <w:i w:val="false"/>
          <w:color w:val="000000"/>
          <w:sz w:val="28"/>
        </w:rPr>
        <w:t>
      обладать профессиональными компетенциями по содержанию и технологиям индивидуального психолого-педагогического сопровождения обучающихся с особыми образовательными потребностями;</w:t>
      </w:r>
    </w:p>
    <w:bookmarkEnd w:id="492"/>
    <w:bookmarkStart w:name="z1539" w:id="493"/>
    <w:p>
      <w:pPr>
        <w:spacing w:after="0"/>
        <w:ind w:left="0"/>
        <w:jc w:val="both"/>
      </w:pPr>
      <w:r>
        <w:rPr>
          <w:rFonts w:ascii="Times New Roman"/>
          <w:b w:val="false"/>
          <w:i w:val="false"/>
          <w:color w:val="000000"/>
          <w:sz w:val="28"/>
        </w:rPr>
        <w:t>
      осуществлять мониторинг эффективности деятельности педагогов-ассистентов;</w:t>
      </w:r>
    </w:p>
    <w:bookmarkEnd w:id="493"/>
    <w:bookmarkStart w:name="z1540" w:id="494"/>
    <w:p>
      <w:pPr>
        <w:spacing w:after="0"/>
        <w:ind w:left="0"/>
        <w:jc w:val="both"/>
      </w:pPr>
      <w:r>
        <w:rPr>
          <w:rFonts w:ascii="Times New Roman"/>
          <w:b w:val="false"/>
          <w:i w:val="false"/>
          <w:color w:val="000000"/>
          <w:sz w:val="28"/>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bookmarkEnd w:id="494"/>
    <w:bookmarkStart w:name="z1541" w:id="495"/>
    <w:p>
      <w:pPr>
        <w:spacing w:after="0"/>
        <w:ind w:left="0"/>
        <w:jc w:val="both"/>
      </w:pPr>
      <w:r>
        <w:rPr>
          <w:rFonts w:ascii="Times New Roman"/>
          <w:b w:val="false"/>
          <w:i w:val="false"/>
          <w:color w:val="000000"/>
          <w:sz w:val="28"/>
        </w:rPr>
        <w:t>
      изучать и внедрять передовой опыт инклюзивного образования всех уровней;</w:t>
      </w:r>
    </w:p>
    <w:bookmarkEnd w:id="495"/>
    <w:bookmarkStart w:name="z1542" w:id="496"/>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496"/>
    <w:bookmarkStart w:name="z1543" w:id="497"/>
    <w:p>
      <w:pPr>
        <w:spacing w:after="0"/>
        <w:ind w:left="0"/>
        <w:jc w:val="left"/>
      </w:pPr>
      <w:r>
        <w:rPr>
          <w:rFonts w:ascii="Times New Roman"/>
          <w:b/>
          <w:i w:val="false"/>
          <w:color w:val="000000"/>
        </w:rPr>
        <w:t xml:space="preserve"> Параграф 9. Педагог-психолог, психолог организации дошкольного воспитания и обучения</w:t>
      </w:r>
    </w:p>
    <w:bookmarkEnd w:id="497"/>
    <w:bookmarkStart w:name="z1544" w:id="498"/>
    <w:p>
      <w:pPr>
        <w:spacing w:after="0"/>
        <w:ind w:left="0"/>
        <w:jc w:val="both"/>
      </w:pPr>
      <w:r>
        <w:rPr>
          <w:rFonts w:ascii="Times New Roman"/>
          <w:b w:val="false"/>
          <w:i w:val="false"/>
          <w:color w:val="000000"/>
          <w:sz w:val="28"/>
        </w:rPr>
        <w:t xml:space="preserve">
      38. Должностные обязанности: </w:t>
      </w:r>
    </w:p>
    <w:bookmarkEnd w:id="498"/>
    <w:bookmarkStart w:name="z1545" w:id="499"/>
    <w:p>
      <w:pPr>
        <w:spacing w:after="0"/>
        <w:ind w:left="0"/>
        <w:jc w:val="both"/>
      </w:pPr>
      <w:r>
        <w:rPr>
          <w:rFonts w:ascii="Times New Roman"/>
          <w:b w:val="false"/>
          <w:i w:val="false"/>
          <w:color w:val="000000"/>
          <w:sz w:val="28"/>
        </w:rPr>
        <w:t>
      осуществляет деятельность, направленную на обеспечение и нормализацию психологического и социального благополучия детей дошкольного возраста;</w:t>
      </w:r>
    </w:p>
    <w:bookmarkEnd w:id="499"/>
    <w:bookmarkStart w:name="z1546" w:id="500"/>
    <w:p>
      <w:pPr>
        <w:spacing w:after="0"/>
        <w:ind w:left="0"/>
        <w:jc w:val="both"/>
      </w:pPr>
      <w:r>
        <w:rPr>
          <w:rFonts w:ascii="Times New Roman"/>
          <w:b w:val="false"/>
          <w:i w:val="false"/>
          <w:color w:val="000000"/>
          <w:sz w:val="28"/>
        </w:rPr>
        <w:t>
      выявляет проблемы в развитии и поведении ребенка. проводит психологическую диагностику уровня и особенностей умственного, эмоционально-коммуникативного и личностного развития, составляет психологическое заключение;</w:t>
      </w:r>
    </w:p>
    <w:bookmarkEnd w:id="500"/>
    <w:bookmarkStart w:name="z1547" w:id="501"/>
    <w:p>
      <w:pPr>
        <w:spacing w:after="0"/>
        <w:ind w:left="0"/>
        <w:jc w:val="both"/>
      </w:pPr>
      <w:r>
        <w:rPr>
          <w:rFonts w:ascii="Times New Roman"/>
          <w:b w:val="false"/>
          <w:i w:val="false"/>
          <w:color w:val="000000"/>
          <w:sz w:val="28"/>
        </w:rPr>
        <w:t>
      определяет факторы, препятствующие развитию личности детей дошкольного возраста, оказывает различного вида психологическую (психопрофилактическую, развивающую и консультативную) помощь;</w:t>
      </w:r>
    </w:p>
    <w:bookmarkEnd w:id="501"/>
    <w:bookmarkStart w:name="z1548" w:id="502"/>
    <w:p>
      <w:pPr>
        <w:spacing w:after="0"/>
        <w:ind w:left="0"/>
        <w:jc w:val="both"/>
      </w:pPr>
      <w:r>
        <w:rPr>
          <w:rFonts w:ascii="Times New Roman"/>
          <w:b w:val="false"/>
          <w:i w:val="false"/>
          <w:color w:val="000000"/>
          <w:sz w:val="28"/>
        </w:rPr>
        <w:t>
      при необходимости участвует в оценке особых образовательных потребностей и составляет индивидуально-развивающие программы для детей, в том числе с особыми образовательными потребностями, а также программы по преодолению проблемного поведения у детей для реализации ее педагогом-ассистентом реализует их в форме индивидуальных, подгрупповых и групповых развивающих занятий;</w:t>
      </w:r>
    </w:p>
    <w:bookmarkEnd w:id="502"/>
    <w:bookmarkStart w:name="z1549" w:id="503"/>
    <w:p>
      <w:pPr>
        <w:spacing w:after="0"/>
        <w:ind w:left="0"/>
        <w:jc w:val="both"/>
      </w:pPr>
      <w:r>
        <w:rPr>
          <w:rFonts w:ascii="Times New Roman"/>
          <w:b w:val="false"/>
          <w:i w:val="false"/>
          <w:color w:val="000000"/>
          <w:sz w:val="28"/>
        </w:rPr>
        <w:t>
      осуществляет психологическую поддержку творчески одаренных детей дошкольного возраста, содействует их развитию, раскрытию творческих способностей;</w:t>
      </w:r>
    </w:p>
    <w:bookmarkEnd w:id="503"/>
    <w:bookmarkStart w:name="z1550" w:id="504"/>
    <w:p>
      <w:pPr>
        <w:spacing w:after="0"/>
        <w:ind w:left="0"/>
        <w:jc w:val="both"/>
      </w:pPr>
      <w:r>
        <w:rPr>
          <w:rFonts w:ascii="Times New Roman"/>
          <w:b w:val="false"/>
          <w:i w:val="false"/>
          <w:color w:val="000000"/>
          <w:sz w:val="28"/>
        </w:rPr>
        <w:t xml:space="preserve">
      оказывает консультативную помощь родителям, воспитателям и педагогам; </w:t>
      </w:r>
    </w:p>
    <w:bookmarkEnd w:id="504"/>
    <w:bookmarkStart w:name="z1551" w:id="505"/>
    <w:p>
      <w:pPr>
        <w:spacing w:after="0"/>
        <w:ind w:left="0"/>
        <w:jc w:val="both"/>
      </w:pPr>
      <w:r>
        <w:rPr>
          <w:rFonts w:ascii="Times New Roman"/>
          <w:b w:val="false"/>
          <w:i w:val="false"/>
          <w:color w:val="000000"/>
          <w:sz w:val="28"/>
        </w:rPr>
        <w:t>
      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w:t>
      </w:r>
    </w:p>
    <w:bookmarkEnd w:id="505"/>
    <w:bookmarkStart w:name="z1552" w:id="506"/>
    <w:p>
      <w:pPr>
        <w:spacing w:after="0"/>
        <w:ind w:left="0"/>
        <w:jc w:val="both"/>
      </w:pPr>
      <w:r>
        <w:rPr>
          <w:rFonts w:ascii="Times New Roman"/>
          <w:b w:val="false"/>
          <w:i w:val="false"/>
          <w:color w:val="000000"/>
          <w:sz w:val="28"/>
        </w:rPr>
        <w:t>
      повышает профессиональную компетентность, применяет современные методы и технологии психологической работы с детьми дошкольного возраста;</w:t>
      </w:r>
    </w:p>
    <w:bookmarkEnd w:id="506"/>
    <w:bookmarkStart w:name="z1553" w:id="507"/>
    <w:p>
      <w:pPr>
        <w:spacing w:after="0"/>
        <w:ind w:left="0"/>
        <w:jc w:val="both"/>
      </w:pPr>
      <w:r>
        <w:rPr>
          <w:rFonts w:ascii="Times New Roman"/>
          <w:b w:val="false"/>
          <w:i w:val="false"/>
          <w:color w:val="000000"/>
          <w:sz w:val="28"/>
        </w:rPr>
        <w:t xml:space="preserve">
      обеспечивает охрану жизни, здоровья и прав детей; </w:t>
      </w:r>
    </w:p>
    <w:bookmarkEnd w:id="507"/>
    <w:bookmarkStart w:name="z1554" w:id="508"/>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508"/>
    <w:bookmarkStart w:name="z1555" w:id="509"/>
    <w:p>
      <w:pPr>
        <w:spacing w:after="0"/>
        <w:ind w:left="0"/>
        <w:jc w:val="both"/>
      </w:pPr>
      <w:r>
        <w:rPr>
          <w:rFonts w:ascii="Times New Roman"/>
          <w:b w:val="false"/>
          <w:i w:val="false"/>
          <w:color w:val="000000"/>
          <w:sz w:val="28"/>
        </w:rPr>
        <w:t xml:space="preserve">
      39. Должен знать: </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Республики Казахстан по вопросам образования;</w:t>
      </w:r>
    </w:p>
    <w:bookmarkStart w:name="z1557" w:id="510"/>
    <w:p>
      <w:pPr>
        <w:spacing w:after="0"/>
        <w:ind w:left="0"/>
        <w:jc w:val="both"/>
      </w:pPr>
      <w:r>
        <w:rPr>
          <w:rFonts w:ascii="Times New Roman"/>
          <w:b w:val="false"/>
          <w:i w:val="false"/>
          <w:color w:val="000000"/>
          <w:sz w:val="28"/>
        </w:rPr>
        <w:t xml:space="preserve">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w:t>
      </w:r>
    </w:p>
    <w:bookmarkEnd w:id="510"/>
    <w:bookmarkStart w:name="z1558" w:id="511"/>
    <w:p>
      <w:pPr>
        <w:spacing w:after="0"/>
        <w:ind w:left="0"/>
        <w:jc w:val="both"/>
      </w:pPr>
      <w:r>
        <w:rPr>
          <w:rFonts w:ascii="Times New Roman"/>
          <w:b w:val="false"/>
          <w:i w:val="false"/>
          <w:color w:val="000000"/>
          <w:sz w:val="28"/>
        </w:rPr>
        <w:t>
      нормы педагогической этики;</w:t>
      </w:r>
    </w:p>
    <w:bookmarkEnd w:id="511"/>
    <w:bookmarkStart w:name="z1559" w:id="512"/>
    <w:p>
      <w:pPr>
        <w:spacing w:after="0"/>
        <w:ind w:left="0"/>
        <w:jc w:val="both"/>
      </w:pPr>
      <w:r>
        <w:rPr>
          <w:rFonts w:ascii="Times New Roman"/>
          <w:b w:val="false"/>
          <w:i w:val="false"/>
          <w:color w:val="000000"/>
          <w:sz w:val="28"/>
        </w:rPr>
        <w:t>
      основы специальной дошкольной педагогики, психотерапии, психодиагностики, психологического консультирования и психопрофилактики;</w:t>
      </w:r>
    </w:p>
    <w:bookmarkEnd w:id="512"/>
    <w:bookmarkStart w:name="z1560" w:id="513"/>
    <w:p>
      <w:pPr>
        <w:spacing w:after="0"/>
        <w:ind w:left="0"/>
        <w:jc w:val="both"/>
      </w:pPr>
      <w:r>
        <w:rPr>
          <w:rFonts w:ascii="Times New Roman"/>
          <w:b w:val="false"/>
          <w:i w:val="false"/>
          <w:color w:val="000000"/>
          <w:sz w:val="28"/>
        </w:rPr>
        <w:t xml:space="preserve">
      методы активного обучения, социально-психологического тренинга общения; </w:t>
      </w:r>
    </w:p>
    <w:bookmarkEnd w:id="513"/>
    <w:bookmarkStart w:name="z1561" w:id="514"/>
    <w:p>
      <w:pPr>
        <w:spacing w:after="0"/>
        <w:ind w:left="0"/>
        <w:jc w:val="both"/>
      </w:pPr>
      <w:r>
        <w:rPr>
          <w:rFonts w:ascii="Times New Roman"/>
          <w:b w:val="false"/>
          <w:i w:val="false"/>
          <w:color w:val="000000"/>
          <w:sz w:val="28"/>
        </w:rPr>
        <w:t>
      современные методы индивидуальной и групповой профессиональной консультации для родителей, диагностики и коррекции нарушений в развитии ребенка;</w:t>
      </w:r>
    </w:p>
    <w:bookmarkEnd w:id="514"/>
    <w:bookmarkStart w:name="z1562" w:id="515"/>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w:t>
      </w:r>
    </w:p>
    <w:bookmarkEnd w:id="515"/>
    <w:bookmarkStart w:name="z1563" w:id="516"/>
    <w:p>
      <w:pPr>
        <w:spacing w:after="0"/>
        <w:ind w:left="0"/>
        <w:jc w:val="both"/>
      </w:pPr>
      <w:r>
        <w:rPr>
          <w:rFonts w:ascii="Times New Roman"/>
          <w:b w:val="false"/>
          <w:i w:val="false"/>
          <w:color w:val="000000"/>
          <w:sz w:val="28"/>
        </w:rPr>
        <w:t xml:space="preserve">
      40. Требования к квалификации: </w:t>
      </w:r>
    </w:p>
    <w:bookmarkEnd w:id="516"/>
    <w:bookmarkStart w:name="z1564" w:id="517"/>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"Психология" по профилю "Педагогика и психология" или документ, подтверждающий педагогическую переподготовку, медицинское образование по профилю "Психология", без предъявления требований к стажу работы;</w:t>
      </w:r>
    </w:p>
    <w:bookmarkEnd w:id="517"/>
    <w:bookmarkStart w:name="z1565" w:id="518"/>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518"/>
    <w:bookmarkStart w:name="z1566" w:id="519"/>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519"/>
    <w:bookmarkStart w:name="z1567" w:id="520"/>
    <w:p>
      <w:pPr>
        <w:spacing w:after="0"/>
        <w:ind w:left="0"/>
        <w:jc w:val="both"/>
      </w:pPr>
      <w:r>
        <w:rPr>
          <w:rFonts w:ascii="Times New Roman"/>
          <w:b w:val="false"/>
          <w:i w:val="false"/>
          <w:color w:val="000000"/>
          <w:sz w:val="28"/>
        </w:rPr>
        <w:t>
      41. Требования к квалификации с определением профессиональных компетенций:</w:t>
      </w:r>
    </w:p>
    <w:bookmarkEnd w:id="520"/>
    <w:bookmarkStart w:name="z1568" w:id="521"/>
    <w:p>
      <w:pPr>
        <w:spacing w:after="0"/>
        <w:ind w:left="0"/>
        <w:jc w:val="both"/>
      </w:pPr>
      <w:r>
        <w:rPr>
          <w:rFonts w:ascii="Times New Roman"/>
          <w:b w:val="false"/>
          <w:i w:val="false"/>
          <w:color w:val="000000"/>
          <w:sz w:val="28"/>
        </w:rPr>
        <w:t>
      1) "педагог":</w:t>
      </w:r>
    </w:p>
    <w:bookmarkEnd w:id="521"/>
    <w:bookmarkStart w:name="z1569" w:id="522"/>
    <w:p>
      <w:pPr>
        <w:spacing w:after="0"/>
        <w:ind w:left="0"/>
        <w:jc w:val="both"/>
      </w:pPr>
      <w:r>
        <w:rPr>
          <w:rFonts w:ascii="Times New Roman"/>
          <w:b w:val="false"/>
          <w:i w:val="false"/>
          <w:color w:val="000000"/>
          <w:sz w:val="28"/>
        </w:rPr>
        <w:t>
      должен соответствовать общим требованиям, предъявляемым к педагогу-психологу, а также:</w:t>
      </w:r>
    </w:p>
    <w:bookmarkEnd w:id="522"/>
    <w:bookmarkStart w:name="z1570" w:id="523"/>
    <w:p>
      <w:pPr>
        <w:spacing w:after="0"/>
        <w:ind w:left="0"/>
        <w:jc w:val="both"/>
      </w:pPr>
      <w:r>
        <w:rPr>
          <w:rFonts w:ascii="Times New Roman"/>
          <w:b w:val="false"/>
          <w:i w:val="false"/>
          <w:color w:val="000000"/>
          <w:sz w:val="28"/>
        </w:rPr>
        <w:t xml:space="preserve">
      пользоваться современными психологическими методиками; </w:t>
      </w:r>
    </w:p>
    <w:bookmarkEnd w:id="523"/>
    <w:bookmarkStart w:name="z1571" w:id="524"/>
    <w:p>
      <w:pPr>
        <w:spacing w:after="0"/>
        <w:ind w:left="0"/>
        <w:jc w:val="both"/>
      </w:pPr>
      <w:r>
        <w:rPr>
          <w:rFonts w:ascii="Times New Roman"/>
          <w:b w:val="false"/>
          <w:i w:val="false"/>
          <w:color w:val="000000"/>
          <w:sz w:val="28"/>
        </w:rPr>
        <w:t>
      осуществлять диагностическую, коррекционную работу с детьми дошкольного возраста, обеспечивать эмоциональное благополучие, эффективное развитие детей;</w:t>
      </w:r>
    </w:p>
    <w:bookmarkEnd w:id="524"/>
    <w:bookmarkStart w:name="z1572" w:id="525"/>
    <w:p>
      <w:pPr>
        <w:spacing w:after="0"/>
        <w:ind w:left="0"/>
        <w:jc w:val="both"/>
      </w:pPr>
      <w:r>
        <w:rPr>
          <w:rFonts w:ascii="Times New Roman"/>
          <w:b w:val="false"/>
          <w:i w:val="false"/>
          <w:color w:val="000000"/>
          <w:sz w:val="28"/>
        </w:rPr>
        <w:t>
      планировать и организовывать учебно-воспитательный процесс с учетом психолого-возрастных особенностей обучающихся;</w:t>
      </w:r>
    </w:p>
    <w:bookmarkEnd w:id="525"/>
    <w:bookmarkStart w:name="z1573" w:id="526"/>
    <w:p>
      <w:pPr>
        <w:spacing w:after="0"/>
        <w:ind w:left="0"/>
        <w:jc w:val="both"/>
      </w:pPr>
      <w:r>
        <w:rPr>
          <w:rFonts w:ascii="Times New Roman"/>
          <w:b w:val="false"/>
          <w:i w:val="false"/>
          <w:color w:val="000000"/>
          <w:sz w:val="28"/>
        </w:rPr>
        <w:t>
      осуществлять психологическое просвещение педагогического коллектива и родителей;</w:t>
      </w:r>
    </w:p>
    <w:bookmarkEnd w:id="526"/>
    <w:bookmarkStart w:name="z1574" w:id="527"/>
    <w:p>
      <w:pPr>
        <w:spacing w:after="0"/>
        <w:ind w:left="0"/>
        <w:jc w:val="both"/>
      </w:pPr>
      <w:r>
        <w:rPr>
          <w:rFonts w:ascii="Times New Roman"/>
          <w:b w:val="false"/>
          <w:i w:val="false"/>
          <w:color w:val="000000"/>
          <w:sz w:val="28"/>
        </w:rPr>
        <w:t xml:space="preserve">
      2) "педагог – модератор": </w:t>
      </w:r>
    </w:p>
    <w:bookmarkEnd w:id="527"/>
    <w:bookmarkStart w:name="z1575" w:id="528"/>
    <w:p>
      <w:pPr>
        <w:spacing w:after="0"/>
        <w:ind w:left="0"/>
        <w:jc w:val="both"/>
      </w:pPr>
      <w:r>
        <w:rPr>
          <w:rFonts w:ascii="Times New Roman"/>
          <w:b w:val="false"/>
          <w:i w:val="false"/>
          <w:color w:val="000000"/>
          <w:sz w:val="28"/>
        </w:rPr>
        <w:t>
      должен соответствовать общим требованиям к квалификации "педагог", а также:</w:t>
      </w:r>
    </w:p>
    <w:bookmarkEnd w:id="528"/>
    <w:bookmarkStart w:name="z1576" w:id="529"/>
    <w:p>
      <w:pPr>
        <w:spacing w:after="0"/>
        <w:ind w:left="0"/>
        <w:jc w:val="both"/>
      </w:pPr>
      <w:r>
        <w:rPr>
          <w:rFonts w:ascii="Times New Roman"/>
          <w:b w:val="false"/>
          <w:i w:val="false"/>
          <w:color w:val="000000"/>
          <w:sz w:val="28"/>
        </w:rPr>
        <w:t xml:space="preserve">
      осуществлять работу с детьми с учетом индивидуально-психологических особенностей; </w:t>
      </w:r>
    </w:p>
    <w:bookmarkEnd w:id="529"/>
    <w:bookmarkStart w:name="z1577" w:id="530"/>
    <w:p>
      <w:pPr>
        <w:spacing w:after="0"/>
        <w:ind w:left="0"/>
        <w:jc w:val="both"/>
      </w:pPr>
      <w:r>
        <w:rPr>
          <w:rFonts w:ascii="Times New Roman"/>
          <w:b w:val="false"/>
          <w:i w:val="false"/>
          <w:color w:val="000000"/>
          <w:sz w:val="28"/>
        </w:rPr>
        <w:t xml:space="preserve">
      организовывать работу в проблемных (нестандартных) ситуациях с детьми, педагогами, родителями; </w:t>
      </w:r>
    </w:p>
    <w:bookmarkEnd w:id="530"/>
    <w:bookmarkStart w:name="z1578" w:id="531"/>
    <w:p>
      <w:pPr>
        <w:spacing w:after="0"/>
        <w:ind w:left="0"/>
        <w:jc w:val="both"/>
      </w:pPr>
      <w:r>
        <w:rPr>
          <w:rFonts w:ascii="Times New Roman"/>
          <w:b w:val="false"/>
          <w:i w:val="false"/>
          <w:color w:val="000000"/>
          <w:sz w:val="28"/>
        </w:rPr>
        <w:t>
      обеспечивать и регулировать взаимоотношения взрослых с детьми;</w:t>
      </w:r>
    </w:p>
    <w:bookmarkEnd w:id="531"/>
    <w:bookmarkStart w:name="z1579" w:id="532"/>
    <w:p>
      <w:pPr>
        <w:spacing w:after="0"/>
        <w:ind w:left="0"/>
        <w:jc w:val="both"/>
      </w:pPr>
      <w:r>
        <w:rPr>
          <w:rFonts w:ascii="Times New Roman"/>
          <w:b w:val="false"/>
          <w:i w:val="false"/>
          <w:color w:val="000000"/>
          <w:sz w:val="28"/>
        </w:rPr>
        <w:t xml:space="preserve">
      применять активные методы социальной адаптации; </w:t>
      </w:r>
    </w:p>
    <w:bookmarkEnd w:id="532"/>
    <w:bookmarkStart w:name="z1580" w:id="533"/>
    <w:p>
      <w:pPr>
        <w:spacing w:after="0"/>
        <w:ind w:left="0"/>
        <w:jc w:val="both"/>
      </w:pPr>
      <w:r>
        <w:rPr>
          <w:rFonts w:ascii="Times New Roman"/>
          <w:b w:val="false"/>
          <w:i w:val="false"/>
          <w:color w:val="000000"/>
          <w:sz w:val="28"/>
        </w:rPr>
        <w:t>
      оказывать консультативную помощь родителям и педагогам;</w:t>
      </w:r>
    </w:p>
    <w:bookmarkEnd w:id="533"/>
    <w:bookmarkStart w:name="z1581" w:id="534"/>
    <w:p>
      <w:pPr>
        <w:spacing w:after="0"/>
        <w:ind w:left="0"/>
        <w:jc w:val="both"/>
      </w:pPr>
      <w:r>
        <w:rPr>
          <w:rFonts w:ascii="Times New Roman"/>
          <w:b w:val="false"/>
          <w:i w:val="false"/>
          <w:color w:val="000000"/>
          <w:sz w:val="28"/>
        </w:rPr>
        <w:t>
      3) "педагог – эксперт":</w:t>
      </w:r>
    </w:p>
    <w:bookmarkEnd w:id="534"/>
    <w:bookmarkStart w:name="z1582" w:id="535"/>
    <w:p>
      <w:pPr>
        <w:spacing w:after="0"/>
        <w:ind w:left="0"/>
        <w:jc w:val="both"/>
      </w:pPr>
      <w:r>
        <w:rPr>
          <w:rFonts w:ascii="Times New Roman"/>
          <w:b w:val="false"/>
          <w:i w:val="false"/>
          <w:color w:val="000000"/>
          <w:sz w:val="28"/>
        </w:rPr>
        <w:t>
      должен соответствовать к квалификации: "педагог-модератор", а также:</w:t>
      </w:r>
    </w:p>
    <w:bookmarkEnd w:id="535"/>
    <w:bookmarkStart w:name="z1583" w:id="536"/>
    <w:p>
      <w:pPr>
        <w:spacing w:after="0"/>
        <w:ind w:left="0"/>
        <w:jc w:val="both"/>
      </w:pPr>
      <w:r>
        <w:rPr>
          <w:rFonts w:ascii="Times New Roman"/>
          <w:b w:val="false"/>
          <w:i w:val="false"/>
          <w:color w:val="000000"/>
          <w:sz w:val="28"/>
        </w:rPr>
        <w:t>
      проводить психологическую диагностику различного профиля и предназначения, осуществлять индивидуальную работу с детьми;</w:t>
      </w:r>
    </w:p>
    <w:bookmarkEnd w:id="536"/>
    <w:bookmarkStart w:name="z1584" w:id="537"/>
    <w:p>
      <w:pPr>
        <w:spacing w:after="0"/>
        <w:ind w:left="0"/>
        <w:jc w:val="both"/>
      </w:pPr>
      <w:r>
        <w:rPr>
          <w:rFonts w:ascii="Times New Roman"/>
          <w:b w:val="false"/>
          <w:i w:val="false"/>
          <w:color w:val="000000"/>
          <w:sz w:val="28"/>
        </w:rPr>
        <w:t>
      руководить творческой группой, участвовать в конференциях, семинарах по актуальным вопросам психолого–педагогической деятельности;</w:t>
      </w:r>
    </w:p>
    <w:bookmarkEnd w:id="537"/>
    <w:bookmarkStart w:name="z1585" w:id="538"/>
    <w:p>
      <w:pPr>
        <w:spacing w:after="0"/>
        <w:ind w:left="0"/>
        <w:jc w:val="both"/>
      </w:pPr>
      <w:r>
        <w:rPr>
          <w:rFonts w:ascii="Times New Roman"/>
          <w:b w:val="false"/>
          <w:i w:val="false"/>
          <w:color w:val="000000"/>
          <w:sz w:val="28"/>
        </w:rPr>
        <w:t>
      разрабатывать рекомендации по психологической поддержке детей дошкольного возраста;</w:t>
      </w:r>
    </w:p>
    <w:bookmarkEnd w:id="538"/>
    <w:bookmarkStart w:name="z1586" w:id="539"/>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bookmarkEnd w:id="539"/>
    <w:bookmarkStart w:name="z1587" w:id="540"/>
    <w:p>
      <w:pPr>
        <w:spacing w:after="0"/>
        <w:ind w:left="0"/>
        <w:jc w:val="both"/>
      </w:pPr>
      <w:r>
        <w:rPr>
          <w:rFonts w:ascii="Times New Roman"/>
          <w:b w:val="false"/>
          <w:i w:val="false"/>
          <w:color w:val="000000"/>
          <w:sz w:val="28"/>
        </w:rPr>
        <w:t>
      4) "педагог-исследователь":</w:t>
      </w:r>
    </w:p>
    <w:bookmarkEnd w:id="540"/>
    <w:bookmarkStart w:name="z1588" w:id="541"/>
    <w:p>
      <w:pPr>
        <w:spacing w:after="0"/>
        <w:ind w:left="0"/>
        <w:jc w:val="both"/>
      </w:pPr>
      <w:r>
        <w:rPr>
          <w:rFonts w:ascii="Times New Roman"/>
          <w:b w:val="false"/>
          <w:i w:val="false"/>
          <w:color w:val="000000"/>
          <w:sz w:val="28"/>
        </w:rPr>
        <w:t>
      должен соответствовать к квалификации "педагог-эксперт", а также:</w:t>
      </w:r>
    </w:p>
    <w:bookmarkEnd w:id="541"/>
    <w:bookmarkStart w:name="z1589" w:id="542"/>
    <w:p>
      <w:pPr>
        <w:spacing w:after="0"/>
        <w:ind w:left="0"/>
        <w:jc w:val="both"/>
      </w:pPr>
      <w:r>
        <w:rPr>
          <w:rFonts w:ascii="Times New Roman"/>
          <w:b w:val="false"/>
          <w:i w:val="false"/>
          <w:color w:val="000000"/>
          <w:sz w:val="28"/>
        </w:rPr>
        <w:t xml:space="preserve">
      самостоятельно разрабатывать психолого-педагогические программы по работе с детьми дошкольного возраста с учетом данных психологического обследования и диагностики, составлять психологическое заключение и проводить коррекционную работу; </w:t>
      </w:r>
    </w:p>
    <w:bookmarkEnd w:id="542"/>
    <w:bookmarkStart w:name="z1590" w:id="543"/>
    <w:p>
      <w:pPr>
        <w:spacing w:after="0"/>
        <w:ind w:left="0"/>
        <w:jc w:val="both"/>
      </w:pPr>
      <w:r>
        <w:rPr>
          <w:rFonts w:ascii="Times New Roman"/>
          <w:b w:val="false"/>
          <w:i w:val="false"/>
          <w:color w:val="000000"/>
          <w:sz w:val="28"/>
        </w:rPr>
        <w:t>
      разрабатывать методические пособия, учебно-методические комплексы;</w:t>
      </w:r>
    </w:p>
    <w:bookmarkEnd w:id="543"/>
    <w:bookmarkStart w:name="z1591" w:id="544"/>
    <w:p>
      <w:pPr>
        <w:spacing w:after="0"/>
        <w:ind w:left="0"/>
        <w:jc w:val="both"/>
      </w:pPr>
      <w:r>
        <w:rPr>
          <w:rFonts w:ascii="Times New Roman"/>
          <w:b w:val="false"/>
          <w:i w:val="false"/>
          <w:color w:val="000000"/>
          <w:sz w:val="28"/>
        </w:rPr>
        <w:t xml:space="preserve">
      внедрять инновационный опыт по организации психолого-педагогической работы; </w:t>
      </w:r>
    </w:p>
    <w:bookmarkEnd w:id="544"/>
    <w:bookmarkStart w:name="z1592" w:id="545"/>
    <w:p>
      <w:pPr>
        <w:spacing w:after="0"/>
        <w:ind w:left="0"/>
        <w:jc w:val="both"/>
      </w:pPr>
      <w:r>
        <w:rPr>
          <w:rFonts w:ascii="Times New Roman"/>
          <w:b w:val="false"/>
          <w:i w:val="false"/>
          <w:color w:val="000000"/>
          <w:sz w:val="28"/>
        </w:rPr>
        <w:t xml:space="preserve">
      оказывать помощь педагогам по организации воспитания и обучения детей дошкольного возраста; </w:t>
      </w:r>
    </w:p>
    <w:bookmarkEnd w:id="545"/>
    <w:bookmarkStart w:name="z1593" w:id="546"/>
    <w:p>
      <w:pPr>
        <w:spacing w:after="0"/>
        <w:ind w:left="0"/>
        <w:jc w:val="both"/>
      </w:pPr>
      <w:r>
        <w:rPr>
          <w:rFonts w:ascii="Times New Roman"/>
          <w:b w:val="false"/>
          <w:i w:val="false"/>
          <w:color w:val="000000"/>
          <w:sz w:val="28"/>
        </w:rPr>
        <w:t>
      осуществлять наставничество и определять стратегии развития в психолого-педагогическом сообществе на уровне района, города, обобщать опыт на уровне области/городов республиканского значения и столицы;</w:t>
      </w:r>
    </w:p>
    <w:bookmarkEnd w:id="546"/>
    <w:bookmarkStart w:name="z1594" w:id="547"/>
    <w:p>
      <w:pPr>
        <w:spacing w:after="0"/>
        <w:ind w:left="0"/>
        <w:jc w:val="both"/>
      </w:pPr>
      <w:r>
        <w:rPr>
          <w:rFonts w:ascii="Times New Roman"/>
          <w:b w:val="false"/>
          <w:i w:val="false"/>
          <w:color w:val="000000"/>
          <w:sz w:val="28"/>
        </w:rPr>
        <w:t>
      5) "педагог-мастер":</w:t>
      </w:r>
    </w:p>
    <w:bookmarkEnd w:id="547"/>
    <w:bookmarkStart w:name="z1595" w:id="548"/>
    <w:p>
      <w:pPr>
        <w:spacing w:after="0"/>
        <w:ind w:left="0"/>
        <w:jc w:val="both"/>
      </w:pPr>
      <w:r>
        <w:rPr>
          <w:rFonts w:ascii="Times New Roman"/>
          <w:b w:val="false"/>
          <w:i w:val="false"/>
          <w:color w:val="000000"/>
          <w:sz w:val="28"/>
        </w:rPr>
        <w:t>
      должен соответствовать к квалификации "педагог-исследователь", а также:</w:t>
      </w:r>
    </w:p>
    <w:bookmarkEnd w:id="548"/>
    <w:bookmarkStart w:name="z1596" w:id="549"/>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учебно-методических пособий, учебно-методических комплексов, получивших одобрение на областном учебно-методическом совете и РУМС;</w:t>
      </w:r>
    </w:p>
    <w:bookmarkEnd w:id="549"/>
    <w:bookmarkStart w:name="z1597" w:id="550"/>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области/городов республиканского значения и столицы,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550"/>
    <w:bookmarkStart w:name="z1598" w:id="551"/>
    <w:p>
      <w:pPr>
        <w:spacing w:after="0"/>
        <w:ind w:left="0"/>
        <w:jc w:val="left"/>
      </w:pPr>
      <w:r>
        <w:rPr>
          <w:rFonts w:ascii="Times New Roman"/>
          <w:b/>
          <w:i w:val="false"/>
          <w:color w:val="000000"/>
        </w:rPr>
        <w:t xml:space="preserve"> Параграф 10. Инструктор по физической культуре (по плаванию) организации дошкольного воспитания и обучения</w:t>
      </w:r>
    </w:p>
    <w:bookmarkEnd w:id="551"/>
    <w:bookmarkStart w:name="z1599" w:id="552"/>
    <w:p>
      <w:pPr>
        <w:spacing w:after="0"/>
        <w:ind w:left="0"/>
        <w:jc w:val="both"/>
      </w:pPr>
      <w:r>
        <w:rPr>
          <w:rFonts w:ascii="Times New Roman"/>
          <w:b w:val="false"/>
          <w:i w:val="false"/>
          <w:color w:val="000000"/>
          <w:sz w:val="28"/>
        </w:rPr>
        <w:t xml:space="preserve">
      42. Должностные обязанности: </w:t>
      </w:r>
    </w:p>
    <w:bookmarkEnd w:id="552"/>
    <w:bookmarkStart w:name="z1600" w:id="553"/>
    <w:p>
      <w:pPr>
        <w:spacing w:after="0"/>
        <w:ind w:left="0"/>
        <w:jc w:val="both"/>
      </w:pPr>
      <w:r>
        <w:rPr>
          <w:rFonts w:ascii="Times New Roman"/>
          <w:b w:val="false"/>
          <w:i w:val="false"/>
          <w:color w:val="000000"/>
          <w:sz w:val="28"/>
        </w:rPr>
        <w:t>
      обеспечивает охрану жизни и здоровья детей;</w:t>
      </w:r>
    </w:p>
    <w:bookmarkEnd w:id="553"/>
    <w:bookmarkStart w:name="z1601" w:id="554"/>
    <w:p>
      <w:pPr>
        <w:spacing w:after="0"/>
        <w:ind w:left="0"/>
        <w:jc w:val="both"/>
      </w:pPr>
      <w:r>
        <w:rPr>
          <w:rFonts w:ascii="Times New Roman"/>
          <w:b w:val="false"/>
          <w:i w:val="false"/>
          <w:color w:val="000000"/>
          <w:sz w:val="28"/>
        </w:rPr>
        <w:t>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bookmarkEnd w:id="554"/>
    <w:bookmarkStart w:name="z1602" w:id="555"/>
    <w:p>
      <w:pPr>
        <w:spacing w:after="0"/>
        <w:ind w:left="0"/>
        <w:jc w:val="both"/>
      </w:pPr>
      <w:r>
        <w:rPr>
          <w:rFonts w:ascii="Times New Roman"/>
          <w:b w:val="false"/>
          <w:i w:val="false"/>
          <w:color w:val="000000"/>
          <w:sz w:val="28"/>
        </w:rP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bookmarkEnd w:id="555"/>
    <w:bookmarkStart w:name="z1603" w:id="556"/>
    <w:p>
      <w:pPr>
        <w:spacing w:after="0"/>
        <w:ind w:left="0"/>
        <w:jc w:val="both"/>
      </w:pPr>
      <w:r>
        <w:rPr>
          <w:rFonts w:ascii="Times New Roman"/>
          <w:b w:val="false"/>
          <w:i w:val="false"/>
          <w:color w:val="000000"/>
          <w:sz w:val="28"/>
        </w:rPr>
        <w:t xml:space="preserve">
      осуществляет консультационную помощь родителям в вопросах здоровье сбережения и применения здоровье сберегающих технологий; </w:t>
      </w:r>
    </w:p>
    <w:bookmarkEnd w:id="556"/>
    <w:bookmarkStart w:name="z1604" w:id="557"/>
    <w:p>
      <w:pPr>
        <w:spacing w:after="0"/>
        <w:ind w:left="0"/>
        <w:jc w:val="both"/>
      </w:pPr>
      <w:r>
        <w:rPr>
          <w:rFonts w:ascii="Times New Roman"/>
          <w:b w:val="false"/>
          <w:i w:val="false"/>
          <w:color w:val="000000"/>
          <w:sz w:val="28"/>
        </w:rPr>
        <w:t>
      владеет информационно-коммуникационными технологиями;</w:t>
      </w:r>
    </w:p>
    <w:bookmarkEnd w:id="557"/>
    <w:bookmarkStart w:name="z1605" w:id="558"/>
    <w:p>
      <w:pPr>
        <w:spacing w:after="0"/>
        <w:ind w:left="0"/>
        <w:jc w:val="both"/>
      </w:pPr>
      <w:r>
        <w:rPr>
          <w:rFonts w:ascii="Times New Roman"/>
          <w:b w:val="false"/>
          <w:i w:val="false"/>
          <w:color w:val="000000"/>
          <w:sz w:val="28"/>
        </w:rP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bookmarkEnd w:id="558"/>
    <w:bookmarkStart w:name="z1606" w:id="559"/>
    <w:p>
      <w:pPr>
        <w:spacing w:after="0"/>
        <w:ind w:left="0"/>
        <w:jc w:val="both"/>
      </w:pPr>
      <w:r>
        <w:rPr>
          <w:rFonts w:ascii="Times New Roman"/>
          <w:b w:val="false"/>
          <w:i w:val="false"/>
          <w:color w:val="000000"/>
          <w:sz w:val="28"/>
        </w:rPr>
        <w:t xml:space="preserve">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w:t>
      </w:r>
    </w:p>
    <w:bookmarkEnd w:id="559"/>
    <w:bookmarkStart w:name="z1607" w:id="560"/>
    <w:p>
      <w:pPr>
        <w:spacing w:after="0"/>
        <w:ind w:left="0"/>
        <w:jc w:val="both"/>
      </w:pPr>
      <w:r>
        <w:rPr>
          <w:rFonts w:ascii="Times New Roman"/>
          <w:b w:val="false"/>
          <w:i w:val="false"/>
          <w:color w:val="000000"/>
          <w:sz w:val="28"/>
        </w:rPr>
        <w:t>
      проводит дополнительные занятия с детьми специальной медицинской группы;</w:t>
      </w:r>
    </w:p>
    <w:bookmarkEnd w:id="560"/>
    <w:bookmarkStart w:name="z1608" w:id="561"/>
    <w:p>
      <w:pPr>
        <w:spacing w:after="0"/>
        <w:ind w:left="0"/>
        <w:jc w:val="both"/>
      </w:pPr>
      <w:r>
        <w:rPr>
          <w:rFonts w:ascii="Times New Roman"/>
          <w:b w:val="false"/>
          <w:i w:val="false"/>
          <w:color w:val="000000"/>
          <w:sz w:val="28"/>
        </w:rPr>
        <w:t xml:space="preserve">
      ведет документацию установленной отчетности по учебной, физкультурно-оздоровительной работе. </w:t>
      </w:r>
    </w:p>
    <w:bookmarkEnd w:id="561"/>
    <w:bookmarkStart w:name="z1609" w:id="562"/>
    <w:p>
      <w:pPr>
        <w:spacing w:after="0"/>
        <w:ind w:left="0"/>
        <w:jc w:val="both"/>
      </w:pPr>
      <w:r>
        <w:rPr>
          <w:rFonts w:ascii="Times New Roman"/>
          <w:b w:val="false"/>
          <w:i w:val="false"/>
          <w:color w:val="000000"/>
          <w:sz w:val="28"/>
        </w:rPr>
        <w:t xml:space="preserve">
      43. Должен знать: </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Республики Казахстан, определяющие направления и перспективы развития образования;</w:t>
      </w:r>
    </w:p>
    <w:bookmarkStart w:name="z1611" w:id="563"/>
    <w:p>
      <w:pPr>
        <w:spacing w:after="0"/>
        <w:ind w:left="0"/>
        <w:jc w:val="both"/>
      </w:pPr>
      <w:r>
        <w:rPr>
          <w:rFonts w:ascii="Times New Roman"/>
          <w:b w:val="false"/>
          <w:i w:val="false"/>
          <w:color w:val="000000"/>
          <w:sz w:val="28"/>
        </w:rPr>
        <w:t>
      основы дефектологии и соответствующие методики (при работе с детьми, имеющими отклонения в развитии);</w:t>
      </w:r>
    </w:p>
    <w:bookmarkEnd w:id="563"/>
    <w:bookmarkStart w:name="z1612" w:id="564"/>
    <w:p>
      <w:pPr>
        <w:spacing w:after="0"/>
        <w:ind w:left="0"/>
        <w:jc w:val="both"/>
      </w:pPr>
      <w:r>
        <w:rPr>
          <w:rFonts w:ascii="Times New Roman"/>
          <w:b w:val="false"/>
          <w:i w:val="false"/>
          <w:color w:val="000000"/>
          <w:sz w:val="28"/>
        </w:rPr>
        <w:t>
      нормы педагогической этики;</w:t>
      </w:r>
    </w:p>
    <w:bookmarkEnd w:id="564"/>
    <w:bookmarkStart w:name="z1613" w:id="565"/>
    <w:p>
      <w:pPr>
        <w:spacing w:after="0"/>
        <w:ind w:left="0"/>
        <w:jc w:val="both"/>
      </w:pPr>
      <w:r>
        <w:rPr>
          <w:rFonts w:ascii="Times New Roman"/>
          <w:b w:val="false"/>
          <w:i w:val="false"/>
          <w:color w:val="000000"/>
          <w:sz w:val="28"/>
        </w:rPr>
        <w:t xml:space="preserve">
      основы санитарии и гигиены, психологии и педагогики; </w:t>
      </w:r>
    </w:p>
    <w:bookmarkEnd w:id="565"/>
    <w:bookmarkStart w:name="z1614" w:id="566"/>
    <w:p>
      <w:pPr>
        <w:spacing w:after="0"/>
        <w:ind w:left="0"/>
        <w:jc w:val="both"/>
      </w:pPr>
      <w:r>
        <w:rPr>
          <w:rFonts w:ascii="Times New Roman"/>
          <w:b w:val="false"/>
          <w:i w:val="false"/>
          <w:color w:val="000000"/>
          <w:sz w:val="28"/>
        </w:rPr>
        <w:t>
      основы трудового законодательства, правила оказания первой медицинской помощи, безопасности и охраны труда, санитарные правила.</w:t>
      </w:r>
    </w:p>
    <w:bookmarkEnd w:id="566"/>
    <w:bookmarkStart w:name="z1615" w:id="567"/>
    <w:p>
      <w:pPr>
        <w:spacing w:after="0"/>
        <w:ind w:left="0"/>
        <w:jc w:val="both"/>
      </w:pPr>
      <w:r>
        <w:rPr>
          <w:rFonts w:ascii="Times New Roman"/>
          <w:b w:val="false"/>
          <w:i w:val="false"/>
          <w:color w:val="000000"/>
          <w:sz w:val="28"/>
        </w:rPr>
        <w:t>
      44. Требования к квалификации:</w:t>
      </w:r>
    </w:p>
    <w:bookmarkEnd w:id="567"/>
    <w:bookmarkStart w:name="z1616" w:id="568"/>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568"/>
    <w:bookmarkStart w:name="z1617" w:id="569"/>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в должности инструктора по физической культуре дошкольной организации: для педагога-модератора не менее 2 лет, для педагога-эксперта – не менее 3 лет, педагога-исследователя не менее 4 лет;</w:t>
      </w:r>
    </w:p>
    <w:bookmarkEnd w:id="569"/>
    <w:bookmarkStart w:name="z1618" w:id="570"/>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инструктора по физической культуре дошкольной организации для педагога-мастера – 5 лет.</w:t>
      </w:r>
    </w:p>
    <w:bookmarkEnd w:id="570"/>
    <w:bookmarkStart w:name="z1619" w:id="571"/>
    <w:p>
      <w:pPr>
        <w:spacing w:after="0"/>
        <w:ind w:left="0"/>
        <w:jc w:val="both"/>
      </w:pPr>
      <w:r>
        <w:rPr>
          <w:rFonts w:ascii="Times New Roman"/>
          <w:b w:val="false"/>
          <w:i w:val="false"/>
          <w:color w:val="000000"/>
          <w:sz w:val="28"/>
        </w:rPr>
        <w:t>
      45. Требования к квалификации с определением профессиональных компетенций:</w:t>
      </w:r>
    </w:p>
    <w:bookmarkEnd w:id="571"/>
    <w:bookmarkStart w:name="z1620" w:id="572"/>
    <w:p>
      <w:pPr>
        <w:spacing w:after="0"/>
        <w:ind w:left="0"/>
        <w:jc w:val="both"/>
      </w:pPr>
      <w:r>
        <w:rPr>
          <w:rFonts w:ascii="Times New Roman"/>
          <w:b w:val="false"/>
          <w:i w:val="false"/>
          <w:color w:val="000000"/>
          <w:sz w:val="28"/>
        </w:rPr>
        <w:t xml:space="preserve">
      1) "педагог": </w:t>
      </w:r>
    </w:p>
    <w:bookmarkEnd w:id="572"/>
    <w:bookmarkStart w:name="z1621" w:id="573"/>
    <w:p>
      <w:pPr>
        <w:spacing w:after="0"/>
        <w:ind w:left="0"/>
        <w:jc w:val="both"/>
      </w:pPr>
      <w:r>
        <w:rPr>
          <w:rFonts w:ascii="Times New Roman"/>
          <w:b w:val="false"/>
          <w:i w:val="false"/>
          <w:color w:val="000000"/>
          <w:sz w:val="28"/>
        </w:rPr>
        <w:t>
      должен соответствовать общим требованиям инструктора по физической культуре (по плаванию) дошкольной организации;</w:t>
      </w:r>
    </w:p>
    <w:bookmarkEnd w:id="573"/>
    <w:bookmarkStart w:name="z1622" w:id="574"/>
    <w:p>
      <w:pPr>
        <w:spacing w:after="0"/>
        <w:ind w:left="0"/>
        <w:jc w:val="both"/>
      </w:pPr>
      <w:r>
        <w:rPr>
          <w:rFonts w:ascii="Times New Roman"/>
          <w:b w:val="false"/>
          <w:i w:val="false"/>
          <w:color w:val="000000"/>
          <w:sz w:val="28"/>
        </w:rPr>
        <w:t xml:space="preserve">
      пользоваться современными методиками физического воспитания и обучения детей дошкольного возраста; </w:t>
      </w:r>
    </w:p>
    <w:bookmarkEnd w:id="574"/>
    <w:bookmarkStart w:name="z1623" w:id="575"/>
    <w:p>
      <w:pPr>
        <w:spacing w:after="0"/>
        <w:ind w:left="0"/>
        <w:jc w:val="both"/>
      </w:pPr>
      <w:r>
        <w:rPr>
          <w:rFonts w:ascii="Times New Roman"/>
          <w:b w:val="false"/>
          <w:i w:val="false"/>
          <w:color w:val="000000"/>
          <w:sz w:val="28"/>
        </w:rPr>
        <w:t>
      планировать и организовывать учебно-воспитательный процесс с учетом психолого-возрастных особенностей обучающихся;</w:t>
      </w:r>
    </w:p>
    <w:bookmarkEnd w:id="575"/>
    <w:bookmarkStart w:name="z1624" w:id="576"/>
    <w:p>
      <w:pPr>
        <w:spacing w:after="0"/>
        <w:ind w:left="0"/>
        <w:jc w:val="both"/>
      </w:pPr>
      <w:r>
        <w:rPr>
          <w:rFonts w:ascii="Times New Roman"/>
          <w:b w:val="false"/>
          <w:i w:val="false"/>
          <w:color w:val="000000"/>
          <w:sz w:val="28"/>
        </w:rPr>
        <w:t xml:space="preserve">
      2) "педагог-модератор": </w:t>
      </w:r>
    </w:p>
    <w:bookmarkEnd w:id="576"/>
    <w:bookmarkStart w:name="z1625" w:id="577"/>
    <w:p>
      <w:pPr>
        <w:spacing w:after="0"/>
        <w:ind w:left="0"/>
        <w:jc w:val="both"/>
      </w:pPr>
      <w:r>
        <w:rPr>
          <w:rFonts w:ascii="Times New Roman"/>
          <w:b w:val="false"/>
          <w:i w:val="false"/>
          <w:color w:val="000000"/>
          <w:sz w:val="28"/>
        </w:rPr>
        <w:t>
      должен соответствовать общим требованиям к квалификации "педагог", а также:</w:t>
      </w:r>
    </w:p>
    <w:bookmarkEnd w:id="577"/>
    <w:bookmarkStart w:name="z1626" w:id="578"/>
    <w:p>
      <w:pPr>
        <w:spacing w:after="0"/>
        <w:ind w:left="0"/>
        <w:jc w:val="both"/>
      </w:pPr>
      <w:r>
        <w:rPr>
          <w:rFonts w:ascii="Times New Roman"/>
          <w:b w:val="false"/>
          <w:i w:val="false"/>
          <w:color w:val="000000"/>
          <w:sz w:val="28"/>
        </w:rPr>
        <w:t xml:space="preserve">
      пользоваться современными методиками физического воспитания и обучения детей дошкольного возраста; </w:t>
      </w:r>
    </w:p>
    <w:bookmarkEnd w:id="578"/>
    <w:bookmarkStart w:name="z1627" w:id="579"/>
    <w:p>
      <w:pPr>
        <w:spacing w:after="0"/>
        <w:ind w:left="0"/>
        <w:jc w:val="both"/>
      </w:pPr>
      <w:r>
        <w:rPr>
          <w:rFonts w:ascii="Times New Roman"/>
          <w:b w:val="false"/>
          <w:i w:val="false"/>
          <w:color w:val="000000"/>
          <w:sz w:val="28"/>
        </w:rPr>
        <w:t>
      знать содержание и структуру программного материала;</w:t>
      </w:r>
    </w:p>
    <w:bookmarkEnd w:id="579"/>
    <w:bookmarkStart w:name="z1628" w:id="580"/>
    <w:p>
      <w:pPr>
        <w:spacing w:after="0"/>
        <w:ind w:left="0"/>
        <w:jc w:val="both"/>
      </w:pPr>
      <w:r>
        <w:rPr>
          <w:rFonts w:ascii="Times New Roman"/>
          <w:b w:val="false"/>
          <w:i w:val="false"/>
          <w:color w:val="000000"/>
          <w:sz w:val="28"/>
        </w:rPr>
        <w:t xml:space="preserve">
      применять инновационные методики и технологии; </w:t>
      </w:r>
    </w:p>
    <w:bookmarkEnd w:id="580"/>
    <w:bookmarkStart w:name="z1629" w:id="581"/>
    <w:p>
      <w:pPr>
        <w:spacing w:after="0"/>
        <w:ind w:left="0"/>
        <w:jc w:val="both"/>
      </w:pPr>
      <w:r>
        <w:rPr>
          <w:rFonts w:ascii="Times New Roman"/>
          <w:b w:val="false"/>
          <w:i w:val="false"/>
          <w:color w:val="000000"/>
          <w:sz w:val="28"/>
        </w:rPr>
        <w:t>
      проводить диагностику уровня развития умений и навыков в разных возрастных группах, участвовать в методической работе ДО:</w:t>
      </w:r>
    </w:p>
    <w:bookmarkEnd w:id="581"/>
    <w:bookmarkStart w:name="z1630" w:id="582"/>
    <w:p>
      <w:pPr>
        <w:spacing w:after="0"/>
        <w:ind w:left="0"/>
        <w:jc w:val="both"/>
      </w:pPr>
      <w:r>
        <w:rPr>
          <w:rFonts w:ascii="Times New Roman"/>
          <w:b w:val="false"/>
          <w:i w:val="false"/>
          <w:color w:val="000000"/>
          <w:sz w:val="28"/>
        </w:rPr>
        <w:t xml:space="preserve">
      выступать на педсоветах в организации образования; </w:t>
      </w:r>
    </w:p>
    <w:bookmarkEnd w:id="582"/>
    <w:bookmarkStart w:name="z1631" w:id="583"/>
    <w:p>
      <w:pPr>
        <w:spacing w:after="0"/>
        <w:ind w:left="0"/>
        <w:jc w:val="both"/>
      </w:pPr>
      <w:r>
        <w:rPr>
          <w:rFonts w:ascii="Times New Roman"/>
          <w:b w:val="false"/>
          <w:i w:val="false"/>
          <w:color w:val="000000"/>
          <w:sz w:val="28"/>
        </w:rPr>
        <w:t xml:space="preserve">
      повышать профессиональную квалификацию; </w:t>
      </w:r>
    </w:p>
    <w:bookmarkEnd w:id="583"/>
    <w:bookmarkStart w:name="z1632" w:id="584"/>
    <w:p>
      <w:pPr>
        <w:spacing w:after="0"/>
        <w:ind w:left="0"/>
        <w:jc w:val="both"/>
      </w:pPr>
      <w:r>
        <w:rPr>
          <w:rFonts w:ascii="Times New Roman"/>
          <w:b w:val="false"/>
          <w:i w:val="false"/>
          <w:color w:val="000000"/>
          <w:sz w:val="28"/>
        </w:rPr>
        <w:t>
      обобщать опыт на уровне организации образования, иметь участников конкурсов, соревнований на уровне организации образования;</w:t>
      </w:r>
    </w:p>
    <w:bookmarkEnd w:id="584"/>
    <w:bookmarkStart w:name="z1633" w:id="585"/>
    <w:p>
      <w:pPr>
        <w:spacing w:after="0"/>
        <w:ind w:left="0"/>
        <w:jc w:val="both"/>
      </w:pPr>
      <w:r>
        <w:rPr>
          <w:rFonts w:ascii="Times New Roman"/>
          <w:b w:val="false"/>
          <w:i w:val="false"/>
          <w:color w:val="000000"/>
          <w:sz w:val="28"/>
        </w:rPr>
        <w:t xml:space="preserve">
      3) "педагог – эксперт": </w:t>
      </w:r>
    </w:p>
    <w:bookmarkEnd w:id="585"/>
    <w:bookmarkStart w:name="z1634" w:id="586"/>
    <w:p>
      <w:pPr>
        <w:spacing w:after="0"/>
        <w:ind w:left="0"/>
        <w:jc w:val="both"/>
      </w:pPr>
      <w:r>
        <w:rPr>
          <w:rFonts w:ascii="Times New Roman"/>
          <w:b w:val="false"/>
          <w:i w:val="false"/>
          <w:color w:val="000000"/>
          <w:sz w:val="28"/>
        </w:rPr>
        <w:t>
      должен соответствовать общим требованиям к "педагог-модератор", а также:</w:t>
      </w:r>
    </w:p>
    <w:bookmarkEnd w:id="586"/>
    <w:bookmarkStart w:name="z1635" w:id="587"/>
    <w:p>
      <w:pPr>
        <w:spacing w:after="0"/>
        <w:ind w:left="0"/>
        <w:jc w:val="both"/>
      </w:pPr>
      <w:r>
        <w:rPr>
          <w:rFonts w:ascii="Times New Roman"/>
          <w:b w:val="false"/>
          <w:i w:val="false"/>
          <w:color w:val="000000"/>
          <w:sz w:val="28"/>
        </w:rPr>
        <w:t xml:space="preserve">
      пользоваться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 </w:t>
      </w:r>
    </w:p>
    <w:bookmarkEnd w:id="587"/>
    <w:bookmarkStart w:name="z1636" w:id="588"/>
    <w:p>
      <w:pPr>
        <w:spacing w:after="0"/>
        <w:ind w:left="0"/>
        <w:jc w:val="both"/>
      </w:pPr>
      <w:r>
        <w:rPr>
          <w:rFonts w:ascii="Times New Roman"/>
          <w:b w:val="false"/>
          <w:i w:val="false"/>
          <w:color w:val="000000"/>
          <w:sz w:val="28"/>
        </w:rPr>
        <w:t>
      участвовать в методической работе в организации дошкольного воспитания и обучения, в мероприятиях на уровне района, города: выступать на педагогических советах;</w:t>
      </w:r>
    </w:p>
    <w:bookmarkEnd w:id="588"/>
    <w:bookmarkStart w:name="z1637" w:id="589"/>
    <w:p>
      <w:pPr>
        <w:spacing w:after="0"/>
        <w:ind w:left="0"/>
        <w:jc w:val="both"/>
      </w:pPr>
      <w:r>
        <w:rPr>
          <w:rFonts w:ascii="Times New Roman"/>
          <w:b w:val="false"/>
          <w:i w:val="false"/>
          <w:color w:val="000000"/>
          <w:sz w:val="28"/>
        </w:rPr>
        <w:t>
      повышать свою профессиональную квалификацию;</w:t>
      </w:r>
    </w:p>
    <w:bookmarkEnd w:id="589"/>
    <w:bookmarkStart w:name="z1638" w:id="590"/>
    <w:p>
      <w:pPr>
        <w:spacing w:after="0"/>
        <w:ind w:left="0"/>
        <w:jc w:val="both"/>
      </w:pPr>
      <w:r>
        <w:rPr>
          <w:rFonts w:ascii="Times New Roman"/>
          <w:b w:val="false"/>
          <w:i w:val="false"/>
          <w:color w:val="000000"/>
          <w:sz w:val="28"/>
        </w:rPr>
        <w:t xml:space="preserve">
      пользоваться навыками анализа организованной учебной деятельности, осуществлять наставничество и определять приоритеты профессионального развития: </w:t>
      </w:r>
    </w:p>
    <w:bookmarkEnd w:id="590"/>
    <w:bookmarkStart w:name="z1639" w:id="591"/>
    <w:p>
      <w:pPr>
        <w:spacing w:after="0"/>
        <w:ind w:left="0"/>
        <w:jc w:val="both"/>
      </w:pPr>
      <w:r>
        <w:rPr>
          <w:rFonts w:ascii="Times New Roman"/>
          <w:b w:val="false"/>
          <w:i w:val="false"/>
          <w:color w:val="000000"/>
          <w:sz w:val="28"/>
        </w:rPr>
        <w:t>
      собственного и коллег на уровне организации образования, обобщать опыт на уровне района/города;</w:t>
      </w:r>
    </w:p>
    <w:bookmarkEnd w:id="591"/>
    <w:bookmarkStart w:name="z1640" w:id="592"/>
    <w:p>
      <w:pPr>
        <w:spacing w:after="0"/>
        <w:ind w:left="0"/>
        <w:jc w:val="both"/>
      </w:pPr>
      <w:r>
        <w:rPr>
          <w:rFonts w:ascii="Times New Roman"/>
          <w:b w:val="false"/>
          <w:i w:val="false"/>
          <w:color w:val="000000"/>
          <w:sz w:val="28"/>
        </w:rPr>
        <w:t>
      4) "педагог-исследователь":</w:t>
      </w:r>
    </w:p>
    <w:bookmarkEnd w:id="592"/>
    <w:bookmarkStart w:name="z1641" w:id="593"/>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593"/>
    <w:bookmarkStart w:name="z1642" w:id="594"/>
    <w:p>
      <w:pPr>
        <w:spacing w:after="0"/>
        <w:ind w:left="0"/>
        <w:jc w:val="both"/>
      </w:pPr>
      <w:r>
        <w:rPr>
          <w:rFonts w:ascii="Times New Roman"/>
          <w:b w:val="false"/>
          <w:i w:val="false"/>
          <w:color w:val="000000"/>
          <w:sz w:val="28"/>
        </w:rPr>
        <w:t>
      пользоваться умениями и навыками разработки учебных программ, методик обучения;</w:t>
      </w:r>
    </w:p>
    <w:bookmarkEnd w:id="594"/>
    <w:bookmarkStart w:name="z1643" w:id="595"/>
    <w:p>
      <w:pPr>
        <w:spacing w:after="0"/>
        <w:ind w:left="0"/>
        <w:jc w:val="both"/>
      </w:pPr>
      <w:r>
        <w:rPr>
          <w:rFonts w:ascii="Times New Roman"/>
          <w:b w:val="false"/>
          <w:i w:val="false"/>
          <w:color w:val="000000"/>
          <w:sz w:val="28"/>
        </w:rPr>
        <w:t>
      участвовать в деятельности районных, городских методических объединений, семинаров, конференций;</w:t>
      </w:r>
    </w:p>
    <w:bookmarkEnd w:id="595"/>
    <w:bookmarkStart w:name="z1644" w:id="596"/>
    <w:p>
      <w:pPr>
        <w:spacing w:after="0"/>
        <w:ind w:left="0"/>
        <w:jc w:val="both"/>
      </w:pPr>
      <w:r>
        <w:rPr>
          <w:rFonts w:ascii="Times New Roman"/>
          <w:b w:val="false"/>
          <w:i w:val="false"/>
          <w:color w:val="000000"/>
          <w:sz w:val="28"/>
        </w:rPr>
        <w:t xml:space="preserve">
      практиковать наставничество; </w:t>
      </w:r>
    </w:p>
    <w:bookmarkEnd w:id="596"/>
    <w:bookmarkStart w:name="z1645" w:id="597"/>
    <w:p>
      <w:pPr>
        <w:spacing w:after="0"/>
        <w:ind w:left="0"/>
        <w:jc w:val="both"/>
      </w:pPr>
      <w:r>
        <w:rPr>
          <w:rFonts w:ascii="Times New Roman"/>
          <w:b w:val="false"/>
          <w:i w:val="false"/>
          <w:color w:val="000000"/>
          <w:sz w:val="28"/>
        </w:rPr>
        <w:t>
      иметь навыки публичных выступлений и взаимодействия с аудиторией;</w:t>
      </w:r>
    </w:p>
    <w:bookmarkEnd w:id="597"/>
    <w:bookmarkStart w:name="z1646" w:id="598"/>
    <w:p>
      <w:pPr>
        <w:spacing w:after="0"/>
        <w:ind w:left="0"/>
        <w:jc w:val="both"/>
      </w:pPr>
      <w:r>
        <w:rPr>
          <w:rFonts w:ascii="Times New Roman"/>
          <w:b w:val="false"/>
          <w:i w:val="false"/>
          <w:color w:val="000000"/>
          <w:sz w:val="28"/>
        </w:rPr>
        <w:t>
      применять современные методики физического воспитания детей дошкольного возраста;</w:t>
      </w:r>
    </w:p>
    <w:bookmarkEnd w:id="598"/>
    <w:bookmarkStart w:name="z1647" w:id="599"/>
    <w:p>
      <w:pPr>
        <w:spacing w:after="0"/>
        <w:ind w:left="0"/>
        <w:jc w:val="both"/>
      </w:pPr>
      <w:r>
        <w:rPr>
          <w:rFonts w:ascii="Times New Roman"/>
          <w:b w:val="false"/>
          <w:i w:val="false"/>
          <w:color w:val="000000"/>
          <w:sz w:val="28"/>
        </w:rPr>
        <w:t>
      иметь методические разработки по направлению деятельности на уровне района, города;</w:t>
      </w:r>
    </w:p>
    <w:bookmarkEnd w:id="599"/>
    <w:bookmarkStart w:name="z1648" w:id="600"/>
    <w:p>
      <w:pPr>
        <w:spacing w:after="0"/>
        <w:ind w:left="0"/>
        <w:jc w:val="both"/>
      </w:pPr>
      <w:r>
        <w:rPr>
          <w:rFonts w:ascii="Times New Roman"/>
          <w:b w:val="false"/>
          <w:i w:val="false"/>
          <w:color w:val="000000"/>
          <w:sz w:val="28"/>
        </w:rPr>
        <w:t>
      пользоваться навыками исследования занятия и разработки инструментов оценивания, осуществлять наставничество и определять стратегии развития в педагогическом сообществе на уровне района, города, обобщать опыт на уровне области/городов республиканского значения;</w:t>
      </w:r>
    </w:p>
    <w:bookmarkEnd w:id="600"/>
    <w:bookmarkStart w:name="z1649" w:id="601"/>
    <w:p>
      <w:pPr>
        <w:spacing w:after="0"/>
        <w:ind w:left="0"/>
        <w:jc w:val="both"/>
      </w:pPr>
      <w:r>
        <w:rPr>
          <w:rFonts w:ascii="Times New Roman"/>
          <w:b w:val="false"/>
          <w:i w:val="false"/>
          <w:color w:val="000000"/>
          <w:sz w:val="28"/>
        </w:rPr>
        <w:t>
      5) "педагог-мастер":</w:t>
      </w:r>
    </w:p>
    <w:bookmarkEnd w:id="601"/>
    <w:bookmarkStart w:name="z1650" w:id="602"/>
    <w:p>
      <w:pPr>
        <w:spacing w:after="0"/>
        <w:ind w:left="0"/>
        <w:jc w:val="both"/>
      </w:pPr>
      <w:r>
        <w:rPr>
          <w:rFonts w:ascii="Times New Roman"/>
          <w:b w:val="false"/>
          <w:i w:val="false"/>
          <w:color w:val="000000"/>
          <w:sz w:val="28"/>
        </w:rPr>
        <w:t>
      должен соответствовать общим требованиям квалификации "педагог – исследователь", а также:</w:t>
      </w:r>
    </w:p>
    <w:bookmarkEnd w:id="602"/>
    <w:bookmarkStart w:name="z1651" w:id="603"/>
    <w:p>
      <w:pPr>
        <w:spacing w:after="0"/>
        <w:ind w:left="0"/>
        <w:jc w:val="both"/>
      </w:pPr>
      <w:r>
        <w:rPr>
          <w:rFonts w:ascii="Times New Roman"/>
          <w:b w:val="false"/>
          <w:i w:val="false"/>
          <w:color w:val="000000"/>
          <w:sz w:val="28"/>
        </w:rPr>
        <w:t>
      участвовать в экспериментальной работе по освоению новых программ; активно участвовать в методической работе районного, городского, областного и республиканского уровня; транслировать и внедрять опыт в области, республике;</w:t>
      </w:r>
    </w:p>
    <w:bookmarkEnd w:id="603"/>
    <w:bookmarkStart w:name="z1652" w:id="604"/>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программ, учебно-методических пособий, получивших одобрение на областном учебно-методическом совете и РУМС;</w:t>
      </w:r>
    </w:p>
    <w:bookmarkEnd w:id="604"/>
    <w:bookmarkStart w:name="z1653" w:id="605"/>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 участвовать в республиканских и международных профессиональных конкурсах.</w:t>
      </w:r>
    </w:p>
    <w:bookmarkEnd w:id="605"/>
    <w:bookmarkStart w:name="z1654" w:id="606"/>
    <w:p>
      <w:pPr>
        <w:spacing w:after="0"/>
        <w:ind w:left="0"/>
        <w:jc w:val="left"/>
      </w:pPr>
      <w:r>
        <w:rPr>
          <w:rFonts w:ascii="Times New Roman"/>
          <w:b/>
          <w:i w:val="false"/>
          <w:color w:val="000000"/>
        </w:rPr>
        <w:t xml:space="preserve"> Глава 3. Начальное, основное среднее, общее среднее образование</w:t>
      </w:r>
    </w:p>
    <w:bookmarkEnd w:id="606"/>
    <w:bookmarkStart w:name="z1655" w:id="607"/>
    <w:p>
      <w:pPr>
        <w:spacing w:after="0"/>
        <w:ind w:left="0"/>
        <w:jc w:val="left"/>
      </w:pPr>
      <w:r>
        <w:rPr>
          <w:rFonts w:ascii="Times New Roman"/>
          <w:b/>
          <w:i w:val="false"/>
          <w:color w:val="000000"/>
        </w:rPr>
        <w:t xml:space="preserve"> Параграф 1. Руководитель (директор, заведующий) (начального, основного среднего и общего среднего) организации образования</w:t>
      </w:r>
    </w:p>
    <w:bookmarkEnd w:id="607"/>
    <w:bookmarkStart w:name="z1656" w:id="608"/>
    <w:p>
      <w:pPr>
        <w:spacing w:after="0"/>
        <w:ind w:left="0"/>
        <w:jc w:val="both"/>
      </w:pPr>
      <w:r>
        <w:rPr>
          <w:rFonts w:ascii="Times New Roman"/>
          <w:b w:val="false"/>
          <w:i w:val="false"/>
          <w:color w:val="000000"/>
          <w:sz w:val="28"/>
        </w:rPr>
        <w:t xml:space="preserve">
      46. Должностные обязанности: </w:t>
      </w:r>
    </w:p>
    <w:bookmarkEnd w:id="608"/>
    <w:bookmarkStart w:name="z1657" w:id="609"/>
    <w:p>
      <w:pPr>
        <w:spacing w:after="0"/>
        <w:ind w:left="0"/>
        <w:jc w:val="both"/>
      </w:pPr>
      <w:r>
        <w:rPr>
          <w:rFonts w:ascii="Times New Roman"/>
          <w:b w:val="false"/>
          <w:i w:val="false"/>
          <w:color w:val="000000"/>
          <w:sz w:val="28"/>
        </w:rPr>
        <w:t>
      руководит деятельностью организации образования в соответствии с ее уставом и в соответствии с настоящими Квалификационными характеристиками;</w:t>
      </w:r>
    </w:p>
    <w:bookmarkEnd w:id="609"/>
    <w:bookmarkStart w:name="z1658" w:id="610"/>
    <w:p>
      <w:pPr>
        <w:spacing w:after="0"/>
        <w:ind w:left="0"/>
        <w:jc w:val="both"/>
      </w:pPr>
      <w:r>
        <w:rPr>
          <w:rFonts w:ascii="Times New Roman"/>
          <w:b w:val="false"/>
          <w:i w:val="false"/>
          <w:color w:val="000000"/>
          <w:sz w:val="28"/>
        </w:rPr>
        <w:t>
      организует реализацию государственного общеобязательного стандарта совместно с педагогическим и методическим советом;</w:t>
      </w:r>
    </w:p>
    <w:bookmarkEnd w:id="610"/>
    <w:bookmarkStart w:name="z1659" w:id="611"/>
    <w:p>
      <w:pPr>
        <w:spacing w:after="0"/>
        <w:ind w:left="0"/>
        <w:jc w:val="both"/>
      </w:pPr>
      <w:r>
        <w:rPr>
          <w:rFonts w:ascii="Times New Roman"/>
          <w:b w:val="false"/>
          <w:i w:val="false"/>
          <w:color w:val="000000"/>
          <w:sz w:val="28"/>
        </w:rPr>
        <w:t>
      руководит педагогическим советом;</w:t>
      </w:r>
    </w:p>
    <w:bookmarkEnd w:id="611"/>
    <w:bookmarkStart w:name="z1660" w:id="612"/>
    <w:p>
      <w:pPr>
        <w:spacing w:after="0"/>
        <w:ind w:left="0"/>
        <w:jc w:val="both"/>
      </w:pPr>
      <w:r>
        <w:rPr>
          <w:rFonts w:ascii="Times New Roman"/>
          <w:b w:val="false"/>
          <w:i w:val="false"/>
          <w:color w:val="000000"/>
          <w:sz w:val="28"/>
        </w:rPr>
        <w:t>
      утверждает Программу развития школы, план учебно-воспитательной работы, рабочие учебные планы и программы, план внутришкольного контроля, план воспитательной работы, план работы и состав психологической службы;</w:t>
      </w:r>
    </w:p>
    <w:bookmarkEnd w:id="612"/>
    <w:bookmarkStart w:name="z1661" w:id="613"/>
    <w:p>
      <w:pPr>
        <w:spacing w:after="0"/>
        <w:ind w:left="0"/>
        <w:jc w:val="both"/>
      </w:pPr>
      <w:r>
        <w:rPr>
          <w:rFonts w:ascii="Times New Roman"/>
          <w:b w:val="false"/>
          <w:i w:val="false"/>
          <w:color w:val="000000"/>
          <w:sz w:val="28"/>
        </w:rPr>
        <w:t>
      формирует и совершенствует научно - методическую и материально-техническую базу организации образования;</w:t>
      </w:r>
    </w:p>
    <w:bookmarkEnd w:id="613"/>
    <w:bookmarkStart w:name="z1662" w:id="614"/>
    <w:p>
      <w:pPr>
        <w:spacing w:after="0"/>
        <w:ind w:left="0"/>
        <w:jc w:val="both"/>
      </w:pPr>
      <w:r>
        <w:rPr>
          <w:rFonts w:ascii="Times New Roman"/>
          <w:b w:val="false"/>
          <w:i w:val="false"/>
          <w:color w:val="000000"/>
          <w:sz w:val="28"/>
        </w:rPr>
        <w:t>
      организует и совершенствует методическое обеспечение учебно-воспитательного процесса;</w:t>
      </w:r>
    </w:p>
    <w:bookmarkEnd w:id="614"/>
    <w:bookmarkStart w:name="z1663" w:id="615"/>
    <w:p>
      <w:pPr>
        <w:spacing w:after="0"/>
        <w:ind w:left="0"/>
        <w:jc w:val="both"/>
      </w:pPr>
      <w:r>
        <w:rPr>
          <w:rFonts w:ascii="Times New Roman"/>
          <w:b w:val="false"/>
          <w:i w:val="false"/>
          <w:color w:val="000000"/>
          <w:sz w:val="28"/>
        </w:rPr>
        <w:t>
      обеспечивает развитие современных информационных технологий;</w:t>
      </w:r>
    </w:p>
    <w:bookmarkEnd w:id="615"/>
    <w:bookmarkStart w:name="z1664" w:id="616"/>
    <w:p>
      <w:pPr>
        <w:spacing w:after="0"/>
        <w:ind w:left="0"/>
        <w:jc w:val="both"/>
      </w:pPr>
      <w:r>
        <w:rPr>
          <w:rFonts w:ascii="Times New Roman"/>
          <w:b w:val="false"/>
          <w:i w:val="false"/>
          <w:color w:val="000000"/>
          <w:sz w:val="28"/>
        </w:rPr>
        <w:t>
      организовывает и контролирует процесс проведения дистанционного обучения, утверждает откорректированную учебную программу дистанционного обучения для всех классов и расписание занятий;</w:t>
      </w:r>
    </w:p>
    <w:bookmarkEnd w:id="616"/>
    <w:bookmarkStart w:name="z1665" w:id="617"/>
    <w:p>
      <w:pPr>
        <w:spacing w:after="0"/>
        <w:ind w:left="0"/>
        <w:jc w:val="both"/>
      </w:pPr>
      <w:r>
        <w:rPr>
          <w:rFonts w:ascii="Times New Roman"/>
          <w:b w:val="false"/>
          <w:i w:val="false"/>
          <w:color w:val="000000"/>
          <w:sz w:val="28"/>
        </w:rPr>
        <w:t>
      содействует деятельности педагогических организаций, методических объединений, детских организаций;</w:t>
      </w:r>
    </w:p>
    <w:bookmarkEnd w:id="617"/>
    <w:bookmarkStart w:name="z1666" w:id="618"/>
    <w:p>
      <w:pPr>
        <w:spacing w:after="0"/>
        <w:ind w:left="0"/>
        <w:jc w:val="both"/>
      </w:pPr>
      <w:r>
        <w:rPr>
          <w:rFonts w:ascii="Times New Roman"/>
          <w:b w:val="false"/>
          <w:i w:val="false"/>
          <w:color w:val="000000"/>
          <w:sz w:val="28"/>
        </w:rPr>
        <w:t>
      формирует контингент учащихся, воспитанников в соответствии с лицензией на правоведения образовательной деятельности, обеспечивает социальную защиту обучающихся и воспитанников;</w:t>
      </w:r>
    </w:p>
    <w:bookmarkEnd w:id="618"/>
    <w:bookmarkStart w:name="z1667" w:id="619"/>
    <w:p>
      <w:pPr>
        <w:spacing w:after="0"/>
        <w:ind w:left="0"/>
        <w:jc w:val="both"/>
      </w:pPr>
      <w:r>
        <w:rPr>
          <w:rFonts w:ascii="Times New Roman"/>
          <w:b w:val="false"/>
          <w:i w:val="false"/>
          <w:color w:val="000000"/>
          <w:sz w:val="28"/>
        </w:rPr>
        <w:t>
      защищает законные права и интересы (личные, имущественные, жилищные, трудовые и иные)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w:t>
      </w:r>
    </w:p>
    <w:bookmarkEnd w:id="619"/>
    <w:bookmarkStart w:name="z1668" w:id="620"/>
    <w:p>
      <w:pPr>
        <w:spacing w:after="0"/>
        <w:ind w:left="0"/>
        <w:jc w:val="both"/>
      </w:pPr>
      <w:r>
        <w:rPr>
          <w:rFonts w:ascii="Times New Roman"/>
          <w:b w:val="false"/>
          <w:i w:val="false"/>
          <w:color w:val="000000"/>
          <w:sz w:val="28"/>
        </w:rPr>
        <w:t>
      обеспечивает условия содержания и проживания воспитанников и обучающихся с учетом норм, установленных законодательством Республики Казахстан;</w:t>
      </w:r>
    </w:p>
    <w:bookmarkEnd w:id="620"/>
    <w:bookmarkStart w:name="z1669" w:id="621"/>
    <w:p>
      <w:pPr>
        <w:spacing w:after="0"/>
        <w:ind w:left="0"/>
        <w:jc w:val="both"/>
      </w:pPr>
      <w:r>
        <w:rPr>
          <w:rFonts w:ascii="Times New Roman"/>
          <w:b w:val="false"/>
          <w:i w:val="false"/>
          <w:color w:val="000000"/>
          <w:sz w:val="28"/>
        </w:rPr>
        <w:t>
      создает условия безопасности жизни и здоровья обучающихся (воспитанников) и работников организации образования во время учебно-воспитательного процесса;</w:t>
      </w:r>
    </w:p>
    <w:bookmarkEnd w:id="621"/>
    <w:bookmarkStart w:name="z1670" w:id="622"/>
    <w:p>
      <w:pPr>
        <w:spacing w:after="0"/>
        <w:ind w:left="0"/>
        <w:jc w:val="both"/>
      </w:pPr>
      <w:r>
        <w:rPr>
          <w:rFonts w:ascii="Times New Roman"/>
          <w:b w:val="false"/>
          <w:i w:val="false"/>
          <w:color w:val="000000"/>
          <w:sz w:val="28"/>
        </w:rPr>
        <w:t>
      создает условия для организации воспитания и обучения детей с особыми образовательными потребностями;</w:t>
      </w:r>
    </w:p>
    <w:bookmarkEnd w:id="622"/>
    <w:bookmarkStart w:name="z1671" w:id="623"/>
    <w:p>
      <w:pPr>
        <w:spacing w:after="0"/>
        <w:ind w:left="0"/>
        <w:jc w:val="both"/>
      </w:pPr>
      <w:r>
        <w:rPr>
          <w:rFonts w:ascii="Times New Roman"/>
          <w:b w:val="false"/>
          <w:i w:val="false"/>
          <w:color w:val="000000"/>
          <w:sz w:val="28"/>
        </w:rPr>
        <w:t>
      обеспечивает психолого-педагогическое сопровождение детей и родителей в вопросах воспитания и развития ребенка с особыми образовательными потребностями;</w:t>
      </w:r>
    </w:p>
    <w:bookmarkEnd w:id="623"/>
    <w:bookmarkStart w:name="z1672" w:id="624"/>
    <w:p>
      <w:pPr>
        <w:spacing w:after="0"/>
        <w:ind w:left="0"/>
        <w:jc w:val="both"/>
      </w:pPr>
      <w:r>
        <w:rPr>
          <w:rFonts w:ascii="Times New Roman"/>
          <w:b w:val="false"/>
          <w:i w:val="false"/>
          <w:color w:val="000000"/>
          <w:sz w:val="28"/>
        </w:rPr>
        <w:t xml:space="preserve">
      обеспечивает деятельность психологической службы и психолого-педагогическое сопровождение обучающихся и воспитанников, в том числе с особыми образовательными потребностями; </w:t>
      </w:r>
    </w:p>
    <w:bookmarkEnd w:id="624"/>
    <w:bookmarkStart w:name="z1673" w:id="625"/>
    <w:p>
      <w:pPr>
        <w:spacing w:after="0"/>
        <w:ind w:left="0"/>
        <w:jc w:val="both"/>
      </w:pPr>
      <w:r>
        <w:rPr>
          <w:rFonts w:ascii="Times New Roman"/>
          <w:b w:val="false"/>
          <w:i w:val="false"/>
          <w:color w:val="000000"/>
          <w:sz w:val="28"/>
        </w:rPr>
        <w:t>
      распоряжается имуществом и средствами организации образования в установленном законодательством порядке, представляет ежегодный отчет о поступлениях и расходовании финансовых средств;</w:t>
      </w:r>
    </w:p>
    <w:bookmarkEnd w:id="625"/>
    <w:bookmarkStart w:name="z1674" w:id="626"/>
    <w:p>
      <w:pPr>
        <w:spacing w:after="0"/>
        <w:ind w:left="0"/>
        <w:jc w:val="both"/>
      </w:pPr>
      <w:r>
        <w:rPr>
          <w:rFonts w:ascii="Times New Roman"/>
          <w:b w:val="false"/>
          <w:i w:val="false"/>
          <w:color w:val="000000"/>
          <w:sz w:val="28"/>
        </w:rPr>
        <w:t>
      представляет ежегодный отчет о деятельности организации, в том числе о поступлении и расходовании финансовых и материальных средств, перед попечительским советом и родительской общественностью;</w:t>
      </w:r>
    </w:p>
    <w:bookmarkEnd w:id="626"/>
    <w:bookmarkStart w:name="z1675" w:id="627"/>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безопасности и охраны труда;</w:t>
      </w:r>
    </w:p>
    <w:bookmarkEnd w:id="627"/>
    <w:bookmarkStart w:name="z1676" w:id="628"/>
    <w:p>
      <w:pPr>
        <w:spacing w:after="0"/>
        <w:ind w:left="0"/>
        <w:jc w:val="both"/>
      </w:pPr>
      <w:r>
        <w:rPr>
          <w:rFonts w:ascii="Times New Roman"/>
          <w:b w:val="false"/>
          <w:i w:val="false"/>
          <w:color w:val="000000"/>
          <w:sz w:val="28"/>
        </w:rPr>
        <w:t xml:space="preserve">
      осуществляет подбор и расстановку педагогов и вспомогательного персонала, утверждает, штатное расписание и должностные обязанности работников, создает условия для повышения их профессиональной компетентности; </w:t>
      </w:r>
    </w:p>
    <w:bookmarkEnd w:id="628"/>
    <w:bookmarkStart w:name="z1677" w:id="629"/>
    <w:p>
      <w:pPr>
        <w:spacing w:after="0"/>
        <w:ind w:left="0"/>
        <w:jc w:val="both"/>
      </w:pPr>
      <w:r>
        <w:rPr>
          <w:rFonts w:ascii="Times New Roman"/>
          <w:b w:val="false"/>
          <w:i w:val="false"/>
          <w:color w:val="000000"/>
          <w:sz w:val="28"/>
        </w:rPr>
        <w:t xml:space="preserve">
      владеет компьютерной грамотностью, информационно-коммуникационными технологиями; </w:t>
      </w:r>
    </w:p>
    <w:bookmarkEnd w:id="629"/>
    <w:bookmarkStart w:name="z1678" w:id="630"/>
    <w:p>
      <w:pPr>
        <w:spacing w:after="0"/>
        <w:ind w:left="0"/>
        <w:jc w:val="both"/>
      </w:pPr>
      <w:r>
        <w:rPr>
          <w:rFonts w:ascii="Times New Roman"/>
          <w:b w:val="false"/>
          <w:i w:val="false"/>
          <w:color w:val="000000"/>
          <w:sz w:val="28"/>
        </w:rPr>
        <w:t>
      организует процедуру аттестации и присвоения (подтверждения) квалификационной категории педагогов;</w:t>
      </w:r>
    </w:p>
    <w:bookmarkEnd w:id="630"/>
    <w:bookmarkStart w:name="z1679" w:id="631"/>
    <w:p>
      <w:pPr>
        <w:spacing w:after="0"/>
        <w:ind w:left="0"/>
        <w:jc w:val="both"/>
      </w:pPr>
      <w:r>
        <w:rPr>
          <w:rFonts w:ascii="Times New Roman"/>
          <w:b w:val="false"/>
          <w:i w:val="false"/>
          <w:color w:val="000000"/>
          <w:sz w:val="28"/>
        </w:rPr>
        <w:t>
      представляет работников и педагогов организации образования, имеющих высокие показатели и достижения, к поощрениям;</w:t>
      </w:r>
    </w:p>
    <w:bookmarkEnd w:id="631"/>
    <w:bookmarkStart w:name="z1680" w:id="632"/>
    <w:p>
      <w:pPr>
        <w:spacing w:after="0"/>
        <w:ind w:left="0"/>
        <w:jc w:val="both"/>
      </w:pPr>
      <w:r>
        <w:rPr>
          <w:rFonts w:ascii="Times New Roman"/>
          <w:b w:val="false"/>
          <w:i w:val="false"/>
          <w:color w:val="000000"/>
          <w:sz w:val="28"/>
        </w:rPr>
        <w:t xml:space="preserve">
      руководит Советом по педагогической этике, налагает взыскания в пределах своей компетенции с учетом рекомендации Совета по педагогической этике; </w:t>
      </w:r>
    </w:p>
    <w:bookmarkEnd w:id="632"/>
    <w:bookmarkStart w:name="z1681" w:id="633"/>
    <w:p>
      <w:pPr>
        <w:spacing w:after="0"/>
        <w:ind w:left="0"/>
        <w:jc w:val="both"/>
      </w:pPr>
      <w:r>
        <w:rPr>
          <w:rFonts w:ascii="Times New Roman"/>
          <w:b w:val="false"/>
          <w:i w:val="false"/>
          <w:color w:val="000000"/>
          <w:sz w:val="28"/>
        </w:rPr>
        <w:t>
      налагает взыскания в пределах своей компетенции на других работников школы;</w:t>
      </w:r>
    </w:p>
    <w:bookmarkEnd w:id="633"/>
    <w:bookmarkStart w:name="z1682" w:id="634"/>
    <w:p>
      <w:pPr>
        <w:spacing w:after="0"/>
        <w:ind w:left="0"/>
        <w:jc w:val="both"/>
      </w:pPr>
      <w:r>
        <w:rPr>
          <w:rFonts w:ascii="Times New Roman"/>
          <w:b w:val="false"/>
          <w:i w:val="false"/>
          <w:color w:val="000000"/>
          <w:sz w:val="28"/>
        </w:rPr>
        <w:t>
      осуществляет связь с общественностью, координирует работу с родителями (лицами их заменяющими), попечительским советом;</w:t>
      </w:r>
    </w:p>
    <w:bookmarkEnd w:id="634"/>
    <w:bookmarkStart w:name="z1683" w:id="635"/>
    <w:p>
      <w:pPr>
        <w:spacing w:after="0"/>
        <w:ind w:left="0"/>
        <w:jc w:val="both"/>
      </w:pPr>
      <w:r>
        <w:rPr>
          <w:rFonts w:ascii="Times New Roman"/>
          <w:b w:val="false"/>
          <w:i w:val="false"/>
          <w:color w:val="000000"/>
          <w:sz w:val="28"/>
        </w:rPr>
        <w:t>
      представляет организацию образования в государственных и иных организациях, обеспечивает подготовку и представление отчетности;</w:t>
      </w:r>
    </w:p>
    <w:bookmarkEnd w:id="635"/>
    <w:bookmarkStart w:name="z1684" w:id="636"/>
    <w:p>
      <w:pPr>
        <w:spacing w:after="0"/>
        <w:ind w:left="0"/>
        <w:jc w:val="both"/>
      </w:pPr>
      <w:r>
        <w:rPr>
          <w:rFonts w:ascii="Times New Roman"/>
          <w:b w:val="false"/>
          <w:i w:val="false"/>
          <w:color w:val="000000"/>
          <w:sz w:val="28"/>
        </w:rPr>
        <w:t>
      работает над собственным профессиональным развитием, в том числе в области менеджмента;</w:t>
      </w:r>
    </w:p>
    <w:bookmarkEnd w:id="636"/>
    <w:bookmarkStart w:name="z1685" w:id="637"/>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637"/>
    <w:bookmarkStart w:name="z1686" w:id="638"/>
    <w:p>
      <w:pPr>
        <w:spacing w:after="0"/>
        <w:ind w:left="0"/>
        <w:jc w:val="both"/>
      </w:pPr>
      <w:r>
        <w:rPr>
          <w:rFonts w:ascii="Times New Roman"/>
          <w:b w:val="false"/>
          <w:i w:val="false"/>
          <w:color w:val="000000"/>
          <w:sz w:val="28"/>
        </w:rPr>
        <w:t>
      отвечает за качество предоставления образовательных услуг.</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5" w:id="639"/>
    <w:p>
      <w:pPr>
        <w:spacing w:after="0"/>
        <w:ind w:left="0"/>
        <w:jc w:val="both"/>
      </w:pPr>
      <w:r>
        <w:rPr>
          <w:rFonts w:ascii="Times New Roman"/>
          <w:b w:val="false"/>
          <w:i w:val="false"/>
          <w:color w:val="000000"/>
          <w:sz w:val="28"/>
        </w:rPr>
        <w:t>
      47. Должен знать:</w:t>
      </w:r>
    </w:p>
    <w:bookmarkEnd w:id="6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p>
      <w:pPr>
        <w:spacing w:after="0"/>
        <w:ind w:left="0"/>
        <w:jc w:val="both"/>
      </w:pPr>
      <w:r>
        <w:rPr>
          <w:rFonts w:ascii="Times New Roman"/>
          <w:b w:val="false"/>
          <w:i w:val="false"/>
          <w:color w:val="000000"/>
          <w:sz w:val="28"/>
        </w:rPr>
        <w:t xml:space="preserve">
      основы педагогики и психологии; </w:t>
      </w:r>
    </w:p>
    <w:p>
      <w:pPr>
        <w:spacing w:after="0"/>
        <w:ind w:left="0"/>
        <w:jc w:val="both"/>
      </w:pPr>
      <w:r>
        <w:rPr>
          <w:rFonts w:ascii="Times New Roman"/>
          <w:b w:val="false"/>
          <w:i w:val="false"/>
          <w:color w:val="000000"/>
          <w:sz w:val="28"/>
        </w:rPr>
        <w:t xml:space="preserve">
      государственный общеобязательный стандарт образования, достижения педагогической науки и практики; </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xml:space="preserve">
      основы менеджмента, финансово-хозяйственной деятельности; </w:t>
      </w:r>
    </w:p>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p>
      <w:pPr>
        <w:spacing w:after="0"/>
        <w:ind w:left="0"/>
        <w:jc w:val="both"/>
      </w:pPr>
      <w:r>
        <w:rPr>
          <w:rFonts w:ascii="Times New Roman"/>
          <w:b w:val="false"/>
          <w:i w:val="false"/>
          <w:color w:val="000000"/>
          <w:sz w:val="28"/>
        </w:rPr>
        <w:t>
      начальник (директор) специализированной организации образования с углубленной допризывной подготовкой дополнительно должен знать:</w:t>
      </w:r>
    </w:p>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w:t>
      </w:r>
      <w:r>
        <w:rPr>
          <w:rFonts w:ascii="Times New Roman"/>
          <w:b w:val="false"/>
          <w:i w:val="false"/>
          <w:color w:val="000000"/>
          <w:sz w:val="28"/>
        </w:rPr>
        <w:t xml:space="preserve"> и Вооруженных Силах Республики Казахстан" (далее – "Об обороне и ВС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6" w:id="640"/>
    <w:p>
      <w:pPr>
        <w:spacing w:after="0"/>
        <w:ind w:left="0"/>
        <w:jc w:val="both"/>
      </w:pPr>
      <w:r>
        <w:rPr>
          <w:rFonts w:ascii="Times New Roman"/>
          <w:b w:val="false"/>
          <w:i w:val="false"/>
          <w:color w:val="000000"/>
          <w:sz w:val="28"/>
        </w:rPr>
        <w:t xml:space="preserve">
      48. Требования к квалификации: </w:t>
      </w:r>
    </w:p>
    <w:bookmarkEnd w:id="640"/>
    <w:bookmarkStart w:name="z1697" w:id="641"/>
    <w:p>
      <w:pPr>
        <w:spacing w:after="0"/>
        <w:ind w:left="0"/>
        <w:jc w:val="both"/>
      </w:pPr>
      <w:r>
        <w:rPr>
          <w:rFonts w:ascii="Times New Roman"/>
          <w:b w:val="false"/>
          <w:i w:val="false"/>
          <w:color w:val="000000"/>
          <w:sz w:val="28"/>
        </w:rPr>
        <w:t>
      высшее (послевузовское) педагогическое образование или документ, подтверждающий педагогическую переподготовку, стаж педагогической работы не менее пяти лет, в том числе последние два года непрерывного педагогического стажа, стаж в должности заместителя руководителя или в должности руководителя организации среднего образования не менее двух лет;</w:t>
      </w:r>
    </w:p>
    <w:bookmarkEnd w:id="641"/>
    <w:bookmarkStart w:name="z1698" w:id="642"/>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"руководитель-организатор" или "руководитель-менеджер", или "руководитель-лидер";</w:t>
      </w:r>
    </w:p>
    <w:bookmarkEnd w:id="642"/>
    <w:bookmarkStart w:name="z1699" w:id="643"/>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2,3 настоящего пункта;</w:t>
      </w:r>
    </w:p>
    <w:bookmarkEnd w:id="643"/>
    <w:bookmarkStart w:name="z1700" w:id="644"/>
    <w:p>
      <w:pPr>
        <w:spacing w:after="0"/>
        <w:ind w:left="0"/>
        <w:jc w:val="both"/>
      </w:pPr>
      <w:r>
        <w:rPr>
          <w:rFonts w:ascii="Times New Roman"/>
          <w:b w:val="false"/>
          <w:i w:val="false"/>
          <w:color w:val="000000"/>
          <w:sz w:val="28"/>
        </w:rPr>
        <w:t>
      1) Для руководителя (директора) специализированных организаций образования:</w:t>
      </w:r>
    </w:p>
    <w:bookmarkEnd w:id="644"/>
    <w:bookmarkStart w:name="z1701" w:id="645"/>
    <w:p>
      <w:pPr>
        <w:spacing w:after="0"/>
        <w:ind w:left="0"/>
        <w:jc w:val="both"/>
      </w:pPr>
      <w:r>
        <w:rPr>
          <w:rFonts w:ascii="Times New Roman"/>
          <w:b w:val="false"/>
          <w:i w:val="false"/>
          <w:color w:val="000000"/>
          <w:sz w:val="28"/>
        </w:rPr>
        <w:t xml:space="preserve">
      высшее (послевузовское) педагогическое образование или документ, подтверждающий педагогическую переподготовку; стаж педагогической работы не менее пяти лет, в том числе последние два года непрерывного педагогического стажа, стаж в должности заместителя руководителя или руководителя в общеобразовательной школе, гимназии, лицее, подготовивших призеров и победителей областных или республиканских, или международных олимпиад, конкурсов исполнителей и спортивных соревнований не менее двух лет; </w:t>
      </w:r>
    </w:p>
    <w:bookmarkEnd w:id="645"/>
    <w:bookmarkStart w:name="z1702" w:id="646"/>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"руководитель-организатор" или "руководитель-менеджер", или "руководитель-лидер";</w:t>
      </w:r>
    </w:p>
    <w:bookmarkEnd w:id="646"/>
    <w:bookmarkStart w:name="z1703" w:id="647"/>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2,3 настоящего подпункта.</w:t>
      </w:r>
    </w:p>
    <w:bookmarkEnd w:id="647"/>
    <w:bookmarkStart w:name="z5280" w:id="648"/>
    <w:p>
      <w:pPr>
        <w:spacing w:after="0"/>
        <w:ind w:left="0"/>
        <w:jc w:val="both"/>
      </w:pPr>
      <w:r>
        <w:rPr>
          <w:rFonts w:ascii="Times New Roman"/>
          <w:b w:val="false"/>
          <w:i w:val="false"/>
          <w:color w:val="000000"/>
          <w:sz w:val="28"/>
        </w:rPr>
        <w:t>
      2) Для руководителя (директора) малокомплектных школ:</w:t>
      </w:r>
    </w:p>
    <w:bookmarkEnd w:id="648"/>
    <w:bookmarkStart w:name="z5281" w:id="649"/>
    <w:p>
      <w:pPr>
        <w:spacing w:after="0"/>
        <w:ind w:left="0"/>
        <w:jc w:val="both"/>
      </w:pPr>
      <w:r>
        <w:rPr>
          <w:rFonts w:ascii="Times New Roman"/>
          <w:b w:val="false"/>
          <w:i w:val="false"/>
          <w:color w:val="000000"/>
          <w:sz w:val="28"/>
        </w:rPr>
        <w:t>
      высшее или послевузовское педагогическое образование или документ, подтверждающий педагогическую переподготовку, стаж педагогической работы не менее трех лет, в том числе последние два года педагогического стажа в организациях образования или стаж руководителя методического объединения не менее одного года;</w:t>
      </w:r>
    </w:p>
    <w:bookmarkEnd w:id="649"/>
    <w:bookmarkStart w:name="z5282" w:id="650"/>
    <w:p>
      <w:pPr>
        <w:spacing w:after="0"/>
        <w:ind w:left="0"/>
        <w:jc w:val="both"/>
      </w:pPr>
      <w:r>
        <w:rPr>
          <w:rFonts w:ascii="Times New Roman"/>
          <w:b w:val="false"/>
          <w:i w:val="false"/>
          <w:color w:val="000000"/>
          <w:sz w:val="28"/>
        </w:rPr>
        <w:t>
      наличие первой или высшей квалификационной категории педагога, квалификационной категории "педагога -модератора" или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"руководитель-организатор" или "руководитель-менеджер" или "руководитель-лидер";</w:t>
      </w:r>
    </w:p>
    <w:bookmarkEnd w:id="650"/>
    <w:bookmarkStart w:name="z5283" w:id="651"/>
    <w:p>
      <w:pPr>
        <w:spacing w:after="0"/>
        <w:ind w:left="0"/>
        <w:jc w:val="both"/>
      </w:pPr>
      <w:r>
        <w:rPr>
          <w:rFonts w:ascii="Times New Roman"/>
          <w:b w:val="false"/>
          <w:i w:val="false"/>
          <w:color w:val="000000"/>
          <w:sz w:val="28"/>
        </w:rPr>
        <w:t>
      стаж работы не менее трех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 3 настоящего подпункта.</w:t>
      </w:r>
    </w:p>
    <w:bookmarkEnd w:id="651"/>
    <w:bookmarkStart w:name="z5284" w:id="652"/>
    <w:p>
      <w:pPr>
        <w:spacing w:after="0"/>
        <w:ind w:left="0"/>
        <w:jc w:val="both"/>
      </w:pPr>
      <w:r>
        <w:rPr>
          <w:rFonts w:ascii="Times New Roman"/>
          <w:b w:val="false"/>
          <w:i w:val="false"/>
          <w:color w:val="000000"/>
          <w:sz w:val="28"/>
        </w:rPr>
        <w:t>
      "3) Для начальника (директора) специализированной организации образования с углубленной допризывной подготовкой:</w:t>
      </w:r>
    </w:p>
    <w:bookmarkEnd w:id="652"/>
    <w:p>
      <w:pPr>
        <w:spacing w:after="0"/>
        <w:ind w:left="0"/>
        <w:jc w:val="both"/>
      </w:pPr>
      <w:r>
        <w:rPr>
          <w:rFonts w:ascii="Times New Roman"/>
          <w:b w:val="false"/>
          <w:i w:val="false"/>
          <w:color w:val="000000"/>
          <w:sz w:val="28"/>
        </w:rPr>
        <w:t>
      высшее (послевузовское) педагогическое образование или документ, подтверждающий педагогическую переподготовку, стаж работы на руководящих должностях, наличие воинской службы не менее 15 лет на должностях офицерского состава, воинское звание не ниже подполковника запаса или подполковника в отставке (за исключением граждан, уволенных с воинской службы по отрицательным мотивам);</w:t>
      </w:r>
    </w:p>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 и воинское звание подполковника запаса или подполковника в отставке;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 третьей квалификационной категории" или "руководитель второй квалификационной категории" или "руководитель первой квалификационной категории".</w:t>
      </w:r>
    </w:p>
    <w:bookmarkStart w:name="z1711" w:id="653"/>
    <w:p>
      <w:pPr>
        <w:spacing w:after="0"/>
        <w:ind w:left="0"/>
        <w:jc w:val="both"/>
      </w:pPr>
      <w:r>
        <w:rPr>
          <w:rFonts w:ascii="Times New Roman"/>
          <w:b w:val="false"/>
          <w:i w:val="false"/>
          <w:color w:val="000000"/>
          <w:sz w:val="28"/>
        </w:rPr>
        <w:t>
      4) Для руководителя (директора) специальной школы, школы-интерната, комплекса специальный детский сад –школа, специальная школа-колледж:</w:t>
      </w:r>
    </w:p>
    <w:bookmarkEnd w:id="653"/>
    <w:bookmarkStart w:name="z1712" w:id="654"/>
    <w:p>
      <w:pPr>
        <w:spacing w:after="0"/>
        <w:ind w:left="0"/>
        <w:jc w:val="both"/>
      </w:pPr>
      <w:r>
        <w:rPr>
          <w:rFonts w:ascii="Times New Roman"/>
          <w:b w:val="false"/>
          <w:i w:val="false"/>
          <w:color w:val="000000"/>
          <w:sz w:val="28"/>
        </w:rPr>
        <w:t>
      высшее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стаж педагогической работы не менее пяти лет, в том числе последние два года педагогического стажа;</w:t>
      </w:r>
    </w:p>
    <w:bookmarkEnd w:id="654"/>
    <w:bookmarkStart w:name="z1713" w:id="655"/>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"руководитель-организатор" или "руководитель-менеджер", или "руководитель-лидер";</w:t>
      </w:r>
    </w:p>
    <w:bookmarkEnd w:id="655"/>
    <w:bookmarkStart w:name="z1714" w:id="656"/>
    <w:p>
      <w:pPr>
        <w:spacing w:after="0"/>
        <w:ind w:left="0"/>
        <w:jc w:val="both"/>
      </w:pPr>
      <w:r>
        <w:rPr>
          <w:rFonts w:ascii="Times New Roman"/>
          <w:b w:val="false"/>
          <w:i w:val="false"/>
          <w:color w:val="000000"/>
          <w:sz w:val="28"/>
        </w:rPr>
        <w:t>
      для специальных школ (школ-интернатов) дополнительно необходим стаж работы в должности заместителя или руководителя специальной организации образования не менее одного года;</w:t>
      </w:r>
    </w:p>
    <w:bookmarkEnd w:id="656"/>
    <w:bookmarkStart w:name="z1715" w:id="657"/>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 3, 4 настоящего подпункта.</w:t>
      </w:r>
    </w:p>
    <w:bookmarkEnd w:id="657"/>
    <w:bookmarkStart w:name="z5169" w:id="658"/>
    <w:p>
      <w:pPr>
        <w:spacing w:after="0"/>
        <w:ind w:left="0"/>
        <w:jc w:val="both"/>
      </w:pPr>
      <w:r>
        <w:rPr>
          <w:rFonts w:ascii="Times New Roman"/>
          <w:b w:val="false"/>
          <w:i w:val="false"/>
          <w:color w:val="000000"/>
          <w:sz w:val="28"/>
        </w:rPr>
        <w:t>
      5) Для руководителя (директора) специализированной организации образования, находящейся в ведении уполномоченного органа в области образования:</w:t>
      </w:r>
    </w:p>
    <w:bookmarkEnd w:id="658"/>
    <w:p>
      <w:pPr>
        <w:spacing w:after="0"/>
        <w:ind w:left="0"/>
        <w:jc w:val="both"/>
      </w:pPr>
      <w:r>
        <w:rPr>
          <w:rFonts w:ascii="Times New Roman"/>
          <w:b w:val="false"/>
          <w:i w:val="false"/>
          <w:color w:val="000000"/>
          <w:sz w:val="28"/>
        </w:rPr>
        <w:t>
      высшее (послевузовское) педагогическое образование или документ, подтверждающий педагогическую переподготовку или иное профессиональное образование по соответствующему профилю, стаж работы не менее двух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приказом Министра просвещения РК от 01.12.2022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16" w:id="659"/>
    <w:p>
      <w:pPr>
        <w:spacing w:after="0"/>
        <w:ind w:left="0"/>
        <w:jc w:val="left"/>
      </w:pPr>
      <w:r>
        <w:rPr>
          <w:rFonts w:ascii="Times New Roman"/>
          <w:b/>
          <w:i w:val="false"/>
          <w:color w:val="000000"/>
        </w:rPr>
        <w:t xml:space="preserve"> Параграф 2. Заместитель руководителя (директора) организации (начального, основного среднего, общего среднего) образования по информатизации</w:t>
      </w:r>
    </w:p>
    <w:bookmarkEnd w:id="659"/>
    <w:bookmarkStart w:name="z1717" w:id="660"/>
    <w:p>
      <w:pPr>
        <w:spacing w:after="0"/>
        <w:ind w:left="0"/>
        <w:jc w:val="both"/>
      </w:pPr>
      <w:r>
        <w:rPr>
          <w:rFonts w:ascii="Times New Roman"/>
          <w:b w:val="false"/>
          <w:i w:val="false"/>
          <w:color w:val="000000"/>
          <w:sz w:val="28"/>
        </w:rPr>
        <w:t xml:space="preserve">
      49. Должностные обязанности: </w:t>
      </w:r>
    </w:p>
    <w:bookmarkEnd w:id="660"/>
    <w:bookmarkStart w:name="z1718" w:id="661"/>
    <w:p>
      <w:pPr>
        <w:spacing w:after="0"/>
        <w:ind w:left="0"/>
        <w:jc w:val="both"/>
      </w:pPr>
      <w:r>
        <w:rPr>
          <w:rFonts w:ascii="Times New Roman"/>
          <w:b w:val="false"/>
          <w:i w:val="false"/>
          <w:color w:val="000000"/>
          <w:sz w:val="28"/>
        </w:rPr>
        <w:t>
      организует реализацию процесса цифровизации, информатизации организации образования, его ресурсного обеспечения, внедряет и использует информационные и коммуникационные технологии в процессе обучения, в том числе лиц с особыми образовательными потребностями, устанавливает контакты с внешними организациями по вопросам использования информационно - коммуникационных технологий в образовательной и управленческой деятельности;</w:t>
      </w:r>
    </w:p>
    <w:bookmarkEnd w:id="661"/>
    <w:bookmarkStart w:name="z1719" w:id="662"/>
    <w:p>
      <w:pPr>
        <w:spacing w:after="0"/>
        <w:ind w:left="0"/>
        <w:jc w:val="both"/>
      </w:pPr>
      <w:r>
        <w:rPr>
          <w:rFonts w:ascii="Times New Roman"/>
          <w:b w:val="false"/>
          <w:i w:val="false"/>
          <w:color w:val="000000"/>
          <w:sz w:val="28"/>
        </w:rPr>
        <w:t>
      осуществляет подбор кадров соответствующего направления работы, рекомендует их руководителю;</w:t>
      </w:r>
    </w:p>
    <w:bookmarkEnd w:id="662"/>
    <w:bookmarkStart w:name="z1720" w:id="663"/>
    <w:p>
      <w:pPr>
        <w:spacing w:after="0"/>
        <w:ind w:left="0"/>
        <w:jc w:val="both"/>
      </w:pPr>
      <w:r>
        <w:rPr>
          <w:rFonts w:ascii="Times New Roman"/>
          <w:b w:val="false"/>
          <w:i w:val="false"/>
          <w:color w:val="000000"/>
          <w:sz w:val="28"/>
        </w:rPr>
        <w:t>
      координирует работу по использованию информатизационной системы в учебном процессе, а также при дистанционном обучении;</w:t>
      </w:r>
    </w:p>
    <w:bookmarkEnd w:id="663"/>
    <w:bookmarkStart w:name="z1721" w:id="664"/>
    <w:p>
      <w:pPr>
        <w:spacing w:after="0"/>
        <w:ind w:left="0"/>
        <w:jc w:val="both"/>
      </w:pPr>
      <w:r>
        <w:rPr>
          <w:rFonts w:ascii="Times New Roman"/>
          <w:b w:val="false"/>
          <w:i w:val="false"/>
          <w:color w:val="000000"/>
          <w:sz w:val="28"/>
        </w:rPr>
        <w:t>
      организует обучение педагогов по вопросам использования информационных технологий;</w:t>
      </w:r>
    </w:p>
    <w:bookmarkEnd w:id="664"/>
    <w:bookmarkStart w:name="z1722" w:id="665"/>
    <w:p>
      <w:pPr>
        <w:spacing w:after="0"/>
        <w:ind w:left="0"/>
        <w:jc w:val="both"/>
      </w:pPr>
      <w:r>
        <w:rPr>
          <w:rFonts w:ascii="Times New Roman"/>
          <w:b w:val="false"/>
          <w:i w:val="false"/>
          <w:color w:val="000000"/>
          <w:sz w:val="28"/>
        </w:rPr>
        <w:t>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bookmarkEnd w:id="665"/>
    <w:bookmarkStart w:name="z1723" w:id="666"/>
    <w:p>
      <w:pPr>
        <w:spacing w:after="0"/>
        <w:ind w:left="0"/>
        <w:jc w:val="both"/>
      </w:pPr>
      <w:r>
        <w:rPr>
          <w:rFonts w:ascii="Times New Roman"/>
          <w:b w:val="false"/>
          <w:i w:val="false"/>
          <w:color w:val="000000"/>
          <w:sz w:val="28"/>
        </w:rPr>
        <w:t>
      обеспечивает цифровизацию процессов в организации образования;</w:t>
      </w:r>
    </w:p>
    <w:bookmarkEnd w:id="666"/>
    <w:bookmarkStart w:name="z1724" w:id="667"/>
    <w:p>
      <w:pPr>
        <w:spacing w:after="0"/>
        <w:ind w:left="0"/>
        <w:jc w:val="both"/>
      </w:pPr>
      <w:r>
        <w:rPr>
          <w:rFonts w:ascii="Times New Roman"/>
          <w:b w:val="false"/>
          <w:i w:val="false"/>
          <w:color w:val="000000"/>
          <w:sz w:val="28"/>
        </w:rPr>
        <w:t>
      организует работу по обеспечению, сохранности и совершенствованию учебно-материальной базы, обслуживанию, ремонту и ее учету;</w:t>
      </w:r>
    </w:p>
    <w:bookmarkEnd w:id="667"/>
    <w:bookmarkStart w:name="z1725" w:id="668"/>
    <w:p>
      <w:pPr>
        <w:spacing w:after="0"/>
        <w:ind w:left="0"/>
        <w:jc w:val="both"/>
      </w:pPr>
      <w:r>
        <w:rPr>
          <w:rFonts w:ascii="Times New Roman"/>
          <w:b w:val="false"/>
          <w:i w:val="false"/>
          <w:color w:val="000000"/>
          <w:sz w:val="28"/>
        </w:rPr>
        <w:t xml:space="preserve">
      обеспечивает соблюдение правил санитарно-гигиенического режима, безопасности и охраны труда; </w:t>
      </w:r>
    </w:p>
    <w:bookmarkEnd w:id="668"/>
    <w:bookmarkStart w:name="z1726" w:id="669"/>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w:t>
      </w:r>
    </w:p>
    <w:bookmarkEnd w:id="669"/>
    <w:bookmarkStart w:name="z1727" w:id="67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670"/>
    <w:bookmarkStart w:name="z1728" w:id="671"/>
    <w:p>
      <w:pPr>
        <w:spacing w:after="0"/>
        <w:ind w:left="0"/>
        <w:jc w:val="both"/>
      </w:pPr>
      <w:r>
        <w:rPr>
          <w:rFonts w:ascii="Times New Roman"/>
          <w:b w:val="false"/>
          <w:i w:val="false"/>
          <w:color w:val="000000"/>
          <w:sz w:val="28"/>
        </w:rPr>
        <w:t xml:space="preserve">
      50. Должен знать: </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Государственные программы развития образования, "Цифровой Казахстан" и иные нормативные правовые акты, определяющие направления и перспективы развития образования;</w:t>
      </w:r>
    </w:p>
    <w:bookmarkStart w:name="z1730" w:id="672"/>
    <w:p>
      <w:pPr>
        <w:spacing w:after="0"/>
        <w:ind w:left="0"/>
        <w:jc w:val="both"/>
      </w:pPr>
      <w:r>
        <w:rPr>
          <w:rFonts w:ascii="Times New Roman"/>
          <w:b w:val="false"/>
          <w:i w:val="false"/>
          <w:color w:val="000000"/>
          <w:sz w:val="28"/>
        </w:rPr>
        <w:t>
      основы педагогики и психологии;</w:t>
      </w:r>
    </w:p>
    <w:bookmarkEnd w:id="672"/>
    <w:bookmarkStart w:name="z1731" w:id="673"/>
    <w:p>
      <w:pPr>
        <w:spacing w:after="0"/>
        <w:ind w:left="0"/>
        <w:jc w:val="both"/>
      </w:pPr>
      <w:r>
        <w:rPr>
          <w:rFonts w:ascii="Times New Roman"/>
          <w:b w:val="false"/>
          <w:i w:val="false"/>
          <w:color w:val="000000"/>
          <w:sz w:val="28"/>
        </w:rPr>
        <w:t>
      нормы педагогической этики;</w:t>
      </w:r>
    </w:p>
    <w:bookmarkEnd w:id="673"/>
    <w:bookmarkStart w:name="z1732" w:id="674"/>
    <w:p>
      <w:pPr>
        <w:spacing w:after="0"/>
        <w:ind w:left="0"/>
        <w:jc w:val="both"/>
      </w:pPr>
      <w:r>
        <w:rPr>
          <w:rFonts w:ascii="Times New Roman"/>
          <w:b w:val="false"/>
          <w:i w:val="false"/>
          <w:color w:val="000000"/>
          <w:sz w:val="28"/>
        </w:rPr>
        <w:t xml:space="preserve">
      государственный общеобязательный стандарт образования, достижения современной науки и практики по информационным технологиям, инновационные методы управления; </w:t>
      </w:r>
    </w:p>
    <w:bookmarkEnd w:id="674"/>
    <w:bookmarkStart w:name="z1733" w:id="675"/>
    <w:p>
      <w:pPr>
        <w:spacing w:after="0"/>
        <w:ind w:left="0"/>
        <w:jc w:val="both"/>
      </w:pPr>
      <w:r>
        <w:rPr>
          <w:rFonts w:ascii="Times New Roman"/>
          <w:b w:val="false"/>
          <w:i w:val="false"/>
          <w:color w:val="000000"/>
          <w:sz w:val="28"/>
        </w:rPr>
        <w:t>
      основы менеджмента, финансово-хозяйственной деятельности;</w:t>
      </w:r>
    </w:p>
    <w:bookmarkEnd w:id="675"/>
    <w:bookmarkStart w:name="z1734" w:id="676"/>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676"/>
    <w:bookmarkStart w:name="z1735" w:id="677"/>
    <w:p>
      <w:pPr>
        <w:spacing w:after="0"/>
        <w:ind w:left="0"/>
        <w:jc w:val="both"/>
      </w:pPr>
      <w:r>
        <w:rPr>
          <w:rFonts w:ascii="Times New Roman"/>
          <w:b w:val="false"/>
          <w:i w:val="false"/>
          <w:color w:val="000000"/>
          <w:sz w:val="28"/>
        </w:rPr>
        <w:t>
      51. Требования к квалификации:</w:t>
      </w:r>
    </w:p>
    <w:bookmarkEnd w:id="677"/>
    <w:bookmarkStart w:name="z1736" w:id="678"/>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 стаж педагогической работы не менее 3 лет;</w:t>
      </w:r>
    </w:p>
    <w:bookmarkEnd w:id="678"/>
    <w:bookmarkStart w:name="z1737" w:id="679"/>
    <w:p>
      <w:pPr>
        <w:spacing w:after="0"/>
        <w:ind w:left="0"/>
        <w:jc w:val="both"/>
      </w:pPr>
      <w:r>
        <w:rPr>
          <w:rFonts w:ascii="Times New Roman"/>
          <w:b w:val="false"/>
          <w:i w:val="false"/>
          <w:color w:val="000000"/>
          <w:sz w:val="28"/>
        </w:rPr>
        <w:t xml:space="preserve">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 </w:t>
      </w:r>
    </w:p>
    <w:bookmarkEnd w:id="679"/>
    <w:bookmarkStart w:name="z1738" w:id="680"/>
    <w:p>
      <w:pPr>
        <w:spacing w:after="0"/>
        <w:ind w:left="0"/>
        <w:jc w:val="left"/>
      </w:pPr>
      <w:r>
        <w:rPr>
          <w:rFonts w:ascii="Times New Roman"/>
          <w:b/>
          <w:i w:val="false"/>
          <w:color w:val="000000"/>
        </w:rPr>
        <w:t xml:space="preserve"> Параграф 3. Заместитель руководителя (директора) организации начального образования</w:t>
      </w:r>
    </w:p>
    <w:bookmarkEnd w:id="680"/>
    <w:bookmarkStart w:name="z1739" w:id="681"/>
    <w:p>
      <w:pPr>
        <w:spacing w:after="0"/>
        <w:ind w:left="0"/>
        <w:jc w:val="both"/>
      </w:pPr>
      <w:r>
        <w:rPr>
          <w:rFonts w:ascii="Times New Roman"/>
          <w:b w:val="false"/>
          <w:i w:val="false"/>
          <w:color w:val="000000"/>
          <w:sz w:val="28"/>
        </w:rPr>
        <w:t xml:space="preserve">
      52. Должностные обязанности: </w:t>
      </w:r>
    </w:p>
    <w:bookmarkEnd w:id="681"/>
    <w:bookmarkStart w:name="z1740" w:id="682"/>
    <w:p>
      <w:pPr>
        <w:spacing w:after="0"/>
        <w:ind w:left="0"/>
        <w:jc w:val="both"/>
      </w:pPr>
      <w:r>
        <w:rPr>
          <w:rFonts w:ascii="Times New Roman"/>
          <w:b w:val="false"/>
          <w:i w:val="false"/>
          <w:color w:val="000000"/>
          <w:sz w:val="28"/>
        </w:rPr>
        <w:t>
      организует учебно-воспитательный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w:t>
      </w:r>
    </w:p>
    <w:bookmarkEnd w:id="682"/>
    <w:bookmarkStart w:name="z1741" w:id="683"/>
    <w:p>
      <w:pPr>
        <w:spacing w:after="0"/>
        <w:ind w:left="0"/>
        <w:jc w:val="both"/>
      </w:pPr>
      <w:r>
        <w:rPr>
          <w:rFonts w:ascii="Times New Roman"/>
          <w:b w:val="false"/>
          <w:i w:val="false"/>
          <w:color w:val="000000"/>
          <w:sz w:val="28"/>
        </w:rPr>
        <w:t>
      осуществляет методическое руководство педагогическим коллективом начальной школы;</w:t>
      </w:r>
    </w:p>
    <w:bookmarkEnd w:id="683"/>
    <w:bookmarkStart w:name="z1742" w:id="684"/>
    <w:p>
      <w:pPr>
        <w:spacing w:after="0"/>
        <w:ind w:left="0"/>
        <w:jc w:val="both"/>
      </w:pPr>
      <w:r>
        <w:rPr>
          <w:rFonts w:ascii="Times New Roman"/>
          <w:b w:val="false"/>
          <w:i w:val="false"/>
          <w:color w:val="000000"/>
          <w:sz w:val="28"/>
        </w:rPr>
        <w:t>
      координирует работу педагогов по выполнению государственного общеобязательного стандарта образования, типовых учебных планов и типовых учебных программ, а также разработку документации;</w:t>
      </w:r>
    </w:p>
    <w:bookmarkEnd w:id="684"/>
    <w:bookmarkStart w:name="z1743" w:id="685"/>
    <w:p>
      <w:pPr>
        <w:spacing w:after="0"/>
        <w:ind w:left="0"/>
        <w:jc w:val="both"/>
      </w:pPr>
      <w:r>
        <w:rPr>
          <w:rFonts w:ascii="Times New Roman"/>
          <w:b w:val="false"/>
          <w:i w:val="false"/>
          <w:color w:val="000000"/>
          <w:sz w:val="28"/>
        </w:rPr>
        <w:t>
      осуществляет систематический контроль за качеством образовательного процесса, проверяет краткосрочные планы педагогов;</w:t>
      </w:r>
    </w:p>
    <w:bookmarkEnd w:id="685"/>
    <w:bookmarkStart w:name="z1744" w:id="686"/>
    <w:p>
      <w:pPr>
        <w:spacing w:after="0"/>
        <w:ind w:left="0"/>
        <w:jc w:val="both"/>
      </w:pPr>
      <w:r>
        <w:rPr>
          <w:rFonts w:ascii="Times New Roman"/>
          <w:b w:val="false"/>
          <w:i w:val="false"/>
          <w:color w:val="000000"/>
          <w:sz w:val="28"/>
        </w:rPr>
        <w:t>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w:t>
      </w:r>
    </w:p>
    <w:bookmarkEnd w:id="686"/>
    <w:bookmarkStart w:name="z1745" w:id="687"/>
    <w:p>
      <w:pPr>
        <w:spacing w:after="0"/>
        <w:ind w:left="0"/>
        <w:jc w:val="both"/>
      </w:pPr>
      <w:r>
        <w:rPr>
          <w:rFonts w:ascii="Times New Roman"/>
          <w:b w:val="false"/>
          <w:i w:val="false"/>
          <w:color w:val="000000"/>
          <w:sz w:val="28"/>
        </w:rPr>
        <w:t>
      организует работу кружков и факультативов, посещение уроков и других видов учебных занятий, проводимых педагогами начальной школы;</w:t>
      </w:r>
    </w:p>
    <w:bookmarkEnd w:id="687"/>
    <w:bookmarkStart w:name="z1746" w:id="688"/>
    <w:p>
      <w:pPr>
        <w:spacing w:after="0"/>
        <w:ind w:left="0"/>
        <w:jc w:val="both"/>
      </w:pPr>
      <w:r>
        <w:rPr>
          <w:rFonts w:ascii="Times New Roman"/>
          <w:b w:val="false"/>
          <w:i w:val="false"/>
          <w:color w:val="000000"/>
          <w:sz w:val="28"/>
        </w:rPr>
        <w:t>
      обеспечивает режим соблюдения норм и правил техники безопасности в учебном процессе начальной школы;</w:t>
      </w:r>
    </w:p>
    <w:bookmarkEnd w:id="688"/>
    <w:bookmarkStart w:name="z1747" w:id="689"/>
    <w:p>
      <w:pPr>
        <w:spacing w:after="0"/>
        <w:ind w:left="0"/>
        <w:jc w:val="both"/>
      </w:pPr>
      <w:r>
        <w:rPr>
          <w:rFonts w:ascii="Times New Roman"/>
          <w:b w:val="false"/>
          <w:i w:val="false"/>
          <w:color w:val="000000"/>
          <w:sz w:val="28"/>
        </w:rPr>
        <w:t>
      принимает и консультирует родителей/законных представителей по вопросам организации учебного процесса в начальной школе;</w:t>
      </w:r>
    </w:p>
    <w:bookmarkEnd w:id="689"/>
    <w:bookmarkStart w:name="z1748" w:id="690"/>
    <w:p>
      <w:pPr>
        <w:spacing w:after="0"/>
        <w:ind w:left="0"/>
        <w:jc w:val="both"/>
      </w:pPr>
      <w:r>
        <w:rPr>
          <w:rFonts w:ascii="Times New Roman"/>
          <w:b w:val="false"/>
          <w:i w:val="false"/>
          <w:color w:val="000000"/>
          <w:sz w:val="28"/>
        </w:rPr>
        <w:t>
      обеспечивает внедрение новых подходов, эффективных технологий в образовательный процесс;</w:t>
      </w:r>
    </w:p>
    <w:bookmarkEnd w:id="690"/>
    <w:bookmarkStart w:name="z1749" w:id="691"/>
    <w:p>
      <w:pPr>
        <w:spacing w:after="0"/>
        <w:ind w:left="0"/>
        <w:jc w:val="both"/>
      </w:pPr>
      <w:r>
        <w:rPr>
          <w:rFonts w:ascii="Times New Roman"/>
          <w:b w:val="false"/>
          <w:i w:val="false"/>
          <w:color w:val="000000"/>
          <w:sz w:val="28"/>
        </w:rPr>
        <w:t>
      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bookmarkEnd w:id="691"/>
    <w:bookmarkStart w:name="z1750" w:id="692"/>
    <w:p>
      <w:pPr>
        <w:spacing w:after="0"/>
        <w:ind w:left="0"/>
        <w:jc w:val="both"/>
      </w:pPr>
      <w:r>
        <w:rPr>
          <w:rFonts w:ascii="Times New Roman"/>
          <w:b w:val="false"/>
          <w:i w:val="false"/>
          <w:color w:val="000000"/>
          <w:sz w:val="28"/>
        </w:rPr>
        <w:t xml:space="preserve">
      организовывает и осуществляет внутришкольный контроль по предметам, проводит срез знаний, анализирует качество знаний по итогам внутри школьного контроля, суммативного оценивания за раздел (СОР) и суммативного оценивания за четверть (СОЧ); </w:t>
      </w:r>
    </w:p>
    <w:bookmarkEnd w:id="692"/>
    <w:bookmarkStart w:name="z1751" w:id="693"/>
    <w:p>
      <w:pPr>
        <w:spacing w:after="0"/>
        <w:ind w:left="0"/>
        <w:jc w:val="both"/>
      </w:pPr>
      <w:r>
        <w:rPr>
          <w:rFonts w:ascii="Times New Roman"/>
          <w:b w:val="false"/>
          <w:i w:val="false"/>
          <w:color w:val="000000"/>
          <w:sz w:val="28"/>
        </w:rPr>
        <w:t xml:space="preserve">
      обеспечивает тематический контроль знаний по предметам; </w:t>
      </w:r>
    </w:p>
    <w:bookmarkEnd w:id="693"/>
    <w:bookmarkStart w:name="z1752" w:id="694"/>
    <w:p>
      <w:pPr>
        <w:spacing w:after="0"/>
        <w:ind w:left="0"/>
        <w:jc w:val="both"/>
      </w:pPr>
      <w:r>
        <w:rPr>
          <w:rFonts w:ascii="Times New Roman"/>
          <w:b w:val="false"/>
          <w:i w:val="false"/>
          <w:color w:val="000000"/>
          <w:sz w:val="28"/>
        </w:rPr>
        <w:t xml:space="preserve">
      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 </w:t>
      </w:r>
    </w:p>
    <w:bookmarkEnd w:id="694"/>
    <w:bookmarkStart w:name="z1753" w:id="695"/>
    <w:p>
      <w:pPr>
        <w:spacing w:after="0"/>
        <w:ind w:left="0"/>
        <w:jc w:val="both"/>
      </w:pPr>
      <w:r>
        <w:rPr>
          <w:rFonts w:ascii="Times New Roman"/>
          <w:b w:val="false"/>
          <w:i w:val="false"/>
          <w:color w:val="000000"/>
          <w:sz w:val="28"/>
        </w:rPr>
        <w:t xml:space="preserve">
      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 </w:t>
      </w:r>
    </w:p>
    <w:bookmarkEnd w:id="695"/>
    <w:bookmarkStart w:name="z1754" w:id="696"/>
    <w:p>
      <w:pPr>
        <w:spacing w:after="0"/>
        <w:ind w:left="0"/>
        <w:jc w:val="both"/>
      </w:pPr>
      <w:r>
        <w:rPr>
          <w:rFonts w:ascii="Times New Roman"/>
          <w:b w:val="false"/>
          <w:i w:val="false"/>
          <w:color w:val="000000"/>
          <w:sz w:val="28"/>
        </w:rPr>
        <w:t>
      организует участие обучающихся и педагогов в олимпиадах, конкурсах, соревнованиях;</w:t>
      </w:r>
    </w:p>
    <w:bookmarkEnd w:id="696"/>
    <w:bookmarkStart w:name="z1755" w:id="697"/>
    <w:p>
      <w:pPr>
        <w:spacing w:after="0"/>
        <w:ind w:left="0"/>
        <w:jc w:val="both"/>
      </w:pPr>
      <w:r>
        <w:rPr>
          <w:rFonts w:ascii="Times New Roman"/>
          <w:b w:val="false"/>
          <w:i w:val="false"/>
          <w:color w:val="000000"/>
          <w:sz w:val="28"/>
        </w:rPr>
        <w:t>
      координирует деятельность службы психолого-педагогического сопровождения обучающихся с особыми образовательными потребностями;</w:t>
      </w:r>
    </w:p>
    <w:bookmarkEnd w:id="697"/>
    <w:bookmarkStart w:name="z1756" w:id="698"/>
    <w:p>
      <w:pPr>
        <w:spacing w:after="0"/>
        <w:ind w:left="0"/>
        <w:jc w:val="both"/>
      </w:pPr>
      <w:r>
        <w:rPr>
          <w:rFonts w:ascii="Times New Roman"/>
          <w:b w:val="false"/>
          <w:i w:val="false"/>
          <w:color w:val="000000"/>
          <w:sz w:val="28"/>
        </w:rPr>
        <w:t>
      обобщает и принимает меры по трансляции эффективного опыта педагогов;</w:t>
      </w:r>
    </w:p>
    <w:bookmarkEnd w:id="698"/>
    <w:bookmarkStart w:name="z1757" w:id="699"/>
    <w:p>
      <w:pPr>
        <w:spacing w:after="0"/>
        <w:ind w:left="0"/>
        <w:jc w:val="both"/>
      </w:pPr>
      <w:r>
        <w:rPr>
          <w:rFonts w:ascii="Times New Roman"/>
          <w:b w:val="false"/>
          <w:i w:val="false"/>
          <w:color w:val="000000"/>
          <w:sz w:val="28"/>
        </w:rPr>
        <w:t>
      организует работу по наставничеству, повышению квалификации и присвоению (подтверждению) квалификационных категорий;</w:t>
      </w:r>
    </w:p>
    <w:bookmarkEnd w:id="699"/>
    <w:bookmarkStart w:name="z1758" w:id="700"/>
    <w:p>
      <w:pPr>
        <w:spacing w:after="0"/>
        <w:ind w:left="0"/>
        <w:jc w:val="both"/>
      </w:pPr>
      <w:r>
        <w:rPr>
          <w:rFonts w:ascii="Times New Roman"/>
          <w:b w:val="false"/>
          <w:i w:val="false"/>
          <w:color w:val="000000"/>
          <w:sz w:val="28"/>
        </w:rPr>
        <w:t xml:space="preserve">
      планирует работу и вносит предложение по оснащению учебных кабинетов наглядными пособиями и техническими средствами обучения,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 </w:t>
      </w:r>
    </w:p>
    <w:bookmarkEnd w:id="700"/>
    <w:bookmarkStart w:name="z1759" w:id="701"/>
    <w:p>
      <w:pPr>
        <w:spacing w:after="0"/>
        <w:ind w:left="0"/>
        <w:jc w:val="both"/>
      </w:pPr>
      <w:r>
        <w:rPr>
          <w:rFonts w:ascii="Times New Roman"/>
          <w:b w:val="false"/>
          <w:i w:val="false"/>
          <w:color w:val="000000"/>
          <w:sz w:val="28"/>
        </w:rPr>
        <w:t>
      ежегодно вносит заявку на пополнение фонда библиотеки литературой;</w:t>
      </w:r>
    </w:p>
    <w:bookmarkEnd w:id="701"/>
    <w:bookmarkStart w:name="z1760" w:id="702"/>
    <w:p>
      <w:pPr>
        <w:spacing w:after="0"/>
        <w:ind w:left="0"/>
        <w:jc w:val="both"/>
      </w:pPr>
      <w:r>
        <w:rPr>
          <w:rFonts w:ascii="Times New Roman"/>
          <w:b w:val="false"/>
          <w:i w:val="false"/>
          <w:color w:val="000000"/>
          <w:sz w:val="28"/>
        </w:rPr>
        <w:t>
      обеспечивает безопасность используемых в учебно-воспитательном процессе оборудования, приборов, технических и наглядных средств;</w:t>
      </w:r>
    </w:p>
    <w:bookmarkEnd w:id="702"/>
    <w:bookmarkStart w:name="z1761" w:id="703"/>
    <w:p>
      <w:pPr>
        <w:spacing w:after="0"/>
        <w:ind w:left="0"/>
        <w:jc w:val="both"/>
      </w:pPr>
      <w:r>
        <w:rPr>
          <w:rFonts w:ascii="Times New Roman"/>
          <w:b w:val="false"/>
          <w:i w:val="false"/>
          <w:color w:val="000000"/>
          <w:sz w:val="28"/>
        </w:rPr>
        <w:t xml:space="preserve">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 </w:t>
      </w:r>
    </w:p>
    <w:bookmarkEnd w:id="703"/>
    <w:bookmarkStart w:name="z1762" w:id="704"/>
    <w:p>
      <w:pPr>
        <w:spacing w:after="0"/>
        <w:ind w:left="0"/>
        <w:jc w:val="both"/>
      </w:pPr>
      <w:r>
        <w:rPr>
          <w:rFonts w:ascii="Times New Roman"/>
          <w:b w:val="false"/>
          <w:i w:val="false"/>
          <w:color w:val="000000"/>
          <w:sz w:val="28"/>
        </w:rPr>
        <w:t>
      проводит методические часы, обучающие семинары, тренинги по совершенствованию учебного процесса для педагогов начальной школы;</w:t>
      </w:r>
    </w:p>
    <w:bookmarkEnd w:id="704"/>
    <w:bookmarkStart w:name="z1763" w:id="705"/>
    <w:p>
      <w:pPr>
        <w:spacing w:after="0"/>
        <w:ind w:left="0"/>
        <w:jc w:val="both"/>
      </w:pPr>
      <w:r>
        <w:rPr>
          <w:rFonts w:ascii="Times New Roman"/>
          <w:b w:val="false"/>
          <w:i w:val="false"/>
          <w:color w:val="000000"/>
          <w:sz w:val="28"/>
        </w:rPr>
        <w:t xml:space="preserve">
      готовит повестку и материалы педагогических советов; </w:t>
      </w:r>
    </w:p>
    <w:bookmarkEnd w:id="705"/>
    <w:bookmarkStart w:name="z1764" w:id="706"/>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начальной школы.</w:t>
      </w:r>
    </w:p>
    <w:bookmarkEnd w:id="706"/>
    <w:bookmarkStart w:name="z1765" w:id="707"/>
    <w:p>
      <w:pPr>
        <w:spacing w:after="0"/>
        <w:ind w:left="0"/>
        <w:jc w:val="both"/>
      </w:pPr>
      <w:r>
        <w:rPr>
          <w:rFonts w:ascii="Times New Roman"/>
          <w:b w:val="false"/>
          <w:i w:val="false"/>
          <w:color w:val="000000"/>
          <w:sz w:val="28"/>
        </w:rPr>
        <w:t xml:space="preserve">
      53. Должен знать: </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и иные нормативные правовые акты, определяющие направления и перспективы развития образования;</w:t>
      </w:r>
    </w:p>
    <w:bookmarkStart w:name="z1767" w:id="708"/>
    <w:p>
      <w:pPr>
        <w:spacing w:after="0"/>
        <w:ind w:left="0"/>
        <w:jc w:val="both"/>
      </w:pPr>
      <w:r>
        <w:rPr>
          <w:rFonts w:ascii="Times New Roman"/>
          <w:b w:val="false"/>
          <w:i w:val="false"/>
          <w:color w:val="000000"/>
          <w:sz w:val="28"/>
        </w:rPr>
        <w:t>
      государственный общеобязательный стандарт образования, типовые учебные программы, типовые, достижения педагогической науки и практики;</w:t>
      </w:r>
    </w:p>
    <w:bookmarkEnd w:id="708"/>
    <w:bookmarkStart w:name="z1768" w:id="709"/>
    <w:p>
      <w:pPr>
        <w:spacing w:after="0"/>
        <w:ind w:left="0"/>
        <w:jc w:val="both"/>
      </w:pPr>
      <w:r>
        <w:rPr>
          <w:rFonts w:ascii="Times New Roman"/>
          <w:b w:val="false"/>
          <w:i w:val="false"/>
          <w:color w:val="000000"/>
          <w:sz w:val="28"/>
        </w:rPr>
        <w:t>
      основы педагогики и психологии, основы физиологии, гигиены;</w:t>
      </w:r>
    </w:p>
    <w:bookmarkEnd w:id="709"/>
    <w:bookmarkStart w:name="z1769" w:id="710"/>
    <w:p>
      <w:pPr>
        <w:spacing w:after="0"/>
        <w:ind w:left="0"/>
        <w:jc w:val="both"/>
      </w:pPr>
      <w:r>
        <w:rPr>
          <w:rFonts w:ascii="Times New Roman"/>
          <w:b w:val="false"/>
          <w:i w:val="false"/>
          <w:color w:val="000000"/>
          <w:sz w:val="28"/>
        </w:rPr>
        <w:t xml:space="preserve">
      достижения современной психолого-педагогической науки и практики; психологию; </w:t>
      </w:r>
    </w:p>
    <w:bookmarkEnd w:id="710"/>
    <w:bookmarkStart w:name="z1770" w:id="711"/>
    <w:p>
      <w:pPr>
        <w:spacing w:after="0"/>
        <w:ind w:left="0"/>
        <w:jc w:val="both"/>
      </w:pPr>
      <w:r>
        <w:rPr>
          <w:rFonts w:ascii="Times New Roman"/>
          <w:b w:val="false"/>
          <w:i w:val="false"/>
          <w:color w:val="000000"/>
          <w:sz w:val="28"/>
        </w:rPr>
        <w:t>
      нормы педагогической этики;</w:t>
      </w:r>
    </w:p>
    <w:bookmarkEnd w:id="711"/>
    <w:bookmarkStart w:name="z1771" w:id="712"/>
    <w:p>
      <w:pPr>
        <w:spacing w:after="0"/>
        <w:ind w:left="0"/>
        <w:jc w:val="both"/>
      </w:pPr>
      <w:r>
        <w:rPr>
          <w:rFonts w:ascii="Times New Roman"/>
          <w:b w:val="false"/>
          <w:i w:val="false"/>
          <w:color w:val="000000"/>
          <w:sz w:val="28"/>
        </w:rPr>
        <w:t xml:space="preserve">
      основы работы с текстовыми редакторами, электронными таблицами, электронной почтой и браузерами, мультимедийным оборудованием; </w:t>
      </w:r>
    </w:p>
    <w:bookmarkEnd w:id="712"/>
    <w:bookmarkStart w:name="z1772" w:id="713"/>
    <w:p>
      <w:pPr>
        <w:spacing w:after="0"/>
        <w:ind w:left="0"/>
        <w:jc w:val="both"/>
      </w:pPr>
      <w:r>
        <w:rPr>
          <w:rFonts w:ascii="Times New Roman"/>
          <w:b w:val="false"/>
          <w:i w:val="false"/>
          <w:color w:val="000000"/>
          <w:sz w:val="28"/>
        </w:rPr>
        <w:t>
      правила безопасности и охраны труда, пожарной безопасности, санитарные правила и нормы;</w:t>
      </w:r>
    </w:p>
    <w:bookmarkEnd w:id="713"/>
    <w:bookmarkStart w:name="z1773" w:id="714"/>
    <w:p>
      <w:pPr>
        <w:spacing w:after="0"/>
        <w:ind w:left="0"/>
        <w:jc w:val="both"/>
      </w:pPr>
      <w:r>
        <w:rPr>
          <w:rFonts w:ascii="Times New Roman"/>
          <w:b w:val="false"/>
          <w:i w:val="false"/>
          <w:color w:val="000000"/>
          <w:sz w:val="28"/>
        </w:rPr>
        <w:t>
      основы менеджмента, финансово-хозяйственной деятельности.</w:t>
      </w:r>
    </w:p>
    <w:bookmarkEnd w:id="714"/>
    <w:bookmarkStart w:name="z1774" w:id="715"/>
    <w:p>
      <w:pPr>
        <w:spacing w:after="0"/>
        <w:ind w:left="0"/>
        <w:jc w:val="both"/>
      </w:pPr>
      <w:r>
        <w:rPr>
          <w:rFonts w:ascii="Times New Roman"/>
          <w:b w:val="false"/>
          <w:i w:val="false"/>
          <w:color w:val="000000"/>
          <w:sz w:val="28"/>
        </w:rPr>
        <w:t>
      54. Требования к квалификации:</w:t>
      </w:r>
    </w:p>
    <w:bookmarkEnd w:id="715"/>
    <w:bookmarkStart w:name="z1775" w:id="716"/>
    <w:p>
      <w:pPr>
        <w:spacing w:after="0"/>
        <w:ind w:left="0"/>
        <w:jc w:val="both"/>
      </w:pPr>
      <w:r>
        <w:rPr>
          <w:rFonts w:ascii="Times New Roman"/>
          <w:b w:val="false"/>
          <w:i w:val="false"/>
          <w:color w:val="000000"/>
          <w:sz w:val="28"/>
        </w:rPr>
        <w:t xml:space="preserve">
      высшее и (или) послевузовское и (или) техническое и профессиональное педагогическое образование по направлению "Педагогика и методика начального обучения", или документ, подтверждающий педагогическую переподготовку, стаж педагогической работы не менее 3 лет; </w:t>
      </w:r>
    </w:p>
    <w:bookmarkEnd w:id="716"/>
    <w:bookmarkStart w:name="z1776" w:id="717"/>
    <w:p>
      <w:pPr>
        <w:spacing w:after="0"/>
        <w:ind w:left="0"/>
        <w:jc w:val="both"/>
      </w:pPr>
      <w:r>
        <w:rPr>
          <w:rFonts w:ascii="Times New Roman"/>
          <w:b w:val="false"/>
          <w:i w:val="false"/>
          <w:color w:val="000000"/>
          <w:sz w:val="28"/>
        </w:rPr>
        <w:t xml:space="preserve">
      и (или) наличие квалификационной категории "заместителя руководителя третьей квалификационной категории" или "заместителя руководителя второй квалификационной категории", или "заместителя руководителя первой квалификационной категории" организации образования, или "педагог – эксперт", или "педагог – исследователь", или "педагог – мастер". </w:t>
      </w:r>
    </w:p>
    <w:bookmarkEnd w:id="717"/>
    <w:bookmarkStart w:name="z1777" w:id="718"/>
    <w:p>
      <w:pPr>
        <w:spacing w:after="0"/>
        <w:ind w:left="0"/>
        <w:jc w:val="both"/>
      </w:pPr>
      <w:r>
        <w:rPr>
          <w:rFonts w:ascii="Times New Roman"/>
          <w:b w:val="false"/>
          <w:i w:val="false"/>
          <w:color w:val="000000"/>
          <w:sz w:val="28"/>
        </w:rPr>
        <w:t>
      Для заместителя руководителя (директора) специальной школы, школы-интерната, специальной школы-колледжа, специального комплекса детского сад-школа):</w:t>
      </w:r>
    </w:p>
    <w:bookmarkEnd w:id="718"/>
    <w:bookmarkStart w:name="z1778" w:id="719"/>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стаж педагогической работы не менее пяти лет, в том числе последние 2 года педагогического стажа;</w:t>
      </w:r>
    </w:p>
    <w:bookmarkEnd w:id="719"/>
    <w:bookmarkStart w:name="z1779" w:id="720"/>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bookmarkEnd w:id="720"/>
    <w:bookmarkStart w:name="z1780" w:id="721"/>
    <w:p>
      <w:pPr>
        <w:spacing w:after="0"/>
        <w:ind w:left="0"/>
        <w:jc w:val="left"/>
      </w:pPr>
      <w:r>
        <w:rPr>
          <w:rFonts w:ascii="Times New Roman"/>
          <w:b/>
          <w:i w:val="false"/>
          <w:color w:val="000000"/>
        </w:rPr>
        <w:t xml:space="preserve"> Параграф 4. Заместитель руководителя (директора) (основного среднего, общего среднего) организации образования по учебной работе</w:t>
      </w:r>
    </w:p>
    <w:bookmarkEnd w:id="721"/>
    <w:bookmarkStart w:name="z1781" w:id="722"/>
    <w:p>
      <w:pPr>
        <w:spacing w:after="0"/>
        <w:ind w:left="0"/>
        <w:jc w:val="both"/>
      </w:pPr>
      <w:r>
        <w:rPr>
          <w:rFonts w:ascii="Times New Roman"/>
          <w:b w:val="false"/>
          <w:i w:val="false"/>
          <w:color w:val="000000"/>
          <w:sz w:val="28"/>
        </w:rPr>
        <w:t xml:space="preserve">
      55. Должностные обязанности: </w:t>
      </w:r>
    </w:p>
    <w:bookmarkEnd w:id="722"/>
    <w:bookmarkStart w:name="z1782" w:id="723"/>
    <w:p>
      <w:pPr>
        <w:spacing w:after="0"/>
        <w:ind w:left="0"/>
        <w:jc w:val="both"/>
      </w:pPr>
      <w:r>
        <w:rPr>
          <w:rFonts w:ascii="Times New Roman"/>
          <w:b w:val="false"/>
          <w:i w:val="false"/>
          <w:color w:val="000000"/>
          <w:sz w:val="28"/>
        </w:rPr>
        <w:t>
      организует учебно-воспитательный процесс, текущее планирование деятельности организации образования;</w:t>
      </w:r>
    </w:p>
    <w:bookmarkEnd w:id="723"/>
    <w:bookmarkStart w:name="z1783" w:id="724"/>
    <w:p>
      <w:pPr>
        <w:spacing w:after="0"/>
        <w:ind w:left="0"/>
        <w:jc w:val="both"/>
      </w:pPr>
      <w:r>
        <w:rPr>
          <w:rFonts w:ascii="Times New Roman"/>
          <w:b w:val="false"/>
          <w:i w:val="false"/>
          <w:color w:val="000000"/>
          <w:sz w:val="28"/>
        </w:rPr>
        <w:t>
      анализирует состояние учебно-воспитательного процесса, научно-методического и социально-психологического обеспечения;</w:t>
      </w:r>
    </w:p>
    <w:bookmarkEnd w:id="724"/>
    <w:bookmarkStart w:name="z1784" w:id="725"/>
    <w:p>
      <w:pPr>
        <w:spacing w:after="0"/>
        <w:ind w:left="0"/>
        <w:jc w:val="both"/>
      </w:pPr>
      <w:r>
        <w:rPr>
          <w:rFonts w:ascii="Times New Roman"/>
          <w:b w:val="false"/>
          <w:i w:val="false"/>
          <w:color w:val="000000"/>
          <w:sz w:val="28"/>
        </w:rPr>
        <w:t>
      координирует работу педагогов по выполнению государственного стандарта, рабочих учебных планов и программ, а также разработку документации;</w:t>
      </w:r>
    </w:p>
    <w:bookmarkEnd w:id="725"/>
    <w:bookmarkStart w:name="z1785" w:id="726"/>
    <w:p>
      <w:pPr>
        <w:spacing w:after="0"/>
        <w:ind w:left="0"/>
        <w:jc w:val="both"/>
      </w:pPr>
      <w:r>
        <w:rPr>
          <w:rFonts w:ascii="Times New Roman"/>
          <w:b w:val="false"/>
          <w:i w:val="false"/>
          <w:color w:val="000000"/>
          <w:sz w:val="28"/>
        </w:rPr>
        <w:t>
      проверяет краткосрочные планы педагогов;</w:t>
      </w:r>
    </w:p>
    <w:bookmarkEnd w:id="726"/>
    <w:bookmarkStart w:name="z1786" w:id="727"/>
    <w:p>
      <w:pPr>
        <w:spacing w:after="0"/>
        <w:ind w:left="0"/>
        <w:jc w:val="both"/>
      </w:pPr>
      <w:r>
        <w:rPr>
          <w:rFonts w:ascii="Times New Roman"/>
          <w:b w:val="false"/>
          <w:i w:val="false"/>
          <w:color w:val="000000"/>
          <w:sz w:val="28"/>
        </w:rPr>
        <w:t>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bookmarkEnd w:id="727"/>
    <w:bookmarkStart w:name="z1787" w:id="728"/>
    <w:p>
      <w:pPr>
        <w:spacing w:after="0"/>
        <w:ind w:left="0"/>
        <w:jc w:val="both"/>
      </w:pPr>
      <w:r>
        <w:rPr>
          <w:rFonts w:ascii="Times New Roman"/>
          <w:b w:val="false"/>
          <w:i w:val="false"/>
          <w:color w:val="000000"/>
          <w:sz w:val="28"/>
        </w:rPr>
        <w:t>
      осуществляет работу по организации проведения текущей и итоговой аттестации;</w:t>
      </w:r>
    </w:p>
    <w:bookmarkEnd w:id="728"/>
    <w:bookmarkStart w:name="z1788" w:id="729"/>
    <w:p>
      <w:pPr>
        <w:spacing w:after="0"/>
        <w:ind w:left="0"/>
        <w:jc w:val="both"/>
      </w:pPr>
      <w:r>
        <w:rPr>
          <w:rFonts w:ascii="Times New Roman"/>
          <w:b w:val="false"/>
          <w:i w:val="false"/>
          <w:color w:val="000000"/>
          <w:sz w:val="28"/>
        </w:rPr>
        <w:t>
      обеспечивает внедрение новых подходов, эффективных технологий в образовательный процесс;</w:t>
      </w:r>
    </w:p>
    <w:bookmarkEnd w:id="729"/>
    <w:bookmarkStart w:name="z1789" w:id="730"/>
    <w:p>
      <w:pPr>
        <w:spacing w:after="0"/>
        <w:ind w:left="0"/>
        <w:jc w:val="both"/>
      </w:pPr>
      <w:r>
        <w:rPr>
          <w:rFonts w:ascii="Times New Roman"/>
          <w:b w:val="false"/>
          <w:i w:val="false"/>
          <w:color w:val="000000"/>
          <w:sz w:val="28"/>
        </w:rPr>
        <w:t>
      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bookmarkEnd w:id="730"/>
    <w:bookmarkStart w:name="z1790" w:id="731"/>
    <w:p>
      <w:pPr>
        <w:spacing w:after="0"/>
        <w:ind w:left="0"/>
        <w:jc w:val="both"/>
      </w:pPr>
      <w:r>
        <w:rPr>
          <w:rFonts w:ascii="Times New Roman"/>
          <w:b w:val="false"/>
          <w:i w:val="false"/>
          <w:color w:val="000000"/>
          <w:sz w:val="28"/>
        </w:rPr>
        <w:t xml:space="preserve">
      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 </w:t>
      </w:r>
    </w:p>
    <w:bookmarkEnd w:id="731"/>
    <w:bookmarkStart w:name="z1791" w:id="732"/>
    <w:p>
      <w:pPr>
        <w:spacing w:after="0"/>
        <w:ind w:left="0"/>
        <w:jc w:val="both"/>
      </w:pPr>
      <w:r>
        <w:rPr>
          <w:rFonts w:ascii="Times New Roman"/>
          <w:b w:val="false"/>
          <w:i w:val="false"/>
          <w:color w:val="000000"/>
          <w:sz w:val="28"/>
        </w:rPr>
        <w:t>
      обеспечивает тематический контроль знаний по предметам;</w:t>
      </w:r>
    </w:p>
    <w:bookmarkEnd w:id="732"/>
    <w:bookmarkStart w:name="z1792" w:id="733"/>
    <w:p>
      <w:pPr>
        <w:spacing w:after="0"/>
        <w:ind w:left="0"/>
        <w:jc w:val="both"/>
      </w:pPr>
      <w:r>
        <w:rPr>
          <w:rFonts w:ascii="Times New Roman"/>
          <w:b w:val="false"/>
          <w:i w:val="false"/>
          <w:color w:val="000000"/>
          <w:sz w:val="28"/>
        </w:rPr>
        <w:t xml:space="preserve">
      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 </w:t>
      </w:r>
    </w:p>
    <w:bookmarkEnd w:id="733"/>
    <w:bookmarkStart w:name="z1793" w:id="734"/>
    <w:p>
      <w:pPr>
        <w:spacing w:after="0"/>
        <w:ind w:left="0"/>
        <w:jc w:val="both"/>
      </w:pPr>
      <w:r>
        <w:rPr>
          <w:rFonts w:ascii="Times New Roman"/>
          <w:b w:val="false"/>
          <w:i w:val="false"/>
          <w:color w:val="000000"/>
          <w:sz w:val="28"/>
        </w:rPr>
        <w:t>
      организует участие обучающихся и педагогов в олимпиадах, конкурсах, соревнованиях;</w:t>
      </w:r>
    </w:p>
    <w:bookmarkEnd w:id="734"/>
    <w:bookmarkStart w:name="z1794" w:id="735"/>
    <w:p>
      <w:pPr>
        <w:spacing w:after="0"/>
        <w:ind w:left="0"/>
        <w:jc w:val="both"/>
      </w:pPr>
      <w:r>
        <w:rPr>
          <w:rFonts w:ascii="Times New Roman"/>
          <w:b w:val="false"/>
          <w:i w:val="false"/>
          <w:color w:val="000000"/>
          <w:sz w:val="28"/>
        </w:rPr>
        <w:t xml:space="preserve">
      координирует деятельность службы психолого-педагогического сопровождения обучающихся с особыми образовательными потребностями; </w:t>
      </w:r>
    </w:p>
    <w:bookmarkEnd w:id="735"/>
    <w:bookmarkStart w:name="z1795" w:id="736"/>
    <w:p>
      <w:pPr>
        <w:spacing w:after="0"/>
        <w:ind w:left="0"/>
        <w:jc w:val="both"/>
      </w:pPr>
      <w:r>
        <w:rPr>
          <w:rFonts w:ascii="Times New Roman"/>
          <w:b w:val="false"/>
          <w:i w:val="false"/>
          <w:color w:val="000000"/>
          <w:sz w:val="28"/>
        </w:rPr>
        <w:t>
      осуществляет координацию предметных методических объединений и экспериментальной работы организации образования, обеспечивает научно-методическую и социально-психологическую работу и ее анализ;</w:t>
      </w:r>
    </w:p>
    <w:bookmarkEnd w:id="736"/>
    <w:bookmarkStart w:name="z1796" w:id="737"/>
    <w:p>
      <w:pPr>
        <w:spacing w:after="0"/>
        <w:ind w:left="0"/>
        <w:jc w:val="both"/>
      </w:pPr>
      <w:r>
        <w:rPr>
          <w:rFonts w:ascii="Times New Roman"/>
          <w:b w:val="false"/>
          <w:i w:val="false"/>
          <w:color w:val="000000"/>
          <w:sz w:val="28"/>
        </w:rPr>
        <w:t>
      обобщает и принимает меры по трансляции эффективного опыта педагогов;</w:t>
      </w:r>
    </w:p>
    <w:bookmarkEnd w:id="737"/>
    <w:bookmarkStart w:name="z1797" w:id="738"/>
    <w:p>
      <w:pPr>
        <w:spacing w:after="0"/>
        <w:ind w:left="0"/>
        <w:jc w:val="both"/>
      </w:pPr>
      <w:r>
        <w:rPr>
          <w:rFonts w:ascii="Times New Roman"/>
          <w:b w:val="false"/>
          <w:i w:val="false"/>
          <w:color w:val="000000"/>
          <w:sz w:val="28"/>
        </w:rPr>
        <w:t>
      организует работу по наставничеству, повышению квалификации и присвоению (подтверждению) квалификационных категорий;</w:t>
      </w:r>
    </w:p>
    <w:bookmarkEnd w:id="738"/>
    <w:bookmarkStart w:name="z1798" w:id="739"/>
    <w:p>
      <w:pPr>
        <w:spacing w:after="0"/>
        <w:ind w:left="0"/>
        <w:jc w:val="both"/>
      </w:pPr>
      <w:r>
        <w:rPr>
          <w:rFonts w:ascii="Times New Roman"/>
          <w:b w:val="false"/>
          <w:i w:val="false"/>
          <w:color w:val="000000"/>
          <w:sz w:val="28"/>
        </w:rPr>
        <w:t>
      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bookmarkEnd w:id="739"/>
    <w:bookmarkStart w:name="z1799" w:id="740"/>
    <w:p>
      <w:pPr>
        <w:spacing w:after="0"/>
        <w:ind w:left="0"/>
        <w:jc w:val="both"/>
      </w:pPr>
      <w:r>
        <w:rPr>
          <w:rFonts w:ascii="Times New Roman"/>
          <w:b w:val="false"/>
          <w:i w:val="false"/>
          <w:color w:val="000000"/>
          <w:sz w:val="28"/>
        </w:rPr>
        <w:t>
      ежегодно вносит заявку на пополнение фонда библиотеки литературой;</w:t>
      </w:r>
    </w:p>
    <w:bookmarkEnd w:id="740"/>
    <w:bookmarkStart w:name="z1800" w:id="741"/>
    <w:p>
      <w:pPr>
        <w:spacing w:after="0"/>
        <w:ind w:left="0"/>
        <w:jc w:val="both"/>
      </w:pPr>
      <w:r>
        <w:rPr>
          <w:rFonts w:ascii="Times New Roman"/>
          <w:b w:val="false"/>
          <w:i w:val="false"/>
          <w:color w:val="000000"/>
          <w:sz w:val="28"/>
        </w:rPr>
        <w:t>
      обеспечивает безопасность используемых в учебно-воспитательном процессе оборудования, приборов, технических и наглядных средств;</w:t>
      </w:r>
    </w:p>
    <w:bookmarkEnd w:id="741"/>
    <w:bookmarkStart w:name="z1801" w:id="742"/>
    <w:p>
      <w:pPr>
        <w:spacing w:after="0"/>
        <w:ind w:left="0"/>
        <w:jc w:val="both"/>
      </w:pPr>
      <w:r>
        <w:rPr>
          <w:rFonts w:ascii="Times New Roman"/>
          <w:b w:val="false"/>
          <w:i w:val="false"/>
          <w:color w:val="000000"/>
          <w:sz w:val="28"/>
        </w:rPr>
        <w:t>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bookmarkEnd w:id="742"/>
    <w:bookmarkStart w:name="z1802" w:id="743"/>
    <w:p>
      <w:pPr>
        <w:spacing w:after="0"/>
        <w:ind w:left="0"/>
        <w:jc w:val="both"/>
      </w:pPr>
      <w:r>
        <w:rPr>
          <w:rFonts w:ascii="Times New Roman"/>
          <w:b w:val="false"/>
          <w:i w:val="false"/>
          <w:color w:val="000000"/>
          <w:sz w:val="28"/>
        </w:rPr>
        <w:t>
      проводит методические часы, обучающие семинары, тренинги по совершенствованию учебного процесса;</w:t>
      </w:r>
    </w:p>
    <w:bookmarkEnd w:id="743"/>
    <w:bookmarkStart w:name="z1803" w:id="744"/>
    <w:p>
      <w:pPr>
        <w:spacing w:after="0"/>
        <w:ind w:left="0"/>
        <w:jc w:val="both"/>
      </w:pPr>
      <w:r>
        <w:rPr>
          <w:rFonts w:ascii="Times New Roman"/>
          <w:b w:val="false"/>
          <w:i w:val="false"/>
          <w:color w:val="000000"/>
          <w:sz w:val="28"/>
        </w:rPr>
        <w:t>
      готовит повестку и материалы педагогических советов;</w:t>
      </w:r>
    </w:p>
    <w:bookmarkEnd w:id="744"/>
    <w:bookmarkStart w:name="z1804" w:id="745"/>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745"/>
    <w:bookmarkStart w:name="z1811" w:id="746"/>
    <w:p>
      <w:pPr>
        <w:spacing w:after="0"/>
        <w:ind w:left="0"/>
        <w:jc w:val="both"/>
      </w:pPr>
      <w:r>
        <w:rPr>
          <w:rFonts w:ascii="Times New Roman"/>
          <w:b w:val="false"/>
          <w:i w:val="false"/>
          <w:color w:val="000000"/>
          <w:sz w:val="28"/>
        </w:rPr>
        <w:t>
      56. Должен знать:</w:t>
      </w:r>
    </w:p>
    <w:bookmarkEnd w:id="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p>
      <w:pPr>
        <w:spacing w:after="0"/>
        <w:ind w:left="0"/>
        <w:jc w:val="both"/>
      </w:pPr>
      <w:r>
        <w:rPr>
          <w:rFonts w:ascii="Times New Roman"/>
          <w:b w:val="false"/>
          <w:i w:val="false"/>
          <w:color w:val="000000"/>
          <w:sz w:val="28"/>
        </w:rPr>
        <w:t>
      основы педагогики и психологии;</w:t>
      </w:r>
    </w:p>
    <w:p>
      <w:pPr>
        <w:spacing w:after="0"/>
        <w:ind w:left="0"/>
        <w:jc w:val="both"/>
      </w:pPr>
      <w:r>
        <w:rPr>
          <w:rFonts w:ascii="Times New Roman"/>
          <w:b w:val="false"/>
          <w:i w:val="false"/>
          <w:color w:val="000000"/>
          <w:sz w:val="28"/>
        </w:rPr>
        <w:t>
      государственный общеобязательный стандарт образования, типовые учебные программы, типовые учебные планы, достижения педагогической науки и практики;</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основы менеджмента, финансово-хозяйственной деятельности;</w:t>
      </w:r>
    </w:p>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p>
      <w:pPr>
        <w:spacing w:after="0"/>
        <w:ind w:left="0"/>
        <w:jc w:val="both"/>
      </w:pPr>
      <w:r>
        <w:rPr>
          <w:rFonts w:ascii="Times New Roman"/>
          <w:b w:val="false"/>
          <w:i w:val="false"/>
          <w:color w:val="000000"/>
          <w:sz w:val="28"/>
        </w:rPr>
        <w:t xml:space="preserve">
      Заместитель начальника (директор) специализированной организации образования с углубленной допризывной подготовкой дополнительно должен знать: </w:t>
      </w:r>
    </w:p>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7" w:id="747"/>
    <w:p>
      <w:pPr>
        <w:spacing w:after="0"/>
        <w:ind w:left="0"/>
        <w:jc w:val="both"/>
      </w:pPr>
      <w:r>
        <w:rPr>
          <w:rFonts w:ascii="Times New Roman"/>
          <w:b w:val="false"/>
          <w:i w:val="false"/>
          <w:color w:val="000000"/>
          <w:sz w:val="28"/>
        </w:rPr>
        <w:t>
      57. Требования к квалификации:</w:t>
      </w:r>
    </w:p>
    <w:bookmarkEnd w:id="747"/>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 стаж педагогической работы не менее 3 лет;</w:t>
      </w:r>
    </w:p>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p>
      <w:pPr>
        <w:spacing w:after="0"/>
        <w:ind w:left="0"/>
        <w:jc w:val="both"/>
      </w:pPr>
      <w:r>
        <w:rPr>
          <w:rFonts w:ascii="Times New Roman"/>
          <w:b w:val="false"/>
          <w:i w:val="false"/>
          <w:color w:val="000000"/>
          <w:sz w:val="28"/>
        </w:rPr>
        <w:t>
      Для заместителя руководителя (директора) специальной школы, школы-интерната, специальной школы-колледжа, специального комплекса "детский сад-школа":</w:t>
      </w:r>
    </w:p>
    <w:p>
      <w:pPr>
        <w:spacing w:after="0"/>
        <w:ind w:left="0"/>
        <w:jc w:val="both"/>
      </w:pPr>
      <w:r>
        <w:rPr>
          <w:rFonts w:ascii="Times New Roman"/>
          <w:b w:val="false"/>
          <w:i w:val="false"/>
          <w:color w:val="000000"/>
          <w:sz w:val="28"/>
        </w:rPr>
        <w:t>
      высшее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стаж педагогической работы не менее пяти лет, в том числе последние 2 года педагогического стажа;</w:t>
      </w:r>
    </w:p>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p>
      <w:pPr>
        <w:spacing w:after="0"/>
        <w:ind w:left="0"/>
        <w:jc w:val="both"/>
      </w:pPr>
      <w:r>
        <w:rPr>
          <w:rFonts w:ascii="Times New Roman"/>
          <w:b w:val="false"/>
          <w:i w:val="false"/>
          <w:color w:val="000000"/>
          <w:sz w:val="28"/>
        </w:rPr>
        <w:t>
      Для заместителя начальника (директора) специализированной организации образования с углубленной допризывной подготовкой:</w:t>
      </w:r>
    </w:p>
    <w:p>
      <w:pPr>
        <w:spacing w:after="0"/>
        <w:ind w:left="0"/>
        <w:jc w:val="both"/>
      </w:pPr>
      <w:r>
        <w:rPr>
          <w:rFonts w:ascii="Times New Roman"/>
          <w:b w:val="false"/>
          <w:i w:val="false"/>
          <w:color w:val="000000"/>
          <w:sz w:val="28"/>
        </w:rPr>
        <w:t>
      высшее (послевузовское) педагогическое образование или документ, подтверждающий педагогическую переподготовку, стаж педагогической работы, связанной с военным образованием или военной подготовкой не менее 3 лет;</w:t>
      </w:r>
    </w:p>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p>
      <w:pPr>
        <w:spacing w:after="0"/>
        <w:ind w:left="0"/>
        <w:jc w:val="both"/>
      </w:pPr>
      <w:r>
        <w:rPr>
          <w:rFonts w:ascii="Times New Roman"/>
          <w:b w:val="false"/>
          <w:i w:val="false"/>
          <w:color w:val="000000"/>
          <w:sz w:val="28"/>
        </w:rPr>
        <w:t>
      Для заместителя руководителя (директора) специализированной организации образования с углубленной допризывной подготовкой наличие стажа работы, связанной с военным образованием или военной подготовкой не менее 15 лет и документ, подтверждающий педагогическую переподготовку.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748"/>
    <w:p>
      <w:pPr>
        <w:spacing w:after="0"/>
        <w:ind w:left="0"/>
        <w:jc w:val="left"/>
      </w:pPr>
      <w:r>
        <w:rPr>
          <w:rFonts w:ascii="Times New Roman"/>
          <w:b/>
          <w:i w:val="false"/>
          <w:color w:val="000000"/>
        </w:rPr>
        <w:t xml:space="preserve"> Параграф 5. Заместитель руководителя (директора) (начального, основного среднего, общего среднего) организации образования по воспитательной работе</w:t>
      </w:r>
    </w:p>
    <w:bookmarkEnd w:id="748"/>
    <w:p>
      <w:pPr>
        <w:spacing w:after="0"/>
        <w:ind w:left="0"/>
        <w:jc w:val="both"/>
      </w:pPr>
      <w:r>
        <w:rPr>
          <w:rFonts w:ascii="Times New Roman"/>
          <w:b w:val="false"/>
          <w:i w:val="false"/>
          <w:color w:val="000000"/>
          <w:sz w:val="28"/>
        </w:rPr>
        <w:t xml:space="preserve">
      58. Должностные обязанности: </w:t>
      </w:r>
    </w:p>
    <w:p>
      <w:pPr>
        <w:spacing w:after="0"/>
        <w:ind w:left="0"/>
        <w:jc w:val="both"/>
      </w:pPr>
      <w:r>
        <w:rPr>
          <w:rFonts w:ascii="Times New Roman"/>
          <w:b w:val="false"/>
          <w:i w:val="false"/>
          <w:color w:val="000000"/>
          <w:sz w:val="28"/>
        </w:rPr>
        <w:t>
      обеспечивает организацию воспитательного процесса;</w:t>
      </w:r>
    </w:p>
    <w:p>
      <w:pPr>
        <w:spacing w:after="0"/>
        <w:ind w:left="0"/>
        <w:jc w:val="both"/>
      </w:pPr>
      <w:r>
        <w:rPr>
          <w:rFonts w:ascii="Times New Roman"/>
          <w:b w:val="false"/>
          <w:i w:val="false"/>
          <w:color w:val="000000"/>
          <w:sz w:val="28"/>
        </w:rPr>
        <w:t>
      организует текущее и перспективное планирование воспитательной работы;</w:t>
      </w:r>
    </w:p>
    <w:p>
      <w:pPr>
        <w:spacing w:after="0"/>
        <w:ind w:left="0"/>
        <w:jc w:val="both"/>
      </w:pPr>
      <w:r>
        <w:rPr>
          <w:rFonts w:ascii="Times New Roman"/>
          <w:b w:val="false"/>
          <w:i w:val="false"/>
          <w:color w:val="000000"/>
          <w:sz w:val="28"/>
        </w:rPr>
        <w:t xml:space="preserve">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 </w:t>
      </w:r>
    </w:p>
    <w:p>
      <w:pPr>
        <w:spacing w:after="0"/>
        <w:ind w:left="0"/>
        <w:jc w:val="both"/>
      </w:pPr>
      <w:r>
        <w:rPr>
          <w:rFonts w:ascii="Times New Roman"/>
          <w:b w:val="false"/>
          <w:i w:val="false"/>
          <w:color w:val="000000"/>
          <w:sz w:val="28"/>
        </w:rPr>
        <w:t>
      обеспечивает разработку документации по воспитательной работе, по подготовке и проведению культурно-воспитательных мероприятий;</w:t>
      </w:r>
    </w:p>
    <w:p>
      <w:pPr>
        <w:spacing w:after="0"/>
        <w:ind w:left="0"/>
        <w:jc w:val="both"/>
      </w:pPr>
      <w:r>
        <w:rPr>
          <w:rFonts w:ascii="Times New Roman"/>
          <w:b w:val="false"/>
          <w:i w:val="false"/>
          <w:color w:val="000000"/>
          <w:sz w:val="28"/>
        </w:rPr>
        <w:t>
      осуществляет систематический контроль за качеством содержания и проведения воспитательного процесса;</w:t>
      </w:r>
    </w:p>
    <w:p>
      <w:pPr>
        <w:spacing w:after="0"/>
        <w:ind w:left="0"/>
        <w:jc w:val="both"/>
      </w:pPr>
      <w:r>
        <w:rPr>
          <w:rFonts w:ascii="Times New Roman"/>
          <w:b w:val="false"/>
          <w:i w:val="false"/>
          <w:color w:val="000000"/>
          <w:sz w:val="28"/>
        </w:rPr>
        <w:t>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pPr>
        <w:spacing w:after="0"/>
        <w:ind w:left="0"/>
        <w:jc w:val="both"/>
      </w:pPr>
      <w:r>
        <w:rPr>
          <w:rFonts w:ascii="Times New Roman"/>
          <w:b w:val="false"/>
          <w:i w:val="false"/>
          <w:color w:val="000000"/>
          <w:sz w:val="28"/>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pPr>
        <w:spacing w:after="0"/>
        <w:ind w:left="0"/>
        <w:jc w:val="both"/>
      </w:pPr>
      <w:r>
        <w:rPr>
          <w:rFonts w:ascii="Times New Roman"/>
          <w:b w:val="false"/>
          <w:i w:val="false"/>
          <w:color w:val="000000"/>
          <w:sz w:val="28"/>
        </w:rPr>
        <w:t>
      обеспечивает толерантную культуру поведения всех участников образовательного процесса;</w:t>
      </w:r>
    </w:p>
    <w:p>
      <w:pPr>
        <w:spacing w:after="0"/>
        <w:ind w:left="0"/>
        <w:jc w:val="both"/>
      </w:pPr>
      <w:r>
        <w:rPr>
          <w:rFonts w:ascii="Times New Roman"/>
          <w:b w:val="false"/>
          <w:i w:val="false"/>
          <w:color w:val="000000"/>
          <w:sz w:val="28"/>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pPr>
        <w:spacing w:after="0"/>
        <w:ind w:left="0"/>
        <w:jc w:val="both"/>
      </w:pPr>
      <w:r>
        <w:rPr>
          <w:rFonts w:ascii="Times New Roman"/>
          <w:b w:val="false"/>
          <w:i w:val="false"/>
          <w:color w:val="000000"/>
          <w:sz w:val="28"/>
        </w:rPr>
        <w:t>
      обеспечивает новые формы школьно-родительских отношений, полное взаимодействие школы и семьи;</w:t>
      </w:r>
    </w:p>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w:t>
      </w:r>
    </w:p>
    <w:p>
      <w:pPr>
        <w:spacing w:after="0"/>
        <w:ind w:left="0"/>
        <w:jc w:val="both"/>
      </w:pPr>
      <w:r>
        <w:rPr>
          <w:rFonts w:ascii="Times New Roman"/>
          <w:b w:val="false"/>
          <w:i w:val="false"/>
          <w:color w:val="000000"/>
          <w:sz w:val="28"/>
        </w:rPr>
        <w:t>
      применяет информационно-коммуникационные технологии при проведении воспитательных мероприятий;</w:t>
      </w:r>
    </w:p>
    <w:p>
      <w:pPr>
        <w:spacing w:after="0"/>
        <w:ind w:left="0"/>
        <w:jc w:val="both"/>
      </w:pPr>
      <w:r>
        <w:rPr>
          <w:rFonts w:ascii="Times New Roman"/>
          <w:b w:val="false"/>
          <w:i w:val="false"/>
          <w:color w:val="000000"/>
          <w:sz w:val="28"/>
        </w:rPr>
        <w:t>
      развивает киберкультуру (использует возможности компьютерных технологий) и кибергигиену (имеет навыки и знания работы в сети интернет);</w:t>
      </w:r>
    </w:p>
    <w:p>
      <w:pPr>
        <w:spacing w:after="0"/>
        <w:ind w:left="0"/>
        <w:jc w:val="both"/>
      </w:pPr>
      <w:r>
        <w:rPr>
          <w:rFonts w:ascii="Times New Roman"/>
          <w:b w:val="false"/>
          <w:i w:val="false"/>
          <w:color w:val="000000"/>
          <w:sz w:val="28"/>
        </w:rPr>
        <w:t>
      обеспечивает участие обучающихся, педагогов в конкурсах, слетах, конференциях;</w:t>
      </w:r>
    </w:p>
    <w:p>
      <w:pPr>
        <w:spacing w:after="0"/>
        <w:ind w:left="0"/>
        <w:jc w:val="both"/>
      </w:pPr>
      <w:r>
        <w:rPr>
          <w:rFonts w:ascii="Times New Roman"/>
          <w:b w:val="false"/>
          <w:i w:val="false"/>
          <w:color w:val="000000"/>
          <w:sz w:val="28"/>
        </w:rPr>
        <w:t>
      проводит профориентационную работу;</w:t>
      </w:r>
    </w:p>
    <w:p>
      <w:pPr>
        <w:spacing w:after="0"/>
        <w:ind w:left="0"/>
        <w:jc w:val="both"/>
      </w:pPr>
      <w:r>
        <w:rPr>
          <w:rFonts w:ascii="Times New Roman"/>
          <w:b w:val="false"/>
          <w:i w:val="false"/>
          <w:color w:val="000000"/>
          <w:sz w:val="28"/>
        </w:rPr>
        <w:t>
      обеспечивает качественную и своевременную сдачу отчетной документации;</w:t>
      </w:r>
    </w:p>
    <w:p>
      <w:pPr>
        <w:spacing w:after="0"/>
        <w:ind w:left="0"/>
        <w:jc w:val="both"/>
      </w:pPr>
      <w:r>
        <w:rPr>
          <w:rFonts w:ascii="Times New Roman"/>
          <w:b w:val="false"/>
          <w:i w:val="false"/>
          <w:color w:val="000000"/>
          <w:sz w:val="28"/>
        </w:rPr>
        <w:t>
      организовывает и проводит педагогические консилиумы для родителей;</w:t>
      </w:r>
    </w:p>
    <w:p>
      <w:pPr>
        <w:spacing w:after="0"/>
        <w:ind w:left="0"/>
        <w:jc w:val="both"/>
      </w:pPr>
      <w:r>
        <w:rPr>
          <w:rFonts w:ascii="Times New Roman"/>
          <w:b w:val="false"/>
          <w:i w:val="false"/>
          <w:color w:val="000000"/>
          <w:sz w:val="28"/>
        </w:rPr>
        <w:t>
      организует работы школьного парламента, дебатного движения, ученического самоуправления;</w:t>
      </w:r>
    </w:p>
    <w:p>
      <w:pPr>
        <w:spacing w:after="0"/>
        <w:ind w:left="0"/>
        <w:jc w:val="both"/>
      </w:pPr>
      <w:r>
        <w:rPr>
          <w:rFonts w:ascii="Times New Roman"/>
          <w:b w:val="false"/>
          <w:i w:val="false"/>
          <w:color w:val="000000"/>
          <w:sz w:val="28"/>
        </w:rPr>
        <w:t>
      организовывает общественно-полезную работу "Служение обществу", "Поклонение Родине", "Уважение к старшим", "Уважение к матери";</w:t>
      </w:r>
    </w:p>
    <w:p>
      <w:pPr>
        <w:spacing w:after="0"/>
        <w:ind w:left="0"/>
        <w:jc w:val="both"/>
      </w:pPr>
      <w:r>
        <w:rPr>
          <w:rFonts w:ascii="Times New Roman"/>
          <w:b w:val="false"/>
          <w:i w:val="false"/>
          <w:color w:val="000000"/>
          <w:sz w:val="28"/>
        </w:rPr>
        <w:t>
      координирует работу по созданию и обеспечению деятельности ассоциации выпускников организации образования;</w:t>
      </w:r>
    </w:p>
    <w:p>
      <w:pPr>
        <w:spacing w:after="0"/>
        <w:ind w:left="0"/>
        <w:jc w:val="both"/>
      </w:pPr>
      <w:r>
        <w:rPr>
          <w:rFonts w:ascii="Times New Roman"/>
          <w:b w:val="false"/>
          <w:i w:val="false"/>
          <w:color w:val="000000"/>
          <w:sz w:val="28"/>
        </w:rPr>
        <w:t>
      взаимодействует с ветеранами педагогического труда;</w:t>
      </w:r>
    </w:p>
    <w:p>
      <w:pPr>
        <w:spacing w:after="0"/>
        <w:ind w:left="0"/>
        <w:jc w:val="both"/>
      </w:pPr>
      <w:r>
        <w:rPr>
          <w:rFonts w:ascii="Times New Roman"/>
          <w:b w:val="false"/>
          <w:i w:val="false"/>
          <w:color w:val="000000"/>
          <w:sz w:val="28"/>
        </w:rPr>
        <w:t>
      организует работу музея организации образования;</w:t>
      </w:r>
    </w:p>
    <w:p>
      <w:pPr>
        <w:spacing w:after="0"/>
        <w:ind w:left="0"/>
        <w:jc w:val="both"/>
      </w:pPr>
      <w:r>
        <w:rPr>
          <w:rFonts w:ascii="Times New Roman"/>
          <w:b w:val="false"/>
          <w:i w:val="false"/>
          <w:color w:val="000000"/>
          <w:sz w:val="28"/>
        </w:rPr>
        <w:t>
      организовывает туристические походы и экскурсии;</w:t>
      </w:r>
    </w:p>
    <w:p>
      <w:pPr>
        <w:spacing w:after="0"/>
        <w:ind w:left="0"/>
        <w:jc w:val="both"/>
      </w:pPr>
      <w:r>
        <w:rPr>
          <w:rFonts w:ascii="Times New Roman"/>
          <w:b w:val="false"/>
          <w:i w:val="false"/>
          <w:color w:val="000000"/>
          <w:sz w:val="28"/>
        </w:rPr>
        <w:t>
      обеспечивает формирование у обучающихся патриотического воспитания, навыков делового общения, культуры питания;</w:t>
      </w:r>
    </w:p>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p>
      <w:pPr>
        <w:spacing w:after="0"/>
        <w:ind w:left="0"/>
        <w:jc w:val="both"/>
      </w:pPr>
      <w:r>
        <w:rPr>
          <w:rFonts w:ascii="Times New Roman"/>
          <w:b w:val="false"/>
          <w:i w:val="false"/>
          <w:color w:val="000000"/>
          <w:sz w:val="28"/>
        </w:rPr>
        <w:t>
      принимает меры по развитию школьного парламента, дебатного движения, ученического самоуправления и военно-патриотического воспитания.</w:t>
      </w:r>
    </w:p>
    <w:p>
      <w:pPr>
        <w:spacing w:after="0"/>
        <w:ind w:left="0"/>
        <w:jc w:val="both"/>
      </w:pPr>
      <w:r>
        <w:rPr>
          <w:rFonts w:ascii="Times New Roman"/>
          <w:b w:val="false"/>
          <w:i w:val="false"/>
          <w:color w:val="000000"/>
          <w:sz w:val="28"/>
        </w:rPr>
        <w:t>
      Дополнительные должностные обязанности для заместителя начальника (директора) специализированных организаций образования с углубленной допризывной подготовкой:</w:t>
      </w:r>
    </w:p>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p>
      <w:pPr>
        <w:spacing w:after="0"/>
        <w:ind w:left="0"/>
        <w:jc w:val="both"/>
      </w:pPr>
      <w:r>
        <w:rPr>
          <w:rFonts w:ascii="Times New Roman"/>
          <w:b w:val="false"/>
          <w:i w:val="false"/>
          <w:color w:val="000000"/>
          <w:sz w:val="28"/>
        </w:rPr>
        <w:t>
      разрабатывает план военно-патриотической работы на учебный год, обеспечивает его выполнение и координирует работу учебного полигона;</w:t>
      </w:r>
    </w:p>
    <w:p>
      <w:pPr>
        <w:spacing w:after="0"/>
        <w:ind w:left="0"/>
        <w:jc w:val="both"/>
      </w:pPr>
      <w:r>
        <w:rPr>
          <w:rFonts w:ascii="Times New Roman"/>
          <w:b w:val="false"/>
          <w:i w:val="false"/>
          <w:color w:val="000000"/>
          <w:sz w:val="28"/>
        </w:rPr>
        <w:t>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p>
      <w:pPr>
        <w:spacing w:after="0"/>
        <w:ind w:left="0"/>
        <w:jc w:val="both"/>
      </w:pPr>
      <w:r>
        <w:rPr>
          <w:rFonts w:ascii="Times New Roman"/>
          <w:b w:val="false"/>
          <w:i w:val="false"/>
          <w:color w:val="000000"/>
          <w:sz w:val="28"/>
        </w:rPr>
        <w:t xml:space="preserve">
      координирует работу кружков по военно-партриотическому воспитанию.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1" w:id="749"/>
    <w:p>
      <w:pPr>
        <w:spacing w:after="0"/>
        <w:ind w:left="0"/>
        <w:jc w:val="both"/>
      </w:pPr>
      <w:r>
        <w:rPr>
          <w:rFonts w:ascii="Times New Roman"/>
          <w:b w:val="false"/>
          <w:i w:val="false"/>
          <w:color w:val="000000"/>
          <w:sz w:val="28"/>
        </w:rPr>
        <w:t xml:space="preserve">
      59. Должен знать: </w:t>
      </w:r>
    </w:p>
    <w:bookmarkEnd w:id="7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p>
      <w:pPr>
        <w:spacing w:after="0"/>
        <w:ind w:left="0"/>
        <w:jc w:val="both"/>
      </w:pPr>
      <w:r>
        <w:rPr>
          <w:rFonts w:ascii="Times New Roman"/>
          <w:b w:val="false"/>
          <w:i w:val="false"/>
          <w:color w:val="000000"/>
          <w:sz w:val="28"/>
        </w:rPr>
        <w:t>
      основы педагогики и психологии;</w:t>
      </w:r>
    </w:p>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p>
      <w:pPr>
        <w:spacing w:after="0"/>
        <w:ind w:left="0"/>
        <w:jc w:val="both"/>
      </w:pPr>
      <w:r>
        <w:rPr>
          <w:rFonts w:ascii="Times New Roman"/>
          <w:b w:val="false"/>
          <w:i w:val="false"/>
          <w:color w:val="000000"/>
          <w:sz w:val="28"/>
        </w:rPr>
        <w:t xml:space="preserve">
      Заместитель начальника (директор) специализированной организации образования с углубленной допризывной подготовкой – командир учебной роты дополнительно должен знать: </w:t>
      </w:r>
    </w:p>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2" w:id="750"/>
    <w:p>
      <w:pPr>
        <w:spacing w:after="0"/>
        <w:ind w:left="0"/>
        <w:jc w:val="both"/>
      </w:pPr>
      <w:r>
        <w:rPr>
          <w:rFonts w:ascii="Times New Roman"/>
          <w:b w:val="false"/>
          <w:i w:val="false"/>
          <w:color w:val="000000"/>
          <w:sz w:val="28"/>
        </w:rPr>
        <w:t>
      60. Требования к квалификации:</w:t>
      </w:r>
    </w:p>
    <w:bookmarkEnd w:id="750"/>
    <w:bookmarkStart w:name="z1853" w:id="751"/>
    <w:p>
      <w:pPr>
        <w:spacing w:after="0"/>
        <w:ind w:left="0"/>
        <w:jc w:val="both"/>
      </w:pPr>
      <w:r>
        <w:rPr>
          <w:rFonts w:ascii="Times New Roman"/>
          <w:b w:val="false"/>
          <w:i w:val="false"/>
          <w:color w:val="000000"/>
          <w:sz w:val="2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bookmarkEnd w:id="751"/>
    <w:bookmarkStart w:name="z1854" w:id="752"/>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bookmarkEnd w:id="752"/>
    <w:bookmarkStart w:name="z1855" w:id="753"/>
    <w:p>
      <w:pPr>
        <w:spacing w:after="0"/>
        <w:ind w:left="0"/>
        <w:jc w:val="left"/>
      </w:pPr>
      <w:r>
        <w:rPr>
          <w:rFonts w:ascii="Times New Roman"/>
          <w:b/>
          <w:i w:val="false"/>
          <w:color w:val="000000"/>
        </w:rPr>
        <w:t xml:space="preserve"> Параграф 6. Заместитель руководителя (директора) (начального, основного среднего, общего среднего) организации образования по профильному обучению, научно-методической работе</w:t>
      </w:r>
    </w:p>
    <w:bookmarkEnd w:id="753"/>
    <w:bookmarkStart w:name="z1856" w:id="754"/>
    <w:p>
      <w:pPr>
        <w:spacing w:after="0"/>
        <w:ind w:left="0"/>
        <w:jc w:val="both"/>
      </w:pPr>
      <w:r>
        <w:rPr>
          <w:rFonts w:ascii="Times New Roman"/>
          <w:b w:val="false"/>
          <w:i w:val="false"/>
          <w:color w:val="000000"/>
          <w:sz w:val="28"/>
        </w:rPr>
        <w:t xml:space="preserve">
      61. Должностные обязанности: </w:t>
      </w:r>
    </w:p>
    <w:bookmarkEnd w:id="754"/>
    <w:bookmarkStart w:name="z1857" w:id="755"/>
    <w:p>
      <w:pPr>
        <w:spacing w:after="0"/>
        <w:ind w:left="0"/>
        <w:jc w:val="both"/>
      </w:pPr>
      <w:r>
        <w:rPr>
          <w:rFonts w:ascii="Times New Roman"/>
          <w:b w:val="false"/>
          <w:i w:val="false"/>
          <w:color w:val="000000"/>
          <w:sz w:val="28"/>
        </w:rPr>
        <w:t>
      разрабатывает план реализации системы профильного обучения учащихся;</w:t>
      </w:r>
    </w:p>
    <w:bookmarkEnd w:id="755"/>
    <w:bookmarkStart w:name="z1858" w:id="756"/>
    <w:p>
      <w:pPr>
        <w:spacing w:after="0"/>
        <w:ind w:left="0"/>
        <w:jc w:val="both"/>
      </w:pPr>
      <w:r>
        <w:rPr>
          <w:rFonts w:ascii="Times New Roman"/>
          <w:b w:val="false"/>
          <w:i w:val="false"/>
          <w:color w:val="000000"/>
          <w:sz w:val="28"/>
        </w:rPr>
        <w:t>
      обеспечивает программно-методическое сопровождение профильного обучения программами прикладных и элективных курсов;</w:t>
      </w:r>
    </w:p>
    <w:bookmarkEnd w:id="756"/>
    <w:bookmarkStart w:name="z1859" w:id="757"/>
    <w:p>
      <w:pPr>
        <w:spacing w:after="0"/>
        <w:ind w:left="0"/>
        <w:jc w:val="both"/>
      </w:pPr>
      <w:r>
        <w:rPr>
          <w:rFonts w:ascii="Times New Roman"/>
          <w:b w:val="false"/>
          <w:i w:val="false"/>
          <w:color w:val="000000"/>
          <w:sz w:val="28"/>
        </w:rPr>
        <w:t>
      формирует итоговый образовательный рейтинг выпускника основной школы как объективной основы для комплектования старших (профильных классов);</w:t>
      </w:r>
    </w:p>
    <w:bookmarkEnd w:id="757"/>
    <w:bookmarkStart w:name="z1860" w:id="758"/>
    <w:p>
      <w:pPr>
        <w:spacing w:after="0"/>
        <w:ind w:left="0"/>
        <w:jc w:val="both"/>
      </w:pPr>
      <w:r>
        <w:rPr>
          <w:rFonts w:ascii="Times New Roman"/>
          <w:b w:val="false"/>
          <w:i w:val="false"/>
          <w:color w:val="000000"/>
          <w:sz w:val="28"/>
        </w:rPr>
        <w:t>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профориентационную диагностику и организует профориентационную работу школьников и выпускников;</w:t>
      </w:r>
    </w:p>
    <w:bookmarkEnd w:id="758"/>
    <w:bookmarkStart w:name="z1861" w:id="759"/>
    <w:p>
      <w:pPr>
        <w:spacing w:after="0"/>
        <w:ind w:left="0"/>
        <w:jc w:val="both"/>
      </w:pPr>
      <w:r>
        <w:rPr>
          <w:rFonts w:ascii="Times New Roman"/>
          <w:b w:val="false"/>
          <w:i w:val="false"/>
          <w:color w:val="000000"/>
          <w:sz w:val="28"/>
        </w:rPr>
        <w:t>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профориентационной работы;</w:t>
      </w:r>
    </w:p>
    <w:bookmarkEnd w:id="759"/>
    <w:bookmarkStart w:name="z1862" w:id="760"/>
    <w:p>
      <w:pPr>
        <w:spacing w:after="0"/>
        <w:ind w:left="0"/>
        <w:jc w:val="both"/>
      </w:pPr>
      <w:r>
        <w:rPr>
          <w:rFonts w:ascii="Times New Roman"/>
          <w:b w:val="false"/>
          <w:i w:val="false"/>
          <w:color w:val="000000"/>
          <w:sz w:val="28"/>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w:t>
      </w:r>
    </w:p>
    <w:bookmarkEnd w:id="760"/>
    <w:bookmarkStart w:name="z1863" w:id="761"/>
    <w:p>
      <w:pPr>
        <w:spacing w:after="0"/>
        <w:ind w:left="0"/>
        <w:jc w:val="both"/>
      </w:pPr>
      <w:r>
        <w:rPr>
          <w:rFonts w:ascii="Times New Roman"/>
          <w:b w:val="false"/>
          <w:i w:val="false"/>
          <w:color w:val="000000"/>
          <w:sz w:val="28"/>
        </w:rPr>
        <w:t>
      совместно с организациями высшего, технического и профессионального образования проводит профориентационную работу;</w:t>
      </w:r>
    </w:p>
    <w:bookmarkEnd w:id="761"/>
    <w:bookmarkStart w:name="z1864" w:id="762"/>
    <w:p>
      <w:pPr>
        <w:spacing w:after="0"/>
        <w:ind w:left="0"/>
        <w:jc w:val="both"/>
      </w:pP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p>
    <w:bookmarkEnd w:id="762"/>
    <w:bookmarkStart w:name="z1865" w:id="763"/>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763"/>
    <w:bookmarkStart w:name="z1866" w:id="764"/>
    <w:p>
      <w:pPr>
        <w:spacing w:after="0"/>
        <w:ind w:left="0"/>
        <w:jc w:val="both"/>
      </w:pPr>
      <w:r>
        <w:rPr>
          <w:rFonts w:ascii="Times New Roman"/>
          <w:b w:val="false"/>
          <w:i w:val="false"/>
          <w:color w:val="000000"/>
          <w:sz w:val="28"/>
        </w:rPr>
        <w:t>
      62. Должен знать:</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 </w:t>
      </w:r>
    </w:p>
    <w:bookmarkStart w:name="z1868" w:id="765"/>
    <w:p>
      <w:pPr>
        <w:spacing w:after="0"/>
        <w:ind w:left="0"/>
        <w:jc w:val="both"/>
      </w:pPr>
      <w:r>
        <w:rPr>
          <w:rFonts w:ascii="Times New Roman"/>
          <w:b w:val="false"/>
          <w:i w:val="false"/>
          <w:color w:val="000000"/>
          <w:sz w:val="28"/>
        </w:rPr>
        <w:t>
      основы педагогики и психологии;</w:t>
      </w:r>
    </w:p>
    <w:bookmarkEnd w:id="765"/>
    <w:bookmarkStart w:name="z1869" w:id="766"/>
    <w:p>
      <w:pPr>
        <w:spacing w:after="0"/>
        <w:ind w:left="0"/>
        <w:jc w:val="both"/>
      </w:pPr>
      <w:r>
        <w:rPr>
          <w:rFonts w:ascii="Times New Roman"/>
          <w:b w:val="false"/>
          <w:i w:val="false"/>
          <w:color w:val="000000"/>
          <w:sz w:val="28"/>
        </w:rPr>
        <w:t>
      нормы педагогической этики;</w:t>
      </w:r>
    </w:p>
    <w:bookmarkEnd w:id="766"/>
    <w:bookmarkStart w:name="z1870" w:id="767"/>
    <w:p>
      <w:pPr>
        <w:spacing w:after="0"/>
        <w:ind w:left="0"/>
        <w:jc w:val="both"/>
      </w:pPr>
      <w:r>
        <w:rPr>
          <w:rFonts w:ascii="Times New Roman"/>
          <w:b w:val="false"/>
          <w:i w:val="false"/>
          <w:color w:val="000000"/>
          <w:sz w:val="28"/>
        </w:rPr>
        <w:t xml:space="preserve">
      концептуальные основы воспитания в условиях реализации программы "Рухани жаңғыру" и иные нормативные правовые акты, определяющие направления и перспективы развития образования; </w:t>
      </w:r>
    </w:p>
    <w:bookmarkEnd w:id="767"/>
    <w:bookmarkStart w:name="z1871" w:id="768"/>
    <w:p>
      <w:pPr>
        <w:spacing w:after="0"/>
        <w:ind w:left="0"/>
        <w:jc w:val="both"/>
      </w:pPr>
      <w:r>
        <w:rPr>
          <w:rFonts w:ascii="Times New Roman"/>
          <w:b w:val="false"/>
          <w:i w:val="false"/>
          <w:color w:val="000000"/>
          <w:sz w:val="28"/>
        </w:rPr>
        <w:t xml:space="preserve">
      основы педагогики и психологии; </w:t>
      </w:r>
    </w:p>
    <w:bookmarkEnd w:id="768"/>
    <w:bookmarkStart w:name="z1872" w:id="769"/>
    <w:p>
      <w:pPr>
        <w:spacing w:after="0"/>
        <w:ind w:left="0"/>
        <w:jc w:val="both"/>
      </w:pPr>
      <w:r>
        <w:rPr>
          <w:rFonts w:ascii="Times New Roman"/>
          <w:b w:val="false"/>
          <w:i w:val="false"/>
          <w:color w:val="000000"/>
          <w:sz w:val="28"/>
        </w:rPr>
        <w:t>
      государственный общеобязательный стандарт образования, педагогику, педагогическую психологию;</w:t>
      </w:r>
    </w:p>
    <w:bookmarkEnd w:id="769"/>
    <w:bookmarkStart w:name="z1873" w:id="770"/>
    <w:p>
      <w:pPr>
        <w:spacing w:after="0"/>
        <w:ind w:left="0"/>
        <w:jc w:val="both"/>
      </w:pPr>
      <w:r>
        <w:rPr>
          <w:rFonts w:ascii="Times New Roman"/>
          <w:b w:val="false"/>
          <w:i w:val="false"/>
          <w:color w:val="000000"/>
          <w:sz w:val="28"/>
        </w:rPr>
        <w:t>
      достижения педагогической науки и практики;</w:t>
      </w:r>
    </w:p>
    <w:bookmarkEnd w:id="770"/>
    <w:bookmarkStart w:name="z1874" w:id="771"/>
    <w:p>
      <w:pPr>
        <w:spacing w:after="0"/>
        <w:ind w:left="0"/>
        <w:jc w:val="both"/>
      </w:pPr>
      <w:r>
        <w:rPr>
          <w:rFonts w:ascii="Times New Roman"/>
          <w:b w:val="false"/>
          <w:i w:val="false"/>
          <w:color w:val="000000"/>
          <w:sz w:val="28"/>
        </w:rPr>
        <w:t>
      основы экономики, финансово-хозяйственной деятельности;</w:t>
      </w:r>
    </w:p>
    <w:bookmarkEnd w:id="771"/>
    <w:bookmarkStart w:name="z1875" w:id="772"/>
    <w:p>
      <w:pPr>
        <w:spacing w:after="0"/>
        <w:ind w:left="0"/>
        <w:jc w:val="both"/>
      </w:pPr>
      <w:r>
        <w:rPr>
          <w:rFonts w:ascii="Times New Roman"/>
          <w:b w:val="false"/>
          <w:i w:val="false"/>
          <w:color w:val="000000"/>
          <w:sz w:val="28"/>
        </w:rPr>
        <w:t>
      компьютерную грамотностью, информационно-коммуникационные технологии;</w:t>
      </w:r>
    </w:p>
    <w:bookmarkEnd w:id="772"/>
    <w:bookmarkStart w:name="z1876" w:id="773"/>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773"/>
    <w:bookmarkStart w:name="z1877" w:id="774"/>
    <w:p>
      <w:pPr>
        <w:spacing w:after="0"/>
        <w:ind w:left="0"/>
        <w:jc w:val="both"/>
      </w:pPr>
      <w:r>
        <w:rPr>
          <w:rFonts w:ascii="Times New Roman"/>
          <w:b w:val="false"/>
          <w:i w:val="false"/>
          <w:color w:val="000000"/>
          <w:sz w:val="28"/>
        </w:rPr>
        <w:t>
      63. Требования к квалификации:</w:t>
      </w:r>
    </w:p>
    <w:bookmarkEnd w:id="774"/>
    <w:bookmarkStart w:name="z1878" w:id="775"/>
    <w:p>
      <w:pPr>
        <w:spacing w:after="0"/>
        <w:ind w:left="0"/>
        <w:jc w:val="both"/>
      </w:pPr>
      <w:r>
        <w:rPr>
          <w:rFonts w:ascii="Times New Roman"/>
          <w:b w:val="false"/>
          <w:i w:val="false"/>
          <w:color w:val="000000"/>
          <w:sz w:val="28"/>
        </w:rPr>
        <w:t>
      высшее и (или) послевузовское педагогическое или документ, подтверждающий педагогическую переподготовку, стаж педагогической работы не менее 5 лет;</w:t>
      </w:r>
    </w:p>
    <w:bookmarkEnd w:id="775"/>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85" w:id="776"/>
    <w:p>
      <w:pPr>
        <w:spacing w:after="0"/>
        <w:ind w:left="0"/>
        <w:jc w:val="left"/>
      </w:pPr>
      <w:r>
        <w:rPr>
          <w:rFonts w:ascii="Times New Roman"/>
          <w:b/>
          <w:i w:val="false"/>
          <w:color w:val="000000"/>
        </w:rPr>
        <w:t xml:space="preserve"> Параграф 6-1. Заместитель руководителя (директора) малокомплектных школ по учебной работе</w:t>
      </w:r>
    </w:p>
    <w:bookmarkEnd w:id="776"/>
    <w:p>
      <w:pPr>
        <w:spacing w:after="0"/>
        <w:ind w:left="0"/>
        <w:jc w:val="both"/>
      </w:pPr>
      <w:r>
        <w:rPr>
          <w:rFonts w:ascii="Times New Roman"/>
          <w:b w:val="false"/>
          <w:i w:val="false"/>
          <w:color w:val="ff0000"/>
          <w:sz w:val="28"/>
        </w:rPr>
        <w:t xml:space="preserve">
      Сноска. Глава дополнена параграфом 6-1 в соответствии с приказом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5286" w:id="777"/>
    <w:p>
      <w:pPr>
        <w:spacing w:after="0"/>
        <w:ind w:left="0"/>
        <w:jc w:val="both"/>
      </w:pPr>
      <w:r>
        <w:rPr>
          <w:rFonts w:ascii="Times New Roman"/>
          <w:b w:val="false"/>
          <w:i w:val="false"/>
          <w:color w:val="000000"/>
          <w:sz w:val="28"/>
        </w:rPr>
        <w:t>
      63-1. Должностные обязанности:</w:t>
      </w:r>
    </w:p>
    <w:bookmarkEnd w:id="777"/>
    <w:bookmarkStart w:name="z5287" w:id="778"/>
    <w:p>
      <w:pPr>
        <w:spacing w:after="0"/>
        <w:ind w:left="0"/>
        <w:jc w:val="both"/>
      </w:pPr>
      <w:r>
        <w:rPr>
          <w:rFonts w:ascii="Times New Roman"/>
          <w:b w:val="false"/>
          <w:i w:val="false"/>
          <w:color w:val="000000"/>
          <w:sz w:val="28"/>
        </w:rPr>
        <w:t>
      организует учебно-воспитательный процесс, текущее планирование деятельности организации образования;</w:t>
      </w:r>
    </w:p>
    <w:bookmarkEnd w:id="778"/>
    <w:bookmarkStart w:name="z5288" w:id="779"/>
    <w:p>
      <w:pPr>
        <w:spacing w:after="0"/>
        <w:ind w:left="0"/>
        <w:jc w:val="both"/>
      </w:pPr>
      <w:r>
        <w:rPr>
          <w:rFonts w:ascii="Times New Roman"/>
          <w:b w:val="false"/>
          <w:i w:val="false"/>
          <w:color w:val="000000"/>
          <w:sz w:val="28"/>
        </w:rPr>
        <w:t>
      анализирует состояние учебно-воспитательного процесса, научно-методического и социально-психологического обеспечения;</w:t>
      </w:r>
    </w:p>
    <w:bookmarkEnd w:id="779"/>
    <w:bookmarkStart w:name="z5289" w:id="780"/>
    <w:p>
      <w:pPr>
        <w:spacing w:after="0"/>
        <w:ind w:left="0"/>
        <w:jc w:val="both"/>
      </w:pPr>
      <w:r>
        <w:rPr>
          <w:rFonts w:ascii="Times New Roman"/>
          <w:b w:val="false"/>
          <w:i w:val="false"/>
          <w:color w:val="000000"/>
          <w:sz w:val="28"/>
        </w:rPr>
        <w:t>
      координирует работу педагогов по выполнению государственного стандарта, рабочих учебных планов и программ, а также разработку документации;</w:t>
      </w:r>
    </w:p>
    <w:bookmarkEnd w:id="780"/>
    <w:bookmarkStart w:name="z5290" w:id="781"/>
    <w:p>
      <w:pPr>
        <w:spacing w:after="0"/>
        <w:ind w:left="0"/>
        <w:jc w:val="both"/>
      </w:pPr>
      <w:r>
        <w:rPr>
          <w:rFonts w:ascii="Times New Roman"/>
          <w:b w:val="false"/>
          <w:i w:val="false"/>
          <w:color w:val="000000"/>
          <w:sz w:val="28"/>
        </w:rPr>
        <w:t>
      проверяет краткосрочные планы педагогов;</w:t>
      </w:r>
    </w:p>
    <w:bookmarkEnd w:id="781"/>
    <w:bookmarkStart w:name="z5291" w:id="782"/>
    <w:p>
      <w:pPr>
        <w:spacing w:after="0"/>
        <w:ind w:left="0"/>
        <w:jc w:val="both"/>
      </w:pPr>
      <w:r>
        <w:rPr>
          <w:rFonts w:ascii="Times New Roman"/>
          <w:b w:val="false"/>
          <w:i w:val="false"/>
          <w:color w:val="000000"/>
          <w:sz w:val="28"/>
        </w:rPr>
        <w:t>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bookmarkEnd w:id="782"/>
    <w:bookmarkStart w:name="z5292" w:id="783"/>
    <w:p>
      <w:pPr>
        <w:spacing w:after="0"/>
        <w:ind w:left="0"/>
        <w:jc w:val="both"/>
      </w:pPr>
      <w:r>
        <w:rPr>
          <w:rFonts w:ascii="Times New Roman"/>
          <w:b w:val="false"/>
          <w:i w:val="false"/>
          <w:color w:val="000000"/>
          <w:sz w:val="28"/>
        </w:rPr>
        <w:t>
      осуществляет работу по организации проведения текущей и итоговой аттестации;</w:t>
      </w:r>
    </w:p>
    <w:bookmarkEnd w:id="783"/>
    <w:bookmarkStart w:name="z5293" w:id="784"/>
    <w:p>
      <w:pPr>
        <w:spacing w:after="0"/>
        <w:ind w:left="0"/>
        <w:jc w:val="both"/>
      </w:pPr>
      <w:r>
        <w:rPr>
          <w:rFonts w:ascii="Times New Roman"/>
          <w:b w:val="false"/>
          <w:i w:val="false"/>
          <w:color w:val="000000"/>
          <w:sz w:val="28"/>
        </w:rPr>
        <w:t>
      обеспечивает внедрение новых подходов, эффективных технологий в образовательный процесс;</w:t>
      </w:r>
    </w:p>
    <w:bookmarkEnd w:id="784"/>
    <w:bookmarkStart w:name="z5294" w:id="785"/>
    <w:p>
      <w:pPr>
        <w:spacing w:after="0"/>
        <w:ind w:left="0"/>
        <w:jc w:val="both"/>
      </w:pPr>
      <w:r>
        <w:rPr>
          <w:rFonts w:ascii="Times New Roman"/>
          <w:b w:val="false"/>
          <w:i w:val="false"/>
          <w:color w:val="000000"/>
          <w:sz w:val="28"/>
        </w:rPr>
        <w:t>
      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bookmarkEnd w:id="785"/>
    <w:bookmarkStart w:name="z5295" w:id="786"/>
    <w:p>
      <w:pPr>
        <w:spacing w:after="0"/>
        <w:ind w:left="0"/>
        <w:jc w:val="both"/>
      </w:pPr>
      <w:r>
        <w:rPr>
          <w:rFonts w:ascii="Times New Roman"/>
          <w:b w:val="false"/>
          <w:i w:val="false"/>
          <w:color w:val="000000"/>
          <w:sz w:val="28"/>
        </w:rPr>
        <w:t>
      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bookmarkEnd w:id="786"/>
    <w:bookmarkStart w:name="z5296" w:id="787"/>
    <w:p>
      <w:pPr>
        <w:spacing w:after="0"/>
        <w:ind w:left="0"/>
        <w:jc w:val="both"/>
      </w:pPr>
      <w:r>
        <w:rPr>
          <w:rFonts w:ascii="Times New Roman"/>
          <w:b w:val="false"/>
          <w:i w:val="false"/>
          <w:color w:val="000000"/>
          <w:sz w:val="28"/>
        </w:rPr>
        <w:t>
      обеспечивает тематический контроль знаний по предметам;</w:t>
      </w:r>
    </w:p>
    <w:bookmarkEnd w:id="787"/>
    <w:bookmarkStart w:name="z5297" w:id="788"/>
    <w:p>
      <w:pPr>
        <w:spacing w:after="0"/>
        <w:ind w:left="0"/>
        <w:jc w:val="both"/>
      </w:pPr>
      <w:r>
        <w:rPr>
          <w:rFonts w:ascii="Times New Roman"/>
          <w:b w:val="false"/>
          <w:i w:val="false"/>
          <w:color w:val="000000"/>
          <w:sz w:val="28"/>
        </w:rPr>
        <w:t xml:space="preserve">
      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 </w:t>
      </w:r>
    </w:p>
    <w:bookmarkEnd w:id="788"/>
    <w:bookmarkStart w:name="z5298" w:id="789"/>
    <w:p>
      <w:pPr>
        <w:spacing w:after="0"/>
        <w:ind w:left="0"/>
        <w:jc w:val="both"/>
      </w:pPr>
      <w:r>
        <w:rPr>
          <w:rFonts w:ascii="Times New Roman"/>
          <w:b w:val="false"/>
          <w:i w:val="false"/>
          <w:color w:val="000000"/>
          <w:sz w:val="28"/>
        </w:rPr>
        <w:t>
      организует участие обучающихся и педагогов в олимпиадах, конкурсах, соревнованиях;</w:t>
      </w:r>
    </w:p>
    <w:bookmarkEnd w:id="789"/>
    <w:bookmarkStart w:name="z5299" w:id="790"/>
    <w:p>
      <w:pPr>
        <w:spacing w:after="0"/>
        <w:ind w:left="0"/>
        <w:jc w:val="both"/>
      </w:pPr>
      <w:r>
        <w:rPr>
          <w:rFonts w:ascii="Times New Roman"/>
          <w:b w:val="false"/>
          <w:i w:val="false"/>
          <w:color w:val="000000"/>
          <w:sz w:val="28"/>
        </w:rPr>
        <w:t xml:space="preserve">
      координирует деятельность службы психолого-педагогического сопровождения обучающихся с особыми образовательными потребностями; </w:t>
      </w:r>
    </w:p>
    <w:bookmarkEnd w:id="790"/>
    <w:bookmarkStart w:name="z5300" w:id="791"/>
    <w:p>
      <w:pPr>
        <w:spacing w:after="0"/>
        <w:ind w:left="0"/>
        <w:jc w:val="both"/>
      </w:pPr>
      <w:r>
        <w:rPr>
          <w:rFonts w:ascii="Times New Roman"/>
          <w:b w:val="false"/>
          <w:i w:val="false"/>
          <w:color w:val="000000"/>
          <w:sz w:val="28"/>
        </w:rPr>
        <w:t>
      осуществляет координацию предметных методических объединений и экспериментальной работы организации образования, обеспечивает научно-методическую и социально-психологическую работу и ее анализ;</w:t>
      </w:r>
    </w:p>
    <w:bookmarkEnd w:id="791"/>
    <w:bookmarkStart w:name="z5301" w:id="792"/>
    <w:p>
      <w:pPr>
        <w:spacing w:after="0"/>
        <w:ind w:left="0"/>
        <w:jc w:val="both"/>
      </w:pPr>
      <w:r>
        <w:rPr>
          <w:rFonts w:ascii="Times New Roman"/>
          <w:b w:val="false"/>
          <w:i w:val="false"/>
          <w:color w:val="000000"/>
          <w:sz w:val="28"/>
        </w:rPr>
        <w:t>
      обобщает и принимает меры по трансляции эффективного опыта педагогов;</w:t>
      </w:r>
    </w:p>
    <w:bookmarkEnd w:id="792"/>
    <w:bookmarkStart w:name="z5302" w:id="793"/>
    <w:p>
      <w:pPr>
        <w:spacing w:after="0"/>
        <w:ind w:left="0"/>
        <w:jc w:val="both"/>
      </w:pPr>
      <w:r>
        <w:rPr>
          <w:rFonts w:ascii="Times New Roman"/>
          <w:b w:val="false"/>
          <w:i w:val="false"/>
          <w:color w:val="000000"/>
          <w:sz w:val="28"/>
        </w:rPr>
        <w:t>
      организует работу по наставничеству, повышению квалификации и присвоению (подтверждению) квалификационных категорий;</w:t>
      </w:r>
    </w:p>
    <w:bookmarkEnd w:id="793"/>
    <w:bookmarkStart w:name="z5303" w:id="794"/>
    <w:p>
      <w:pPr>
        <w:spacing w:after="0"/>
        <w:ind w:left="0"/>
        <w:jc w:val="both"/>
      </w:pPr>
      <w:r>
        <w:rPr>
          <w:rFonts w:ascii="Times New Roman"/>
          <w:b w:val="false"/>
          <w:i w:val="false"/>
          <w:color w:val="000000"/>
          <w:sz w:val="28"/>
        </w:rPr>
        <w:t>
      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bookmarkEnd w:id="794"/>
    <w:bookmarkStart w:name="z5304" w:id="795"/>
    <w:p>
      <w:pPr>
        <w:spacing w:after="0"/>
        <w:ind w:left="0"/>
        <w:jc w:val="both"/>
      </w:pPr>
      <w:r>
        <w:rPr>
          <w:rFonts w:ascii="Times New Roman"/>
          <w:b w:val="false"/>
          <w:i w:val="false"/>
          <w:color w:val="000000"/>
          <w:sz w:val="28"/>
        </w:rPr>
        <w:t>
      ежегодно вносит заявку на пополнение фонда библиотеки литературой;</w:t>
      </w:r>
    </w:p>
    <w:bookmarkEnd w:id="795"/>
    <w:bookmarkStart w:name="z5305" w:id="796"/>
    <w:p>
      <w:pPr>
        <w:spacing w:after="0"/>
        <w:ind w:left="0"/>
        <w:jc w:val="both"/>
      </w:pPr>
      <w:r>
        <w:rPr>
          <w:rFonts w:ascii="Times New Roman"/>
          <w:b w:val="false"/>
          <w:i w:val="false"/>
          <w:color w:val="000000"/>
          <w:sz w:val="28"/>
        </w:rPr>
        <w:t>
      обеспечивает безопасность используемых в учебно-воспитательном процессе оборудования, приборов, технических и наглядных средств;</w:t>
      </w:r>
    </w:p>
    <w:bookmarkEnd w:id="796"/>
    <w:bookmarkStart w:name="z5306" w:id="797"/>
    <w:p>
      <w:pPr>
        <w:spacing w:after="0"/>
        <w:ind w:left="0"/>
        <w:jc w:val="both"/>
      </w:pPr>
      <w:r>
        <w:rPr>
          <w:rFonts w:ascii="Times New Roman"/>
          <w:b w:val="false"/>
          <w:i w:val="false"/>
          <w:color w:val="000000"/>
          <w:sz w:val="28"/>
        </w:rPr>
        <w:t>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bookmarkEnd w:id="797"/>
    <w:bookmarkStart w:name="z5307" w:id="798"/>
    <w:p>
      <w:pPr>
        <w:spacing w:after="0"/>
        <w:ind w:left="0"/>
        <w:jc w:val="both"/>
      </w:pPr>
      <w:r>
        <w:rPr>
          <w:rFonts w:ascii="Times New Roman"/>
          <w:b w:val="false"/>
          <w:i w:val="false"/>
          <w:color w:val="000000"/>
          <w:sz w:val="28"/>
        </w:rPr>
        <w:t>
      проводит методические часы, обучающие семинары, тренинги по совершенствованию учебного процесса;</w:t>
      </w:r>
    </w:p>
    <w:bookmarkEnd w:id="798"/>
    <w:bookmarkStart w:name="z5308" w:id="799"/>
    <w:p>
      <w:pPr>
        <w:spacing w:after="0"/>
        <w:ind w:left="0"/>
        <w:jc w:val="both"/>
      </w:pPr>
      <w:r>
        <w:rPr>
          <w:rFonts w:ascii="Times New Roman"/>
          <w:b w:val="false"/>
          <w:i w:val="false"/>
          <w:color w:val="000000"/>
          <w:sz w:val="28"/>
        </w:rPr>
        <w:t>
      готовит повестку и материалы педагогических советов;</w:t>
      </w:r>
    </w:p>
    <w:bookmarkEnd w:id="799"/>
    <w:bookmarkStart w:name="z5309" w:id="80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800"/>
    <w:bookmarkStart w:name="z5310" w:id="801"/>
    <w:p>
      <w:pPr>
        <w:spacing w:after="0"/>
        <w:ind w:left="0"/>
        <w:jc w:val="both"/>
      </w:pPr>
      <w:r>
        <w:rPr>
          <w:rFonts w:ascii="Times New Roman"/>
          <w:b w:val="false"/>
          <w:i w:val="false"/>
          <w:color w:val="000000"/>
          <w:sz w:val="28"/>
        </w:rPr>
        <w:t>
      63-2. Должен знать:</w:t>
      </w:r>
    </w:p>
    <w:bookmarkEnd w:id="801"/>
    <w:bookmarkStart w:name="z5311" w:id="8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статусе педагога"</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w:t>
      </w:r>
    </w:p>
    <w:bookmarkEnd w:id="802"/>
    <w:bookmarkStart w:name="z5312" w:id="803"/>
    <w:p>
      <w:pPr>
        <w:spacing w:after="0"/>
        <w:ind w:left="0"/>
        <w:jc w:val="both"/>
      </w:pPr>
      <w:r>
        <w:rPr>
          <w:rFonts w:ascii="Times New Roman"/>
          <w:b w:val="false"/>
          <w:i w:val="false"/>
          <w:color w:val="000000"/>
          <w:sz w:val="28"/>
        </w:rPr>
        <w:t>
      основы педагогики и психологии;</w:t>
      </w:r>
    </w:p>
    <w:bookmarkEnd w:id="803"/>
    <w:bookmarkStart w:name="z5313" w:id="804"/>
    <w:p>
      <w:pPr>
        <w:spacing w:after="0"/>
        <w:ind w:left="0"/>
        <w:jc w:val="both"/>
      </w:pPr>
      <w:r>
        <w:rPr>
          <w:rFonts w:ascii="Times New Roman"/>
          <w:b w:val="false"/>
          <w:i w:val="false"/>
          <w:color w:val="000000"/>
          <w:sz w:val="28"/>
        </w:rPr>
        <w:t>
      государственный общеобязательный стандарт образования, типовые учебные программы, типовые учебные планы, достижения педагогической науки и практики;</w:t>
      </w:r>
    </w:p>
    <w:bookmarkEnd w:id="804"/>
    <w:bookmarkStart w:name="z5314" w:id="805"/>
    <w:p>
      <w:pPr>
        <w:spacing w:after="0"/>
        <w:ind w:left="0"/>
        <w:jc w:val="both"/>
      </w:pPr>
      <w:r>
        <w:rPr>
          <w:rFonts w:ascii="Times New Roman"/>
          <w:b w:val="false"/>
          <w:i w:val="false"/>
          <w:color w:val="000000"/>
          <w:sz w:val="28"/>
        </w:rPr>
        <w:t>
      нормы педагогической этики;</w:t>
      </w:r>
    </w:p>
    <w:bookmarkEnd w:id="805"/>
    <w:bookmarkStart w:name="z5315" w:id="806"/>
    <w:p>
      <w:pPr>
        <w:spacing w:after="0"/>
        <w:ind w:left="0"/>
        <w:jc w:val="both"/>
      </w:pPr>
      <w:r>
        <w:rPr>
          <w:rFonts w:ascii="Times New Roman"/>
          <w:b w:val="false"/>
          <w:i w:val="false"/>
          <w:color w:val="000000"/>
          <w:sz w:val="28"/>
        </w:rPr>
        <w:t>
      основы менеджмента, финансово-хозяйственной деятельности;</w:t>
      </w:r>
    </w:p>
    <w:bookmarkEnd w:id="806"/>
    <w:bookmarkStart w:name="z5316" w:id="807"/>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807"/>
    <w:bookmarkStart w:name="z5317" w:id="808"/>
    <w:p>
      <w:pPr>
        <w:spacing w:after="0"/>
        <w:ind w:left="0"/>
        <w:jc w:val="both"/>
      </w:pPr>
      <w:r>
        <w:rPr>
          <w:rFonts w:ascii="Times New Roman"/>
          <w:b w:val="false"/>
          <w:i w:val="false"/>
          <w:color w:val="000000"/>
          <w:sz w:val="28"/>
        </w:rPr>
        <w:t>
      63-3. Требования к квалификации:</w:t>
      </w:r>
    </w:p>
    <w:bookmarkEnd w:id="808"/>
    <w:bookmarkStart w:name="z5318" w:id="809"/>
    <w:p>
      <w:pPr>
        <w:spacing w:after="0"/>
        <w:ind w:left="0"/>
        <w:jc w:val="both"/>
      </w:pPr>
      <w:r>
        <w:rPr>
          <w:rFonts w:ascii="Times New Roman"/>
          <w:b w:val="false"/>
          <w:i w:val="false"/>
          <w:color w:val="000000"/>
          <w:sz w:val="28"/>
        </w:rPr>
        <w:t>
      высшее или послевузовское педагогическое образование или документ, подтверждающий педагогическую переподготовку, стаж педагогической работы не менее 3 лет;</w:t>
      </w:r>
    </w:p>
    <w:bookmarkEnd w:id="809"/>
    <w:p>
      <w:pPr>
        <w:spacing w:after="0"/>
        <w:ind w:left="0"/>
        <w:jc w:val="both"/>
      </w:pPr>
      <w:r>
        <w:rPr>
          <w:rFonts w:ascii="Times New Roman"/>
          <w:b w:val="false"/>
          <w:i w:val="false"/>
          <w:color w:val="000000"/>
          <w:sz w:val="28"/>
        </w:rPr>
        <w:t>
      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"педагог-модератор" или "педагог – эксперт" или наличие "педагог – исследователь" или "педагог – мастер".</w:t>
      </w:r>
    </w:p>
    <w:bookmarkStart w:name="z5319" w:id="810"/>
    <w:p>
      <w:pPr>
        <w:spacing w:after="0"/>
        <w:ind w:left="0"/>
        <w:jc w:val="left"/>
      </w:pPr>
      <w:r>
        <w:rPr>
          <w:rFonts w:ascii="Times New Roman"/>
          <w:b/>
          <w:i w:val="false"/>
          <w:color w:val="000000"/>
        </w:rPr>
        <w:t xml:space="preserve"> Параграф 6-2. Заместитель руководителя (директора) малокомплектных школ по воспитательной работе</w:t>
      </w:r>
    </w:p>
    <w:bookmarkEnd w:id="810"/>
    <w:p>
      <w:pPr>
        <w:spacing w:after="0"/>
        <w:ind w:left="0"/>
        <w:jc w:val="both"/>
      </w:pPr>
      <w:r>
        <w:rPr>
          <w:rFonts w:ascii="Times New Roman"/>
          <w:b w:val="false"/>
          <w:i w:val="false"/>
          <w:color w:val="ff0000"/>
          <w:sz w:val="28"/>
        </w:rPr>
        <w:t>
      Сноска. Глава дополнена параграфом 6-2 в соответствии с приказом и.о. Министра просвещения РК от 19.06.2026 №173-НҚ (вводится в действие по истечении десяти календарных дней после дня их первого официального опубликования).</w:t>
      </w:r>
    </w:p>
    <w:bookmarkStart w:name="z5320" w:id="811"/>
    <w:p>
      <w:pPr>
        <w:spacing w:after="0"/>
        <w:ind w:left="0"/>
        <w:jc w:val="both"/>
      </w:pPr>
      <w:r>
        <w:rPr>
          <w:rFonts w:ascii="Times New Roman"/>
          <w:b w:val="false"/>
          <w:i w:val="false"/>
          <w:color w:val="000000"/>
          <w:sz w:val="28"/>
        </w:rPr>
        <w:t xml:space="preserve">
      63-4. Должностные обязанности: </w:t>
      </w:r>
    </w:p>
    <w:bookmarkEnd w:id="811"/>
    <w:bookmarkStart w:name="z5321" w:id="812"/>
    <w:p>
      <w:pPr>
        <w:spacing w:after="0"/>
        <w:ind w:left="0"/>
        <w:jc w:val="both"/>
      </w:pPr>
      <w:r>
        <w:rPr>
          <w:rFonts w:ascii="Times New Roman"/>
          <w:b w:val="false"/>
          <w:i w:val="false"/>
          <w:color w:val="000000"/>
          <w:sz w:val="28"/>
        </w:rPr>
        <w:t>
      обеспечивает организацию воспитательного процесса;</w:t>
      </w:r>
    </w:p>
    <w:bookmarkEnd w:id="812"/>
    <w:bookmarkStart w:name="z5322" w:id="813"/>
    <w:p>
      <w:pPr>
        <w:spacing w:after="0"/>
        <w:ind w:left="0"/>
        <w:jc w:val="both"/>
      </w:pPr>
      <w:r>
        <w:rPr>
          <w:rFonts w:ascii="Times New Roman"/>
          <w:b w:val="false"/>
          <w:i w:val="false"/>
          <w:color w:val="000000"/>
          <w:sz w:val="28"/>
        </w:rPr>
        <w:t>
      организует текущее и перспективное планирование воспитательной работы;</w:t>
      </w:r>
    </w:p>
    <w:bookmarkEnd w:id="813"/>
    <w:bookmarkStart w:name="z5323" w:id="814"/>
    <w:p>
      <w:pPr>
        <w:spacing w:after="0"/>
        <w:ind w:left="0"/>
        <w:jc w:val="both"/>
      </w:pPr>
      <w:r>
        <w:rPr>
          <w:rFonts w:ascii="Times New Roman"/>
          <w:b w:val="false"/>
          <w:i w:val="false"/>
          <w:color w:val="000000"/>
          <w:sz w:val="28"/>
        </w:rPr>
        <w:t>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bookmarkEnd w:id="814"/>
    <w:bookmarkStart w:name="z5324" w:id="815"/>
    <w:p>
      <w:pPr>
        <w:spacing w:after="0"/>
        <w:ind w:left="0"/>
        <w:jc w:val="both"/>
      </w:pPr>
      <w:r>
        <w:rPr>
          <w:rFonts w:ascii="Times New Roman"/>
          <w:b w:val="false"/>
          <w:i w:val="false"/>
          <w:color w:val="000000"/>
          <w:sz w:val="28"/>
        </w:rPr>
        <w:t>
      обеспечивает разработку документации по воспитательной работе, по подготовке и проведению культурно-воспитательных мероприятий;</w:t>
      </w:r>
    </w:p>
    <w:bookmarkEnd w:id="815"/>
    <w:bookmarkStart w:name="z5325" w:id="816"/>
    <w:p>
      <w:pPr>
        <w:spacing w:after="0"/>
        <w:ind w:left="0"/>
        <w:jc w:val="both"/>
      </w:pPr>
      <w:r>
        <w:rPr>
          <w:rFonts w:ascii="Times New Roman"/>
          <w:b w:val="false"/>
          <w:i w:val="false"/>
          <w:color w:val="000000"/>
          <w:sz w:val="28"/>
        </w:rPr>
        <w:t>
      осуществляет систематический контроль за качеством содержания и проведения воспитательного процесса;</w:t>
      </w:r>
    </w:p>
    <w:bookmarkEnd w:id="816"/>
    <w:bookmarkStart w:name="z5326" w:id="817"/>
    <w:p>
      <w:pPr>
        <w:spacing w:after="0"/>
        <w:ind w:left="0"/>
        <w:jc w:val="both"/>
      </w:pPr>
      <w:r>
        <w:rPr>
          <w:rFonts w:ascii="Times New Roman"/>
          <w:b w:val="false"/>
          <w:i w:val="false"/>
          <w:color w:val="000000"/>
          <w:sz w:val="28"/>
        </w:rPr>
        <w:t>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bookmarkEnd w:id="817"/>
    <w:bookmarkStart w:name="z5327" w:id="818"/>
    <w:p>
      <w:pPr>
        <w:spacing w:after="0"/>
        <w:ind w:left="0"/>
        <w:jc w:val="both"/>
      </w:pPr>
      <w:r>
        <w:rPr>
          <w:rFonts w:ascii="Times New Roman"/>
          <w:b w:val="false"/>
          <w:i w:val="false"/>
          <w:color w:val="000000"/>
          <w:sz w:val="28"/>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bookmarkEnd w:id="818"/>
    <w:bookmarkStart w:name="z5328" w:id="819"/>
    <w:p>
      <w:pPr>
        <w:spacing w:after="0"/>
        <w:ind w:left="0"/>
        <w:jc w:val="both"/>
      </w:pPr>
      <w:r>
        <w:rPr>
          <w:rFonts w:ascii="Times New Roman"/>
          <w:b w:val="false"/>
          <w:i w:val="false"/>
          <w:color w:val="000000"/>
          <w:sz w:val="28"/>
        </w:rPr>
        <w:t>
      обеспечивает толерантную культуру поведения всех участников образовательного процесса;</w:t>
      </w:r>
    </w:p>
    <w:bookmarkEnd w:id="819"/>
    <w:bookmarkStart w:name="z5329" w:id="820"/>
    <w:p>
      <w:pPr>
        <w:spacing w:after="0"/>
        <w:ind w:left="0"/>
        <w:jc w:val="both"/>
      </w:pPr>
      <w:r>
        <w:rPr>
          <w:rFonts w:ascii="Times New Roman"/>
          <w:b w:val="false"/>
          <w:i w:val="false"/>
          <w:color w:val="000000"/>
          <w:sz w:val="28"/>
        </w:rPr>
        <w:t>
      координирует деятельность службы психолого-педагогического сопровождения обучающихся с особыми образовательными потребностями;</w:t>
      </w:r>
    </w:p>
    <w:bookmarkEnd w:id="820"/>
    <w:bookmarkStart w:name="z5330" w:id="821"/>
    <w:p>
      <w:pPr>
        <w:spacing w:after="0"/>
        <w:ind w:left="0"/>
        <w:jc w:val="both"/>
      </w:pPr>
      <w:r>
        <w:rPr>
          <w:rFonts w:ascii="Times New Roman"/>
          <w:b w:val="false"/>
          <w:i w:val="false"/>
          <w:color w:val="000000"/>
          <w:sz w:val="28"/>
        </w:rPr>
        <w:t>
      обеспечивает новые формы школьно-родительских отношений, полное взаимодействие школы и семьи;</w:t>
      </w:r>
    </w:p>
    <w:bookmarkEnd w:id="821"/>
    <w:bookmarkStart w:name="z5331" w:id="822"/>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w:t>
      </w:r>
    </w:p>
    <w:bookmarkEnd w:id="822"/>
    <w:bookmarkStart w:name="z5332" w:id="823"/>
    <w:p>
      <w:pPr>
        <w:spacing w:after="0"/>
        <w:ind w:left="0"/>
        <w:jc w:val="both"/>
      </w:pPr>
      <w:r>
        <w:rPr>
          <w:rFonts w:ascii="Times New Roman"/>
          <w:b w:val="false"/>
          <w:i w:val="false"/>
          <w:color w:val="000000"/>
          <w:sz w:val="28"/>
        </w:rPr>
        <w:t>
      применяет цифровые технологии при проведении воспитательных мероприятий;</w:t>
      </w:r>
    </w:p>
    <w:bookmarkEnd w:id="823"/>
    <w:bookmarkStart w:name="z5333" w:id="824"/>
    <w:p>
      <w:pPr>
        <w:spacing w:after="0"/>
        <w:ind w:left="0"/>
        <w:jc w:val="both"/>
      </w:pPr>
      <w:r>
        <w:rPr>
          <w:rFonts w:ascii="Times New Roman"/>
          <w:b w:val="false"/>
          <w:i w:val="false"/>
          <w:color w:val="000000"/>
          <w:sz w:val="28"/>
        </w:rPr>
        <w:t>
      развивает киберкультуру (использует возможности компьютерных технологий) и кибергигиену (имеет навыки и знания работы в сети интернет);</w:t>
      </w:r>
    </w:p>
    <w:bookmarkEnd w:id="824"/>
    <w:bookmarkStart w:name="z5334" w:id="825"/>
    <w:p>
      <w:pPr>
        <w:spacing w:after="0"/>
        <w:ind w:left="0"/>
        <w:jc w:val="both"/>
      </w:pPr>
      <w:r>
        <w:rPr>
          <w:rFonts w:ascii="Times New Roman"/>
          <w:b w:val="false"/>
          <w:i w:val="false"/>
          <w:color w:val="000000"/>
          <w:sz w:val="28"/>
        </w:rPr>
        <w:t>
      обеспечивает участие обучающихся, педагогов в конкурсах, слетах, конференциях;</w:t>
      </w:r>
    </w:p>
    <w:bookmarkEnd w:id="825"/>
    <w:bookmarkStart w:name="z5335" w:id="826"/>
    <w:p>
      <w:pPr>
        <w:spacing w:after="0"/>
        <w:ind w:left="0"/>
        <w:jc w:val="both"/>
      </w:pPr>
      <w:r>
        <w:rPr>
          <w:rFonts w:ascii="Times New Roman"/>
          <w:b w:val="false"/>
          <w:i w:val="false"/>
          <w:color w:val="000000"/>
          <w:sz w:val="28"/>
        </w:rPr>
        <w:t xml:space="preserve">
      проводит профориентационную работу; </w:t>
      </w:r>
    </w:p>
    <w:bookmarkEnd w:id="826"/>
    <w:bookmarkStart w:name="z5336" w:id="827"/>
    <w:p>
      <w:pPr>
        <w:spacing w:after="0"/>
        <w:ind w:left="0"/>
        <w:jc w:val="both"/>
      </w:pPr>
      <w:r>
        <w:rPr>
          <w:rFonts w:ascii="Times New Roman"/>
          <w:b w:val="false"/>
          <w:i w:val="false"/>
          <w:color w:val="000000"/>
          <w:sz w:val="28"/>
        </w:rPr>
        <w:t>
      обеспечивает качественную и своевременную сдачу отчетной документации;</w:t>
      </w:r>
    </w:p>
    <w:bookmarkEnd w:id="827"/>
    <w:bookmarkStart w:name="z5337" w:id="828"/>
    <w:p>
      <w:pPr>
        <w:spacing w:after="0"/>
        <w:ind w:left="0"/>
        <w:jc w:val="both"/>
      </w:pPr>
      <w:r>
        <w:rPr>
          <w:rFonts w:ascii="Times New Roman"/>
          <w:b w:val="false"/>
          <w:i w:val="false"/>
          <w:color w:val="000000"/>
          <w:sz w:val="28"/>
        </w:rPr>
        <w:t xml:space="preserve">
      организовывает и проводит педагогические консилиумы для родителей; </w:t>
      </w:r>
    </w:p>
    <w:bookmarkEnd w:id="828"/>
    <w:bookmarkStart w:name="z5338" w:id="829"/>
    <w:p>
      <w:pPr>
        <w:spacing w:after="0"/>
        <w:ind w:left="0"/>
        <w:jc w:val="both"/>
      </w:pPr>
      <w:r>
        <w:rPr>
          <w:rFonts w:ascii="Times New Roman"/>
          <w:b w:val="false"/>
          <w:i w:val="false"/>
          <w:color w:val="000000"/>
          <w:sz w:val="28"/>
        </w:rPr>
        <w:t>
      организует работы школьного парламента, дебатного движения, ученического самоуправления, детской организации "Жас қыран", "Жас ұлан";</w:t>
      </w:r>
    </w:p>
    <w:bookmarkEnd w:id="829"/>
    <w:bookmarkStart w:name="z5339" w:id="830"/>
    <w:p>
      <w:pPr>
        <w:spacing w:after="0"/>
        <w:ind w:left="0"/>
        <w:jc w:val="both"/>
      </w:pPr>
      <w:r>
        <w:rPr>
          <w:rFonts w:ascii="Times New Roman"/>
          <w:b w:val="false"/>
          <w:i w:val="false"/>
          <w:color w:val="000000"/>
          <w:sz w:val="28"/>
        </w:rPr>
        <w:t>
      организовывает общественно-полезную работу "Служение обществу", "Поклонение Родине", "Уважение к старшим", "Уважение к матери";</w:t>
      </w:r>
    </w:p>
    <w:bookmarkEnd w:id="830"/>
    <w:bookmarkStart w:name="z5340" w:id="831"/>
    <w:p>
      <w:pPr>
        <w:spacing w:after="0"/>
        <w:ind w:left="0"/>
        <w:jc w:val="both"/>
      </w:pPr>
      <w:r>
        <w:rPr>
          <w:rFonts w:ascii="Times New Roman"/>
          <w:b w:val="false"/>
          <w:i w:val="false"/>
          <w:color w:val="000000"/>
          <w:sz w:val="28"/>
        </w:rPr>
        <w:t>
      координирует работу по созданию и обеспечению деятельности ассоциации выпускников организации образования;</w:t>
      </w:r>
    </w:p>
    <w:bookmarkEnd w:id="831"/>
    <w:bookmarkStart w:name="z5341" w:id="832"/>
    <w:p>
      <w:pPr>
        <w:spacing w:after="0"/>
        <w:ind w:left="0"/>
        <w:jc w:val="both"/>
      </w:pPr>
      <w:r>
        <w:rPr>
          <w:rFonts w:ascii="Times New Roman"/>
          <w:b w:val="false"/>
          <w:i w:val="false"/>
          <w:color w:val="000000"/>
          <w:sz w:val="28"/>
        </w:rPr>
        <w:t>
      взаимодействует с ветеранами педагогического труда;</w:t>
      </w:r>
    </w:p>
    <w:bookmarkEnd w:id="832"/>
    <w:bookmarkStart w:name="z5342" w:id="833"/>
    <w:p>
      <w:pPr>
        <w:spacing w:after="0"/>
        <w:ind w:left="0"/>
        <w:jc w:val="both"/>
      </w:pPr>
      <w:r>
        <w:rPr>
          <w:rFonts w:ascii="Times New Roman"/>
          <w:b w:val="false"/>
          <w:i w:val="false"/>
          <w:color w:val="000000"/>
          <w:sz w:val="28"/>
        </w:rPr>
        <w:t>
      организует работу музея организации образования;</w:t>
      </w:r>
    </w:p>
    <w:bookmarkEnd w:id="833"/>
    <w:bookmarkStart w:name="z5343" w:id="834"/>
    <w:p>
      <w:pPr>
        <w:spacing w:after="0"/>
        <w:ind w:left="0"/>
        <w:jc w:val="both"/>
      </w:pPr>
      <w:r>
        <w:rPr>
          <w:rFonts w:ascii="Times New Roman"/>
          <w:b w:val="false"/>
          <w:i w:val="false"/>
          <w:color w:val="000000"/>
          <w:sz w:val="28"/>
        </w:rPr>
        <w:t xml:space="preserve">
      организовывает туристические походы и экскурсии; </w:t>
      </w:r>
    </w:p>
    <w:bookmarkEnd w:id="834"/>
    <w:bookmarkStart w:name="z5344" w:id="835"/>
    <w:p>
      <w:pPr>
        <w:spacing w:after="0"/>
        <w:ind w:left="0"/>
        <w:jc w:val="both"/>
      </w:pPr>
      <w:r>
        <w:rPr>
          <w:rFonts w:ascii="Times New Roman"/>
          <w:b w:val="false"/>
          <w:i w:val="false"/>
          <w:color w:val="000000"/>
          <w:sz w:val="28"/>
        </w:rPr>
        <w:t>
      обеспечивает формирование у обучающихся патриотического воспитания, навыков делового общения, культуры питания;</w:t>
      </w:r>
    </w:p>
    <w:bookmarkEnd w:id="835"/>
    <w:bookmarkStart w:name="z5345" w:id="836"/>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836"/>
    <w:bookmarkStart w:name="z5346" w:id="837"/>
    <w:p>
      <w:pPr>
        <w:spacing w:after="0"/>
        <w:ind w:left="0"/>
        <w:jc w:val="both"/>
      </w:pPr>
      <w:r>
        <w:rPr>
          <w:rFonts w:ascii="Times New Roman"/>
          <w:b w:val="false"/>
          <w:i w:val="false"/>
          <w:color w:val="000000"/>
          <w:sz w:val="28"/>
        </w:rPr>
        <w:t xml:space="preserve">
      63-5. Должен знать: </w:t>
      </w:r>
    </w:p>
    <w:bookmarkEnd w:id="837"/>
    <w:bookmarkStart w:name="z5347" w:id="8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статусе педагога"</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bookmarkEnd w:id="838"/>
    <w:bookmarkStart w:name="z5348" w:id="839"/>
    <w:p>
      <w:pPr>
        <w:spacing w:after="0"/>
        <w:ind w:left="0"/>
        <w:jc w:val="both"/>
      </w:pPr>
      <w:r>
        <w:rPr>
          <w:rFonts w:ascii="Times New Roman"/>
          <w:b w:val="false"/>
          <w:i w:val="false"/>
          <w:color w:val="000000"/>
          <w:sz w:val="28"/>
        </w:rPr>
        <w:t>
      основы педагогики и психологии;</w:t>
      </w:r>
    </w:p>
    <w:bookmarkEnd w:id="839"/>
    <w:bookmarkStart w:name="z5349" w:id="840"/>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w:t>
      </w:r>
    </w:p>
    <w:bookmarkEnd w:id="840"/>
    <w:bookmarkStart w:name="z5350" w:id="841"/>
    <w:p>
      <w:pPr>
        <w:spacing w:after="0"/>
        <w:ind w:left="0"/>
        <w:jc w:val="both"/>
      </w:pPr>
      <w:r>
        <w:rPr>
          <w:rFonts w:ascii="Times New Roman"/>
          <w:b w:val="false"/>
          <w:i w:val="false"/>
          <w:color w:val="000000"/>
          <w:sz w:val="28"/>
        </w:rPr>
        <w:t>
      нормы педагогической этики;</w:t>
      </w:r>
    </w:p>
    <w:bookmarkEnd w:id="841"/>
    <w:bookmarkStart w:name="z5351" w:id="842"/>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bookmarkEnd w:id="842"/>
    <w:bookmarkStart w:name="z5352" w:id="843"/>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843"/>
    <w:bookmarkStart w:name="z5353" w:id="844"/>
    <w:p>
      <w:pPr>
        <w:spacing w:after="0"/>
        <w:ind w:left="0"/>
        <w:jc w:val="both"/>
      </w:pPr>
      <w:r>
        <w:rPr>
          <w:rFonts w:ascii="Times New Roman"/>
          <w:b w:val="false"/>
          <w:i w:val="false"/>
          <w:color w:val="000000"/>
          <w:sz w:val="28"/>
        </w:rPr>
        <w:t>
      63-6. Требования к квалификации:</w:t>
      </w:r>
    </w:p>
    <w:bookmarkEnd w:id="844"/>
    <w:bookmarkStart w:name="z5354" w:id="845"/>
    <w:p>
      <w:pPr>
        <w:spacing w:after="0"/>
        <w:ind w:left="0"/>
        <w:jc w:val="both"/>
      </w:pPr>
      <w:r>
        <w:rPr>
          <w:rFonts w:ascii="Times New Roman"/>
          <w:b w:val="false"/>
          <w:i w:val="false"/>
          <w:color w:val="000000"/>
          <w:sz w:val="28"/>
        </w:rPr>
        <w:t>
      высшее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2 лет;</w:t>
      </w:r>
    </w:p>
    <w:bookmarkEnd w:id="845"/>
    <w:bookmarkStart w:name="z5355" w:id="846"/>
    <w:p>
      <w:pPr>
        <w:spacing w:after="0"/>
        <w:ind w:left="0"/>
        <w:jc w:val="both"/>
      </w:pPr>
      <w:r>
        <w:rPr>
          <w:rFonts w:ascii="Times New Roman"/>
          <w:b w:val="false"/>
          <w:i w:val="false"/>
          <w:color w:val="000000"/>
          <w:sz w:val="28"/>
        </w:rPr>
        <w:t>
      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"педагог-модератор" или "педагог – эксперт" или наличие "педагог – исследователь" или "педагог – мастер".</w:t>
      </w:r>
    </w:p>
    <w:bookmarkEnd w:id="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0" w:id="847"/>
    <w:p>
      <w:pPr>
        <w:spacing w:after="0"/>
        <w:ind w:left="0"/>
        <w:jc w:val="left"/>
      </w:pPr>
      <w:r>
        <w:rPr>
          <w:rFonts w:ascii="Times New Roman"/>
          <w:b/>
          <w:i w:val="false"/>
          <w:color w:val="000000"/>
        </w:rPr>
        <w:t xml:space="preserve"> Параграф 7. Учителя всех специальностей</w:t>
      </w:r>
    </w:p>
    <w:bookmarkEnd w:id="847"/>
    <w:bookmarkStart w:name="z1881" w:id="848"/>
    <w:p>
      <w:pPr>
        <w:spacing w:after="0"/>
        <w:ind w:left="0"/>
        <w:jc w:val="both"/>
      </w:pPr>
      <w:r>
        <w:rPr>
          <w:rFonts w:ascii="Times New Roman"/>
          <w:b w:val="false"/>
          <w:i w:val="false"/>
          <w:color w:val="000000"/>
          <w:sz w:val="28"/>
        </w:rPr>
        <w:t xml:space="preserve">
      64. Должностные обязанности: </w:t>
      </w:r>
    </w:p>
    <w:bookmarkEnd w:id="848"/>
    <w:bookmarkStart w:name="z1882" w:id="849"/>
    <w:p>
      <w:pPr>
        <w:spacing w:after="0"/>
        <w:ind w:left="0"/>
        <w:jc w:val="both"/>
      </w:pPr>
      <w:r>
        <w:rPr>
          <w:rFonts w:ascii="Times New Roman"/>
          <w:b w:val="false"/>
          <w:i w:val="false"/>
          <w:color w:val="000000"/>
          <w:sz w:val="28"/>
        </w:rPr>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bookmarkEnd w:id="849"/>
    <w:bookmarkStart w:name="z1883" w:id="850"/>
    <w:p>
      <w:pPr>
        <w:spacing w:after="0"/>
        <w:ind w:left="0"/>
        <w:jc w:val="both"/>
      </w:pPr>
      <w:r>
        <w:rPr>
          <w:rFonts w:ascii="Times New Roman"/>
          <w:b w:val="false"/>
          <w:i w:val="false"/>
          <w:color w:val="000000"/>
          <w:sz w:val="2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bookmarkEnd w:id="850"/>
    <w:bookmarkStart w:name="z1884" w:id="851"/>
    <w:p>
      <w:pPr>
        <w:spacing w:after="0"/>
        <w:ind w:left="0"/>
        <w:jc w:val="both"/>
      </w:pPr>
      <w:r>
        <w:rPr>
          <w:rFonts w:ascii="Times New Roman"/>
          <w:b w:val="false"/>
          <w:i w:val="false"/>
          <w:color w:val="000000"/>
          <w:sz w:val="28"/>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bookmarkEnd w:id="851"/>
    <w:bookmarkStart w:name="z1885" w:id="852"/>
    <w:p>
      <w:pPr>
        <w:spacing w:after="0"/>
        <w:ind w:left="0"/>
        <w:jc w:val="both"/>
      </w:pPr>
      <w:r>
        <w:rPr>
          <w:rFonts w:ascii="Times New Roman"/>
          <w:b w:val="false"/>
          <w:i w:val="false"/>
          <w:color w:val="000000"/>
          <w:sz w:val="28"/>
        </w:rPr>
        <w:t>
      использует новые подходы, эффективные формы, методы и средства обучения с учетом индивидуальных потребностей обучающихся;</w:t>
      </w:r>
    </w:p>
    <w:bookmarkEnd w:id="852"/>
    <w:bookmarkStart w:name="z1886" w:id="853"/>
    <w:p>
      <w:pPr>
        <w:spacing w:after="0"/>
        <w:ind w:left="0"/>
        <w:jc w:val="both"/>
      </w:pPr>
      <w:r>
        <w:rPr>
          <w:rFonts w:ascii="Times New Roman"/>
          <w:b w:val="false"/>
          <w:i w:val="false"/>
          <w:color w:val="000000"/>
          <w:sz w:val="28"/>
        </w:rPr>
        <w:t xml:space="preserve">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 </w:t>
      </w:r>
    </w:p>
    <w:bookmarkEnd w:id="853"/>
    <w:bookmarkStart w:name="z1887" w:id="854"/>
    <w:p>
      <w:pPr>
        <w:spacing w:after="0"/>
        <w:ind w:left="0"/>
        <w:jc w:val="both"/>
      </w:pPr>
      <w:r>
        <w:rPr>
          <w:rFonts w:ascii="Times New Roman"/>
          <w:b w:val="false"/>
          <w:i w:val="false"/>
          <w:color w:val="000000"/>
          <w:sz w:val="28"/>
        </w:rPr>
        <w:t xml:space="preserve">
      проводит анализ по итогам проведения суммативного оценивания за раздел и суммативного оценивания за четверть с комментариями; </w:t>
      </w:r>
    </w:p>
    <w:bookmarkEnd w:id="854"/>
    <w:bookmarkStart w:name="z1888" w:id="855"/>
    <w:p>
      <w:pPr>
        <w:spacing w:after="0"/>
        <w:ind w:left="0"/>
        <w:jc w:val="both"/>
      </w:pPr>
      <w:r>
        <w:rPr>
          <w:rFonts w:ascii="Times New Roman"/>
          <w:b w:val="false"/>
          <w:i w:val="false"/>
          <w:color w:val="000000"/>
          <w:sz w:val="28"/>
        </w:rPr>
        <w:t>
      заполняет журналы (бумажные или электронные);</w:t>
      </w:r>
    </w:p>
    <w:bookmarkEnd w:id="855"/>
    <w:bookmarkStart w:name="z1889" w:id="856"/>
    <w:p>
      <w:pPr>
        <w:spacing w:after="0"/>
        <w:ind w:left="0"/>
        <w:jc w:val="both"/>
      </w:pPr>
      <w:r>
        <w:rPr>
          <w:rFonts w:ascii="Times New Roman"/>
          <w:b w:val="false"/>
          <w:i w:val="false"/>
          <w:color w:val="000000"/>
          <w:sz w:val="28"/>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bookmarkEnd w:id="856"/>
    <w:bookmarkStart w:name="z1890" w:id="857"/>
    <w:p>
      <w:pPr>
        <w:spacing w:after="0"/>
        <w:ind w:left="0"/>
        <w:jc w:val="both"/>
      </w:pPr>
      <w:r>
        <w:rPr>
          <w:rFonts w:ascii="Times New Roman"/>
          <w:b w:val="false"/>
          <w:i w:val="false"/>
          <w:color w:val="000000"/>
          <w:sz w:val="28"/>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bookmarkEnd w:id="857"/>
    <w:bookmarkStart w:name="z1891" w:id="858"/>
    <w:p>
      <w:pPr>
        <w:spacing w:after="0"/>
        <w:ind w:left="0"/>
        <w:jc w:val="both"/>
      </w:pPr>
      <w:r>
        <w:rPr>
          <w:rFonts w:ascii="Times New Roman"/>
          <w:b w:val="false"/>
          <w:i w:val="false"/>
          <w:color w:val="000000"/>
          <w:sz w:val="28"/>
        </w:rPr>
        <w:t>
      изучает индивидуальные способности, интересы и склонности обучающихся, воспитанников;</w:t>
      </w:r>
    </w:p>
    <w:bookmarkEnd w:id="858"/>
    <w:bookmarkStart w:name="z1892" w:id="859"/>
    <w:p>
      <w:pPr>
        <w:spacing w:after="0"/>
        <w:ind w:left="0"/>
        <w:jc w:val="both"/>
      </w:pPr>
      <w:r>
        <w:rPr>
          <w:rFonts w:ascii="Times New Roman"/>
          <w:b w:val="false"/>
          <w:i w:val="false"/>
          <w:color w:val="000000"/>
          <w:sz w:val="28"/>
        </w:rPr>
        <w:t>
      создает условия для инклюзивного образования;</w:t>
      </w:r>
    </w:p>
    <w:bookmarkEnd w:id="859"/>
    <w:bookmarkStart w:name="z1893" w:id="860"/>
    <w:p>
      <w:pPr>
        <w:spacing w:after="0"/>
        <w:ind w:left="0"/>
        <w:jc w:val="both"/>
      </w:pPr>
      <w:r>
        <w:rPr>
          <w:rFonts w:ascii="Times New Roman"/>
          <w:b w:val="false"/>
          <w:i w:val="false"/>
          <w:color w:val="000000"/>
          <w:sz w:val="28"/>
        </w:rPr>
        <w:t>
      адаптирует учебные программы с учетом индивидуальной потребности обучающегося с особыми образовательными потребностями;</w:t>
      </w:r>
    </w:p>
    <w:bookmarkEnd w:id="860"/>
    <w:bookmarkStart w:name="z1894" w:id="861"/>
    <w:p>
      <w:pPr>
        <w:spacing w:after="0"/>
        <w:ind w:left="0"/>
        <w:jc w:val="both"/>
      </w:pPr>
      <w:r>
        <w:rPr>
          <w:rFonts w:ascii="Times New Roman"/>
          <w:b w:val="false"/>
          <w:i w:val="false"/>
          <w:color w:val="000000"/>
          <w:sz w:val="28"/>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bookmarkEnd w:id="861"/>
    <w:bookmarkStart w:name="z1895" w:id="862"/>
    <w:p>
      <w:pPr>
        <w:spacing w:after="0"/>
        <w:ind w:left="0"/>
        <w:jc w:val="both"/>
      </w:pPr>
      <w:r>
        <w:rPr>
          <w:rFonts w:ascii="Times New Roman"/>
          <w:b w:val="false"/>
          <w:i w:val="false"/>
          <w:color w:val="000000"/>
          <w:sz w:val="28"/>
        </w:rPr>
        <w:t>
      организовывает занятия в дистанционном режиме с использованием интерактивных учебных материалов и цифровых образовательных ресурсов;</w:t>
      </w:r>
    </w:p>
    <w:bookmarkEnd w:id="862"/>
    <w:bookmarkStart w:name="z1896" w:id="863"/>
    <w:p>
      <w:pPr>
        <w:spacing w:after="0"/>
        <w:ind w:left="0"/>
        <w:jc w:val="both"/>
      </w:pPr>
      <w:r>
        <w:rPr>
          <w:rFonts w:ascii="Times New Roman"/>
          <w:b w:val="false"/>
          <w:i w:val="false"/>
          <w:color w:val="000000"/>
          <w:sz w:val="28"/>
        </w:rPr>
        <w:t>
      участвует в заседаниях методических объединений, ассоциации учителей, методических, педагогических советов, сетевых сообществ;</w:t>
      </w:r>
    </w:p>
    <w:bookmarkEnd w:id="863"/>
    <w:bookmarkStart w:name="z1897" w:id="864"/>
    <w:p>
      <w:pPr>
        <w:spacing w:after="0"/>
        <w:ind w:left="0"/>
        <w:jc w:val="both"/>
      </w:pPr>
      <w:r>
        <w:rPr>
          <w:rFonts w:ascii="Times New Roman"/>
          <w:b w:val="false"/>
          <w:i w:val="false"/>
          <w:color w:val="000000"/>
          <w:sz w:val="28"/>
        </w:rPr>
        <w:t xml:space="preserve">
      участвует в педагогических консилиумах для родителей; </w:t>
      </w:r>
    </w:p>
    <w:bookmarkEnd w:id="864"/>
    <w:bookmarkStart w:name="z1898" w:id="865"/>
    <w:p>
      <w:pPr>
        <w:spacing w:after="0"/>
        <w:ind w:left="0"/>
        <w:jc w:val="both"/>
      </w:pPr>
      <w:r>
        <w:rPr>
          <w:rFonts w:ascii="Times New Roman"/>
          <w:b w:val="false"/>
          <w:i w:val="false"/>
          <w:color w:val="000000"/>
          <w:sz w:val="28"/>
        </w:rPr>
        <w:t>
      консультирует родителей;</w:t>
      </w:r>
    </w:p>
    <w:bookmarkEnd w:id="865"/>
    <w:bookmarkStart w:name="z1899" w:id="866"/>
    <w:p>
      <w:pPr>
        <w:spacing w:after="0"/>
        <w:ind w:left="0"/>
        <w:jc w:val="both"/>
      </w:pPr>
      <w:r>
        <w:rPr>
          <w:rFonts w:ascii="Times New Roman"/>
          <w:b w:val="false"/>
          <w:i w:val="false"/>
          <w:color w:val="000000"/>
          <w:sz w:val="28"/>
        </w:rPr>
        <w:t>
      повышает профессиональную компетентность;</w:t>
      </w:r>
    </w:p>
    <w:bookmarkEnd w:id="866"/>
    <w:bookmarkStart w:name="z1900" w:id="867"/>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867"/>
    <w:bookmarkStart w:name="z1901" w:id="868"/>
    <w:p>
      <w:pPr>
        <w:spacing w:after="0"/>
        <w:ind w:left="0"/>
        <w:jc w:val="both"/>
      </w:pPr>
      <w:r>
        <w:rPr>
          <w:rFonts w:ascii="Times New Roman"/>
          <w:b w:val="false"/>
          <w:i w:val="false"/>
          <w:color w:val="000000"/>
          <w:sz w:val="28"/>
        </w:rPr>
        <w:t>
      обеспечивает охрану жизни и здоровья обучающихся в период образовательного процесса;</w:t>
      </w:r>
    </w:p>
    <w:bookmarkEnd w:id="868"/>
    <w:bookmarkStart w:name="z1902" w:id="869"/>
    <w:p>
      <w:pPr>
        <w:spacing w:after="0"/>
        <w:ind w:left="0"/>
        <w:jc w:val="both"/>
      </w:pPr>
      <w:r>
        <w:rPr>
          <w:rFonts w:ascii="Times New Roman"/>
          <w:b w:val="false"/>
          <w:i w:val="false"/>
          <w:color w:val="000000"/>
          <w:sz w:val="28"/>
        </w:rPr>
        <w:t>
      осуществляет сотрудничество с родителями или лицами, их заменяющими;</w:t>
      </w:r>
    </w:p>
    <w:bookmarkEnd w:id="869"/>
    <w:bookmarkStart w:name="z1903" w:id="870"/>
    <w:p>
      <w:pPr>
        <w:spacing w:after="0"/>
        <w:ind w:left="0"/>
        <w:jc w:val="both"/>
      </w:pPr>
      <w:r>
        <w:rPr>
          <w:rFonts w:ascii="Times New Roman"/>
          <w:b w:val="false"/>
          <w:i w:val="false"/>
          <w:color w:val="000000"/>
          <w:sz w:val="28"/>
        </w:rPr>
        <w:t>
      заполняет документы, перечень которых утвержден уполномоченным органом в области образования;</w:t>
      </w:r>
    </w:p>
    <w:bookmarkEnd w:id="870"/>
    <w:bookmarkStart w:name="z1904" w:id="871"/>
    <w:p>
      <w:pPr>
        <w:spacing w:after="0"/>
        <w:ind w:left="0"/>
        <w:jc w:val="both"/>
      </w:pPr>
      <w:r>
        <w:rPr>
          <w:rFonts w:ascii="Times New Roman"/>
          <w:b w:val="false"/>
          <w:i w:val="false"/>
          <w:color w:val="000000"/>
          <w:sz w:val="28"/>
        </w:rPr>
        <w:t xml:space="preserve">
      прививает антикоррупционную культуру, принципы академической честности среди обучающихся и воспитанников. </w:t>
      </w:r>
    </w:p>
    <w:bookmarkEnd w:id="871"/>
    <w:bookmarkStart w:name="z1905" w:id="872"/>
    <w:p>
      <w:pPr>
        <w:spacing w:after="0"/>
        <w:ind w:left="0"/>
        <w:jc w:val="both"/>
      </w:pPr>
      <w:r>
        <w:rPr>
          <w:rFonts w:ascii="Times New Roman"/>
          <w:b w:val="false"/>
          <w:i w:val="false"/>
          <w:color w:val="000000"/>
          <w:sz w:val="28"/>
        </w:rPr>
        <w:t xml:space="preserve">
      65. Должен знать: </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bookmarkStart w:name="z1907" w:id="873"/>
    <w:p>
      <w:pPr>
        <w:spacing w:after="0"/>
        <w:ind w:left="0"/>
        <w:jc w:val="both"/>
      </w:pPr>
      <w:r>
        <w:rPr>
          <w:rFonts w:ascii="Times New Roman"/>
          <w:b w:val="false"/>
          <w:i w:val="false"/>
          <w:color w:val="000000"/>
          <w:sz w:val="28"/>
        </w:rPr>
        <w:t xml:space="preserve">
      содержание учебного предмета, учебно-воспитательного процесса, методики преподавания и оценивания; </w:t>
      </w:r>
    </w:p>
    <w:bookmarkEnd w:id="873"/>
    <w:bookmarkStart w:name="z1908" w:id="874"/>
    <w:p>
      <w:pPr>
        <w:spacing w:after="0"/>
        <w:ind w:left="0"/>
        <w:jc w:val="both"/>
      </w:pPr>
      <w:r>
        <w:rPr>
          <w:rFonts w:ascii="Times New Roman"/>
          <w:b w:val="false"/>
          <w:i w:val="false"/>
          <w:color w:val="000000"/>
          <w:sz w:val="28"/>
        </w:rPr>
        <w:t xml:space="preserve">
      педагогику и психологию; </w:t>
      </w:r>
    </w:p>
    <w:bookmarkEnd w:id="874"/>
    <w:bookmarkStart w:name="z1909" w:id="875"/>
    <w:p>
      <w:pPr>
        <w:spacing w:after="0"/>
        <w:ind w:left="0"/>
        <w:jc w:val="both"/>
      </w:pPr>
      <w:r>
        <w:rPr>
          <w:rFonts w:ascii="Times New Roman"/>
          <w:b w:val="false"/>
          <w:i w:val="false"/>
          <w:color w:val="000000"/>
          <w:sz w:val="28"/>
        </w:rPr>
        <w:t xml:space="preserve">
      методику преподавания предмета, воспитательной работы, средства обучения и их дидактические возможности; </w:t>
      </w:r>
    </w:p>
    <w:bookmarkEnd w:id="875"/>
    <w:bookmarkStart w:name="z1910" w:id="876"/>
    <w:p>
      <w:pPr>
        <w:spacing w:after="0"/>
        <w:ind w:left="0"/>
        <w:jc w:val="both"/>
      </w:pPr>
      <w:r>
        <w:rPr>
          <w:rFonts w:ascii="Times New Roman"/>
          <w:b w:val="false"/>
          <w:i w:val="false"/>
          <w:color w:val="000000"/>
          <w:sz w:val="28"/>
        </w:rPr>
        <w:t>
      нормы педагогической этики;</w:t>
      </w:r>
    </w:p>
    <w:bookmarkEnd w:id="876"/>
    <w:bookmarkStart w:name="z1911" w:id="877"/>
    <w:p>
      <w:pPr>
        <w:spacing w:after="0"/>
        <w:ind w:left="0"/>
        <w:jc w:val="both"/>
      </w:pPr>
      <w:r>
        <w:rPr>
          <w:rFonts w:ascii="Times New Roman"/>
          <w:b w:val="false"/>
          <w:i w:val="false"/>
          <w:color w:val="000000"/>
          <w:sz w:val="28"/>
        </w:rPr>
        <w:t>
      требования к оборудованию учебных кабинетов и подсобных помещений;</w:t>
      </w:r>
    </w:p>
    <w:bookmarkEnd w:id="877"/>
    <w:bookmarkStart w:name="z1912" w:id="878"/>
    <w:p>
      <w:pPr>
        <w:spacing w:after="0"/>
        <w:ind w:left="0"/>
        <w:jc w:val="both"/>
      </w:pPr>
      <w:r>
        <w:rPr>
          <w:rFonts w:ascii="Times New Roman"/>
          <w:b w:val="false"/>
          <w:i w:val="false"/>
          <w:color w:val="000000"/>
          <w:sz w:val="28"/>
        </w:rPr>
        <w:t>
      основы права и научной организации труда, экономики;</w:t>
      </w:r>
    </w:p>
    <w:bookmarkEnd w:id="878"/>
    <w:bookmarkStart w:name="z1913" w:id="879"/>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879"/>
    <w:bookmarkStart w:name="z1914" w:id="880"/>
    <w:p>
      <w:pPr>
        <w:spacing w:after="0"/>
        <w:ind w:left="0"/>
        <w:jc w:val="both"/>
      </w:pPr>
      <w:r>
        <w:rPr>
          <w:rFonts w:ascii="Times New Roman"/>
          <w:b w:val="false"/>
          <w:i w:val="false"/>
          <w:color w:val="000000"/>
          <w:sz w:val="28"/>
        </w:rPr>
        <w:t>
      66. Требования к квалификации:</w:t>
      </w:r>
    </w:p>
    <w:bookmarkEnd w:id="880"/>
    <w:bookmarkStart w:name="z1915" w:id="881"/>
    <w:p>
      <w:pPr>
        <w:spacing w:after="0"/>
        <w:ind w:left="0"/>
        <w:jc w:val="both"/>
      </w:pPr>
      <w:r>
        <w:rPr>
          <w:rFonts w:ascii="Times New Roman"/>
          <w:b w:val="false"/>
          <w:i w:val="false"/>
          <w:color w:val="000000"/>
          <w:sz w:val="28"/>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bookmarkEnd w:id="881"/>
    <w:bookmarkStart w:name="z1916" w:id="882"/>
    <w:p>
      <w:pPr>
        <w:spacing w:after="0"/>
        <w:ind w:left="0"/>
        <w:jc w:val="both"/>
      </w:pPr>
      <w:r>
        <w:rPr>
          <w:rFonts w:ascii="Times New Roman"/>
          <w:b w:val="false"/>
          <w:i w:val="false"/>
          <w:color w:val="000000"/>
          <w:sz w:val="28"/>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bookmarkEnd w:id="882"/>
    <w:bookmarkStart w:name="z1917" w:id="883"/>
    <w:p>
      <w:pPr>
        <w:spacing w:after="0"/>
        <w:ind w:left="0"/>
        <w:jc w:val="both"/>
      </w:pPr>
      <w:r>
        <w:rPr>
          <w:rFonts w:ascii="Times New Roman"/>
          <w:b w:val="false"/>
          <w:i w:val="false"/>
          <w:color w:val="000000"/>
          <w:sz w:val="28"/>
        </w:rPr>
        <w:t>
      и (или) при наличии высшего уровня квалификации стаж педагогической работы для педагога-мастера – 5 лет.</w:t>
      </w:r>
    </w:p>
    <w:bookmarkEnd w:id="883"/>
    <w:bookmarkStart w:name="z1918" w:id="884"/>
    <w:p>
      <w:pPr>
        <w:spacing w:after="0"/>
        <w:ind w:left="0"/>
        <w:jc w:val="both"/>
      </w:pPr>
      <w:r>
        <w:rPr>
          <w:rFonts w:ascii="Times New Roman"/>
          <w:b w:val="false"/>
          <w:i w:val="false"/>
          <w:color w:val="000000"/>
          <w:sz w:val="28"/>
        </w:rPr>
        <w:t>
      67. Требования к квалификации с определением профессиональных компетенций:</w:t>
      </w:r>
    </w:p>
    <w:bookmarkEnd w:id="884"/>
    <w:bookmarkStart w:name="z1919" w:id="885"/>
    <w:p>
      <w:pPr>
        <w:spacing w:after="0"/>
        <w:ind w:left="0"/>
        <w:jc w:val="both"/>
      </w:pPr>
      <w:r>
        <w:rPr>
          <w:rFonts w:ascii="Times New Roman"/>
          <w:b w:val="false"/>
          <w:i w:val="false"/>
          <w:color w:val="000000"/>
          <w:sz w:val="28"/>
        </w:rPr>
        <w:t xml:space="preserve">
      1) "педагог": </w:t>
      </w:r>
    </w:p>
    <w:bookmarkEnd w:id="885"/>
    <w:bookmarkStart w:name="z1920" w:id="886"/>
    <w:p>
      <w:pPr>
        <w:spacing w:after="0"/>
        <w:ind w:left="0"/>
        <w:jc w:val="both"/>
      </w:pPr>
      <w:r>
        <w:rPr>
          <w:rFonts w:ascii="Times New Roman"/>
          <w:b w:val="false"/>
          <w:i w:val="false"/>
          <w:color w:val="000000"/>
          <w:sz w:val="28"/>
        </w:rPr>
        <w:t xml:space="preserve">
      должен знать содержание учебного предмета, учебно-воспитательного процесса, методики преподавания и оценивания; </w:t>
      </w:r>
    </w:p>
    <w:bookmarkEnd w:id="886"/>
    <w:bookmarkStart w:name="z1921" w:id="887"/>
    <w:p>
      <w:pPr>
        <w:spacing w:after="0"/>
        <w:ind w:left="0"/>
        <w:jc w:val="both"/>
      </w:pPr>
      <w:r>
        <w:rPr>
          <w:rFonts w:ascii="Times New Roman"/>
          <w:b w:val="false"/>
          <w:i w:val="false"/>
          <w:color w:val="000000"/>
          <w:sz w:val="28"/>
        </w:rPr>
        <w:t>
      планировать и организовывает учебно-воспитательный процесс с учетом психолого-возрастных особенностей обучающихся;</w:t>
      </w:r>
    </w:p>
    <w:bookmarkEnd w:id="887"/>
    <w:bookmarkStart w:name="z1922" w:id="888"/>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888"/>
    <w:bookmarkStart w:name="z1923" w:id="889"/>
    <w:p>
      <w:pPr>
        <w:spacing w:after="0"/>
        <w:ind w:left="0"/>
        <w:jc w:val="both"/>
      </w:pPr>
      <w:r>
        <w:rPr>
          <w:rFonts w:ascii="Times New Roman"/>
          <w:b w:val="false"/>
          <w:i w:val="false"/>
          <w:color w:val="000000"/>
          <w:sz w:val="28"/>
        </w:rPr>
        <w:t>
      принимать участие в мероприятиях на уровне организации образования;</w:t>
      </w:r>
    </w:p>
    <w:bookmarkEnd w:id="889"/>
    <w:bookmarkStart w:name="z1924" w:id="890"/>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890"/>
    <w:bookmarkStart w:name="z1925" w:id="891"/>
    <w:p>
      <w:pPr>
        <w:spacing w:after="0"/>
        <w:ind w:left="0"/>
        <w:jc w:val="both"/>
      </w:pPr>
      <w:r>
        <w:rPr>
          <w:rFonts w:ascii="Times New Roman"/>
          <w:b w:val="false"/>
          <w:i w:val="false"/>
          <w:color w:val="000000"/>
          <w:sz w:val="28"/>
        </w:rPr>
        <w:t>
      владеть навыками профессионально-педагогического диалога, применяет цифровые образовательные ресурсы;</w:t>
      </w:r>
    </w:p>
    <w:bookmarkEnd w:id="891"/>
    <w:bookmarkStart w:name="z1926" w:id="892"/>
    <w:p>
      <w:pPr>
        <w:spacing w:after="0"/>
        <w:ind w:left="0"/>
        <w:jc w:val="both"/>
      </w:pPr>
      <w:r>
        <w:rPr>
          <w:rFonts w:ascii="Times New Roman"/>
          <w:b w:val="false"/>
          <w:i w:val="false"/>
          <w:color w:val="000000"/>
          <w:sz w:val="28"/>
        </w:rPr>
        <w:t>
      2) "педагог-модератор":</w:t>
      </w:r>
    </w:p>
    <w:bookmarkEnd w:id="892"/>
    <w:bookmarkStart w:name="z1927" w:id="893"/>
    <w:p>
      <w:pPr>
        <w:spacing w:after="0"/>
        <w:ind w:left="0"/>
        <w:jc w:val="both"/>
      </w:pPr>
      <w:r>
        <w:rPr>
          <w:rFonts w:ascii="Times New Roman"/>
          <w:b w:val="false"/>
          <w:i w:val="false"/>
          <w:color w:val="000000"/>
          <w:sz w:val="28"/>
        </w:rPr>
        <w:t>
      должен соответствовать общим требованиям квалификации "педагог", а также:</w:t>
      </w:r>
    </w:p>
    <w:bookmarkEnd w:id="893"/>
    <w:bookmarkStart w:name="z1928" w:id="894"/>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894"/>
    <w:bookmarkStart w:name="z1929" w:id="895"/>
    <w:p>
      <w:pPr>
        <w:spacing w:after="0"/>
        <w:ind w:left="0"/>
        <w:jc w:val="both"/>
      </w:pPr>
      <w:r>
        <w:rPr>
          <w:rFonts w:ascii="Times New Roman"/>
          <w:b w:val="false"/>
          <w:i w:val="false"/>
          <w:color w:val="000000"/>
          <w:sz w:val="28"/>
        </w:rPr>
        <w:t>
      являться участником или призером, или победителем конкурса профессионального мастерства или иметь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bookmarkEnd w:id="895"/>
    <w:bookmarkStart w:name="z1930" w:id="896"/>
    <w:p>
      <w:pPr>
        <w:spacing w:after="0"/>
        <w:ind w:left="0"/>
        <w:jc w:val="both"/>
      </w:pPr>
      <w:r>
        <w:rPr>
          <w:rFonts w:ascii="Times New Roman"/>
          <w:b w:val="false"/>
          <w:i w:val="false"/>
          <w:color w:val="000000"/>
          <w:sz w:val="28"/>
        </w:rPr>
        <w:t>
      3) "педагог-эксперт":</w:t>
      </w:r>
    </w:p>
    <w:bookmarkEnd w:id="896"/>
    <w:bookmarkStart w:name="z1931" w:id="897"/>
    <w:p>
      <w:pPr>
        <w:spacing w:after="0"/>
        <w:ind w:left="0"/>
        <w:jc w:val="both"/>
      </w:pPr>
      <w:r>
        <w:rPr>
          <w:rFonts w:ascii="Times New Roman"/>
          <w:b w:val="false"/>
          <w:i w:val="false"/>
          <w:color w:val="000000"/>
          <w:sz w:val="28"/>
        </w:rPr>
        <w:t>
      соответствовать общим требованиям квалификации "педагог-модератор", кроме того:</w:t>
      </w:r>
    </w:p>
    <w:bookmarkEnd w:id="897"/>
    <w:bookmarkStart w:name="z1932" w:id="898"/>
    <w:p>
      <w:pPr>
        <w:spacing w:after="0"/>
        <w:ind w:left="0"/>
        <w:jc w:val="both"/>
      </w:pPr>
      <w:r>
        <w:rPr>
          <w:rFonts w:ascii="Times New Roman"/>
          <w:b w:val="false"/>
          <w:i w:val="false"/>
          <w:color w:val="000000"/>
          <w:sz w:val="28"/>
        </w:rPr>
        <w:t>
      владеть навыками анализа организованной учебной деятельности, учебно-воспитательного процесса;</w:t>
      </w:r>
    </w:p>
    <w:bookmarkEnd w:id="898"/>
    <w:bookmarkStart w:name="z1933" w:id="899"/>
    <w:p>
      <w:pPr>
        <w:spacing w:after="0"/>
        <w:ind w:left="0"/>
        <w:jc w:val="both"/>
      </w:pPr>
      <w:r>
        <w:rPr>
          <w:rFonts w:ascii="Times New Roman"/>
          <w:b w:val="false"/>
          <w:i w:val="false"/>
          <w:color w:val="000000"/>
          <w:sz w:val="28"/>
        </w:rPr>
        <w:t>
      конструктивно определять приоритеты профессионального развития: собственного и коллег на уровне организации образования;</w:t>
      </w:r>
    </w:p>
    <w:bookmarkEnd w:id="899"/>
    <w:bookmarkStart w:name="z1934" w:id="900"/>
    <w:p>
      <w:pPr>
        <w:spacing w:after="0"/>
        <w:ind w:left="0"/>
        <w:jc w:val="both"/>
      </w:pPr>
      <w:r>
        <w:rPr>
          <w:rFonts w:ascii="Times New Roman"/>
          <w:b w:val="false"/>
          <w:i w:val="false"/>
          <w:color w:val="000000"/>
          <w:sz w:val="28"/>
        </w:rPr>
        <w:t xml:space="preserve">
      являться участником или призером, или победителем конкурса профессионального мастерства или иметь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 </w:t>
      </w:r>
    </w:p>
    <w:bookmarkEnd w:id="900"/>
    <w:bookmarkStart w:name="z1935" w:id="901"/>
    <w:p>
      <w:pPr>
        <w:spacing w:after="0"/>
        <w:ind w:left="0"/>
        <w:jc w:val="both"/>
      </w:pPr>
      <w:r>
        <w:rPr>
          <w:rFonts w:ascii="Times New Roman"/>
          <w:b w:val="false"/>
          <w:i w:val="false"/>
          <w:color w:val="000000"/>
          <w:sz w:val="28"/>
        </w:rPr>
        <w:t>
      подготовить видео-, телеуроки, включенные для трансляции на телевидении области, страны (при наличии);</w:t>
      </w:r>
    </w:p>
    <w:bookmarkEnd w:id="901"/>
    <w:bookmarkStart w:name="z1936" w:id="902"/>
    <w:p>
      <w:pPr>
        <w:spacing w:after="0"/>
        <w:ind w:left="0"/>
        <w:jc w:val="both"/>
      </w:pPr>
      <w:r>
        <w:rPr>
          <w:rFonts w:ascii="Times New Roman"/>
          <w:b w:val="false"/>
          <w:i w:val="false"/>
          <w:color w:val="000000"/>
          <w:sz w:val="28"/>
        </w:rPr>
        <w:t>
      4) "педагог-исследователь":</w:t>
      </w:r>
    </w:p>
    <w:bookmarkEnd w:id="902"/>
    <w:bookmarkStart w:name="z1937" w:id="903"/>
    <w:p>
      <w:pPr>
        <w:spacing w:after="0"/>
        <w:ind w:left="0"/>
        <w:jc w:val="both"/>
      </w:pPr>
      <w:r>
        <w:rPr>
          <w:rFonts w:ascii="Times New Roman"/>
          <w:b w:val="false"/>
          <w:i w:val="false"/>
          <w:color w:val="000000"/>
          <w:sz w:val="28"/>
        </w:rPr>
        <w:t xml:space="preserve">
      Должен соответствовать общим требованиям квалификации "педагог-эксперт", а также: </w:t>
      </w:r>
    </w:p>
    <w:bookmarkEnd w:id="903"/>
    <w:bookmarkStart w:name="z1938" w:id="904"/>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904"/>
    <w:bookmarkStart w:name="z1939" w:id="905"/>
    <w:p>
      <w:pPr>
        <w:spacing w:after="0"/>
        <w:ind w:left="0"/>
        <w:jc w:val="both"/>
      </w:pPr>
      <w:r>
        <w:rPr>
          <w:rFonts w:ascii="Times New Roman"/>
          <w:b w:val="false"/>
          <w:i w:val="false"/>
          <w:color w:val="000000"/>
          <w:sz w:val="28"/>
        </w:rPr>
        <w:t xml:space="preserve">
      обеспечивать развитие исследовательских навыков, обучающихся; </w:t>
      </w:r>
    </w:p>
    <w:bookmarkEnd w:id="905"/>
    <w:bookmarkStart w:name="z1940" w:id="906"/>
    <w:p>
      <w:pPr>
        <w:spacing w:after="0"/>
        <w:ind w:left="0"/>
        <w:jc w:val="both"/>
      </w:pPr>
      <w:r>
        <w:rPr>
          <w:rFonts w:ascii="Times New Roman"/>
          <w:b w:val="false"/>
          <w:i w:val="false"/>
          <w:color w:val="000000"/>
          <w:sz w:val="28"/>
        </w:rPr>
        <w:t xml:space="preserve">
      обобщать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906"/>
    <w:bookmarkStart w:name="z1941" w:id="907"/>
    <w:p>
      <w:pPr>
        <w:spacing w:after="0"/>
        <w:ind w:left="0"/>
        <w:jc w:val="both"/>
      </w:pPr>
      <w:r>
        <w:rPr>
          <w:rFonts w:ascii="Times New Roman"/>
          <w:b w:val="false"/>
          <w:i w:val="false"/>
          <w:color w:val="000000"/>
          <w:sz w:val="28"/>
        </w:rPr>
        <w:t>
      являться участником или призером, или победителем конкурса профессионального мастерства или иметь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bookmarkEnd w:id="907"/>
    <w:bookmarkStart w:name="z1942" w:id="908"/>
    <w:p>
      <w:pPr>
        <w:spacing w:after="0"/>
        <w:ind w:left="0"/>
        <w:jc w:val="both"/>
      </w:pPr>
      <w:r>
        <w:rPr>
          <w:rFonts w:ascii="Times New Roman"/>
          <w:b w:val="false"/>
          <w:i w:val="false"/>
          <w:color w:val="000000"/>
          <w:sz w:val="28"/>
        </w:rPr>
        <w:t>
      являться участником или призером, или победителем Национальной премии "Учитель Казахстана", обладателем звания "Лучший педагог" (при наличии);</w:t>
      </w:r>
    </w:p>
    <w:bookmarkEnd w:id="908"/>
    <w:bookmarkStart w:name="z1943" w:id="909"/>
    <w:p>
      <w:pPr>
        <w:spacing w:after="0"/>
        <w:ind w:left="0"/>
        <w:jc w:val="both"/>
      </w:pPr>
      <w:r>
        <w:rPr>
          <w:rFonts w:ascii="Times New Roman"/>
          <w:b w:val="false"/>
          <w:i w:val="false"/>
          <w:color w:val="000000"/>
          <w:sz w:val="28"/>
        </w:rPr>
        <w:t>
      осуществлять наставничество и конструктивно определять стратегии развития в педагогическом сообществе на уровне района (города областного значения), области (при наличии);</w:t>
      </w:r>
    </w:p>
    <w:bookmarkEnd w:id="909"/>
    <w:bookmarkStart w:name="z1944" w:id="910"/>
    <w:p>
      <w:pPr>
        <w:spacing w:after="0"/>
        <w:ind w:left="0"/>
        <w:jc w:val="both"/>
      </w:pPr>
      <w:r>
        <w:rPr>
          <w:rFonts w:ascii="Times New Roman"/>
          <w:b w:val="false"/>
          <w:i w:val="false"/>
          <w:color w:val="000000"/>
          <w:sz w:val="28"/>
        </w:rPr>
        <w:t>
      участвовать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910"/>
    <w:bookmarkStart w:name="z1945" w:id="911"/>
    <w:p>
      <w:pPr>
        <w:spacing w:after="0"/>
        <w:ind w:left="0"/>
        <w:jc w:val="both"/>
      </w:pPr>
      <w:r>
        <w:rPr>
          <w:rFonts w:ascii="Times New Roman"/>
          <w:b w:val="false"/>
          <w:i w:val="false"/>
          <w:color w:val="000000"/>
          <w:sz w:val="28"/>
        </w:rPr>
        <w:t>
      входить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РУМС при Департаменте технического и профессионального образования (при наличии) (далее – ДТПО);</w:t>
      </w:r>
    </w:p>
    <w:bookmarkEnd w:id="911"/>
    <w:bookmarkStart w:name="z1946" w:id="912"/>
    <w:p>
      <w:pPr>
        <w:spacing w:after="0"/>
        <w:ind w:left="0"/>
        <w:jc w:val="both"/>
      </w:pPr>
      <w:r>
        <w:rPr>
          <w:rFonts w:ascii="Times New Roman"/>
          <w:b w:val="false"/>
          <w:i w:val="false"/>
          <w:color w:val="000000"/>
          <w:sz w:val="28"/>
        </w:rPr>
        <w:t>
      подготовить видео-, телеуроки, включенные для трансляции на телевидении страны, области, размещенные на образовательных порталах (при наличии);</w:t>
      </w:r>
    </w:p>
    <w:bookmarkEnd w:id="912"/>
    <w:bookmarkStart w:name="z1947" w:id="913"/>
    <w:p>
      <w:pPr>
        <w:spacing w:after="0"/>
        <w:ind w:left="0"/>
        <w:jc w:val="both"/>
      </w:pPr>
      <w:r>
        <w:rPr>
          <w:rFonts w:ascii="Times New Roman"/>
          <w:b w:val="false"/>
          <w:i w:val="false"/>
          <w:color w:val="000000"/>
          <w:sz w:val="28"/>
        </w:rPr>
        <w:t>
      распростронять опыт работы, используя интернет-ресурсы;</w:t>
      </w:r>
    </w:p>
    <w:bookmarkEnd w:id="913"/>
    <w:bookmarkStart w:name="z1948" w:id="914"/>
    <w:p>
      <w:pPr>
        <w:spacing w:after="0"/>
        <w:ind w:left="0"/>
        <w:jc w:val="both"/>
      </w:pPr>
      <w:r>
        <w:rPr>
          <w:rFonts w:ascii="Times New Roman"/>
          <w:b w:val="false"/>
          <w:i w:val="false"/>
          <w:color w:val="000000"/>
          <w:sz w:val="28"/>
        </w:rPr>
        <w:t>
      5) "педагог-мастер":</w:t>
      </w:r>
    </w:p>
    <w:bookmarkEnd w:id="914"/>
    <w:bookmarkStart w:name="z1949" w:id="915"/>
    <w:p>
      <w:pPr>
        <w:spacing w:after="0"/>
        <w:ind w:left="0"/>
        <w:jc w:val="both"/>
      </w:pPr>
      <w:r>
        <w:rPr>
          <w:rFonts w:ascii="Times New Roman"/>
          <w:b w:val="false"/>
          <w:i w:val="false"/>
          <w:color w:val="000000"/>
          <w:sz w:val="28"/>
        </w:rPr>
        <w:t xml:space="preserve">
      должен соответствовать общим требованиям квалификации "педагог-исследователь", а также: </w:t>
      </w:r>
    </w:p>
    <w:bookmarkEnd w:id="915"/>
    <w:bookmarkStart w:name="z1950" w:id="916"/>
    <w:p>
      <w:pPr>
        <w:spacing w:after="0"/>
        <w:ind w:left="0"/>
        <w:jc w:val="both"/>
      </w:pPr>
      <w:r>
        <w:rPr>
          <w:rFonts w:ascii="Times New Roman"/>
          <w:b w:val="false"/>
          <w:i w:val="false"/>
          <w:color w:val="000000"/>
          <w:sz w:val="28"/>
        </w:rPr>
        <w:t>
      иметь авторскую программу, получившую одобрение на РУМС при Национальной академии образования имени Ы. Алтынсарина или на РУМС при ДТПО или являться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 учебников, учебно-методических комплексов или являться экспертом чемпионатов WorldSkills или тренером по повышению квалификации педагогов;</w:t>
      </w:r>
    </w:p>
    <w:bookmarkEnd w:id="916"/>
    <w:bookmarkStart w:name="z1951" w:id="917"/>
    <w:p>
      <w:pPr>
        <w:spacing w:after="0"/>
        <w:ind w:left="0"/>
        <w:jc w:val="both"/>
      </w:pPr>
      <w:r>
        <w:rPr>
          <w:rFonts w:ascii="Times New Roman"/>
          <w:b w:val="false"/>
          <w:i w:val="false"/>
          <w:color w:val="000000"/>
          <w:sz w:val="28"/>
        </w:rPr>
        <w:t>
      являться призером или победителем республиканских или международных профессиональных конкурсов, или олимпиад или подготовить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bookmarkEnd w:id="917"/>
    <w:bookmarkStart w:name="z1952" w:id="918"/>
    <w:p>
      <w:pPr>
        <w:spacing w:after="0"/>
        <w:ind w:left="0"/>
        <w:jc w:val="both"/>
      </w:pPr>
      <w:r>
        <w:rPr>
          <w:rFonts w:ascii="Times New Roman"/>
          <w:b w:val="false"/>
          <w:i w:val="false"/>
          <w:color w:val="000000"/>
          <w:sz w:val="28"/>
        </w:rPr>
        <w:t>
      являться участником или призером, или победителем Национальной премии "Учитель Казахстана", обладателем звания "Лучший педагог" (при наличии);</w:t>
      </w:r>
    </w:p>
    <w:bookmarkEnd w:id="918"/>
    <w:bookmarkStart w:name="z1953" w:id="919"/>
    <w:p>
      <w:pPr>
        <w:spacing w:after="0"/>
        <w:ind w:left="0"/>
        <w:jc w:val="both"/>
      </w:pPr>
      <w:r>
        <w:rPr>
          <w:rFonts w:ascii="Times New Roman"/>
          <w:b w:val="false"/>
          <w:i w:val="false"/>
          <w:color w:val="000000"/>
          <w:sz w:val="28"/>
        </w:rPr>
        <w:t>
      распространять опыт работы, используя интернет-ресурсы;</w:t>
      </w:r>
    </w:p>
    <w:bookmarkEnd w:id="919"/>
    <w:bookmarkStart w:name="z1954" w:id="920"/>
    <w:p>
      <w:pPr>
        <w:spacing w:after="0"/>
        <w:ind w:left="0"/>
        <w:jc w:val="both"/>
      </w:pPr>
      <w:r>
        <w:rPr>
          <w:rFonts w:ascii="Times New Roman"/>
          <w:b w:val="false"/>
          <w:i w:val="false"/>
          <w:color w:val="000000"/>
          <w:sz w:val="28"/>
        </w:rPr>
        <w:t>
      осуществлять наставничество и планирует развитие сети профессионального сообщества на уровне области, республики (при наличии);</w:t>
      </w:r>
    </w:p>
    <w:bookmarkEnd w:id="920"/>
    <w:bookmarkStart w:name="z1955" w:id="921"/>
    <w:p>
      <w:pPr>
        <w:spacing w:after="0"/>
        <w:ind w:left="0"/>
        <w:jc w:val="both"/>
      </w:pPr>
      <w:r>
        <w:rPr>
          <w:rFonts w:ascii="Times New Roman"/>
          <w:b w:val="false"/>
          <w:i w:val="false"/>
          <w:color w:val="000000"/>
          <w:sz w:val="28"/>
        </w:rPr>
        <w:t>
      входить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РУМС при ДТПО (при наличии);</w:t>
      </w:r>
    </w:p>
    <w:bookmarkEnd w:id="921"/>
    <w:bookmarkStart w:name="z1956" w:id="922"/>
    <w:p>
      <w:pPr>
        <w:spacing w:after="0"/>
        <w:ind w:left="0"/>
        <w:jc w:val="both"/>
      </w:pPr>
      <w:r>
        <w:rPr>
          <w:rFonts w:ascii="Times New Roman"/>
          <w:b w:val="false"/>
          <w:i w:val="false"/>
          <w:color w:val="000000"/>
          <w:sz w:val="28"/>
        </w:rPr>
        <w:t>
      обобщать опыт на уровне республики, участвовать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922"/>
    <w:p>
      <w:pPr>
        <w:spacing w:after="0"/>
        <w:ind w:left="0"/>
        <w:jc w:val="both"/>
      </w:pPr>
      <w:r>
        <w:rPr>
          <w:rFonts w:ascii="Times New Roman"/>
          <w:b w:val="false"/>
          <w:i w:val="false"/>
          <w:color w:val="000000"/>
          <w:sz w:val="28"/>
        </w:rPr>
        <w:t>
      подготовить видео-, телеуроки, включенные для трансляции на телевидении страны, области, размещенные на образовательных порталах (при наличии).</w:t>
      </w:r>
    </w:p>
    <w:bookmarkStart w:name="z5356" w:id="923"/>
    <w:p>
      <w:pPr>
        <w:spacing w:after="0"/>
        <w:ind w:left="0"/>
        <w:jc w:val="left"/>
      </w:pPr>
      <w:r>
        <w:rPr>
          <w:rFonts w:ascii="Times New Roman"/>
          <w:b/>
          <w:i w:val="false"/>
          <w:color w:val="000000"/>
        </w:rPr>
        <w:t xml:space="preserve"> Параграф 7-1. Учитель предмета "Основы права" </w:t>
      </w:r>
    </w:p>
    <w:bookmarkEnd w:id="923"/>
    <w:p>
      <w:pPr>
        <w:spacing w:after="0"/>
        <w:ind w:left="0"/>
        <w:jc w:val="both"/>
      </w:pPr>
      <w:r>
        <w:rPr>
          <w:rFonts w:ascii="Times New Roman"/>
          <w:b w:val="false"/>
          <w:i w:val="false"/>
          <w:color w:val="ff0000"/>
          <w:sz w:val="28"/>
        </w:rPr>
        <w:t xml:space="preserve">
      Сноска. Глава дополнена параграфом 7-1 в соответствии с приказом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5357" w:id="924"/>
    <w:p>
      <w:pPr>
        <w:spacing w:after="0"/>
        <w:ind w:left="0"/>
        <w:jc w:val="both"/>
      </w:pPr>
      <w:r>
        <w:rPr>
          <w:rFonts w:ascii="Times New Roman"/>
          <w:b w:val="false"/>
          <w:i w:val="false"/>
          <w:color w:val="000000"/>
          <w:sz w:val="28"/>
        </w:rPr>
        <w:t>
      67-1. Должностные обязанности:</w:t>
      </w:r>
    </w:p>
    <w:bookmarkEnd w:id="924"/>
    <w:bookmarkStart w:name="z5358" w:id="925"/>
    <w:p>
      <w:pPr>
        <w:spacing w:after="0"/>
        <w:ind w:left="0"/>
        <w:jc w:val="both"/>
      </w:pPr>
      <w:r>
        <w:rPr>
          <w:rFonts w:ascii="Times New Roman"/>
          <w:b w:val="false"/>
          <w:i w:val="false"/>
          <w:color w:val="000000"/>
          <w:sz w:val="28"/>
        </w:rPr>
        <w:t>
      осуществляет обучение и воспитание обучающихся с учетом специфики предмета "Основы права", в соответствии с государственным общеобязательным стандартом образования;</w:t>
      </w:r>
    </w:p>
    <w:bookmarkEnd w:id="925"/>
    <w:bookmarkStart w:name="z5359" w:id="926"/>
    <w:p>
      <w:pPr>
        <w:spacing w:after="0"/>
        <w:ind w:left="0"/>
        <w:jc w:val="both"/>
      </w:pPr>
      <w:r>
        <w:rPr>
          <w:rFonts w:ascii="Times New Roman"/>
          <w:b w:val="false"/>
          <w:i w:val="false"/>
          <w:color w:val="000000"/>
          <w:sz w:val="28"/>
        </w:rPr>
        <w:t>
      способствует формированию у обучающихся правовых знаний, гражданской позиции, правосознания и уважительного отношения к закону и обществу;</w:t>
      </w:r>
    </w:p>
    <w:bookmarkEnd w:id="926"/>
    <w:bookmarkStart w:name="z5360" w:id="927"/>
    <w:p>
      <w:pPr>
        <w:spacing w:after="0"/>
        <w:ind w:left="0"/>
        <w:jc w:val="both"/>
      </w:pPr>
      <w:r>
        <w:rPr>
          <w:rFonts w:ascii="Times New Roman"/>
          <w:b w:val="false"/>
          <w:i w:val="false"/>
          <w:color w:val="000000"/>
          <w:sz w:val="28"/>
        </w:rPr>
        <w:t>
      способствует развитию у обучающихся способности применять правовые знания в регламентированных законом практических ситуациях;</w:t>
      </w:r>
    </w:p>
    <w:bookmarkEnd w:id="927"/>
    <w:bookmarkStart w:name="z5361" w:id="928"/>
    <w:p>
      <w:pPr>
        <w:spacing w:after="0"/>
        <w:ind w:left="0"/>
        <w:jc w:val="both"/>
      </w:pPr>
      <w:r>
        <w:rPr>
          <w:rFonts w:ascii="Times New Roman"/>
          <w:b w:val="false"/>
          <w:i w:val="false"/>
          <w:color w:val="000000"/>
          <w:sz w:val="28"/>
        </w:rPr>
        <w:t>
      формирует у обучающихся уважительное отношение к истории, культуре, традициям страны, правам и свободам человека и гражданина;</w:t>
      </w:r>
    </w:p>
    <w:bookmarkEnd w:id="928"/>
    <w:bookmarkStart w:name="z5362" w:id="929"/>
    <w:p>
      <w:pPr>
        <w:spacing w:after="0"/>
        <w:ind w:left="0"/>
        <w:jc w:val="both"/>
      </w:pPr>
      <w:r>
        <w:rPr>
          <w:rFonts w:ascii="Times New Roman"/>
          <w:b w:val="false"/>
          <w:i w:val="false"/>
          <w:color w:val="000000"/>
          <w:sz w:val="28"/>
        </w:rPr>
        <w:t>
      прививает обучающимся базовые правовые и социальные ценности: нравственность, этика, гражданственность, ответственность, права и обязанности человека и гражданина, законность, правопорядок, единство и солидарность, демократические институты;</w:t>
      </w:r>
    </w:p>
    <w:bookmarkEnd w:id="929"/>
    <w:bookmarkStart w:name="z5363" w:id="930"/>
    <w:p>
      <w:pPr>
        <w:spacing w:after="0"/>
        <w:ind w:left="0"/>
        <w:jc w:val="both"/>
      </w:pPr>
      <w:r>
        <w:rPr>
          <w:rFonts w:ascii="Times New Roman"/>
          <w:b w:val="false"/>
          <w:i w:val="false"/>
          <w:color w:val="000000"/>
          <w:sz w:val="28"/>
        </w:rPr>
        <w:t>
      воспитывает в обучающемся уважительное отношение к педагогу, учит соблюдать деловой этикет путем вежливого обращения по имени и отчеству педагога или прямого обращения "учитель/мұғалім";</w:t>
      </w:r>
    </w:p>
    <w:bookmarkEnd w:id="930"/>
    <w:bookmarkStart w:name="z5364" w:id="931"/>
    <w:p>
      <w:pPr>
        <w:spacing w:after="0"/>
        <w:ind w:left="0"/>
        <w:jc w:val="both"/>
      </w:pPr>
      <w:r>
        <w:rPr>
          <w:rFonts w:ascii="Times New Roman"/>
          <w:b w:val="false"/>
          <w:i w:val="false"/>
          <w:color w:val="000000"/>
          <w:sz w:val="28"/>
        </w:rPr>
        <w:t xml:space="preserve">
      способствует формированию общей и правовой культуры личности обучающегося, его социализации, выявляет и содействует развитию индивидуальных способностей обучающихся; </w:t>
      </w:r>
    </w:p>
    <w:bookmarkEnd w:id="931"/>
    <w:bookmarkStart w:name="z5365" w:id="932"/>
    <w:p>
      <w:pPr>
        <w:spacing w:after="0"/>
        <w:ind w:left="0"/>
        <w:jc w:val="both"/>
      </w:pPr>
      <w:r>
        <w:rPr>
          <w:rFonts w:ascii="Times New Roman"/>
          <w:b w:val="false"/>
          <w:i w:val="false"/>
          <w:color w:val="000000"/>
          <w:sz w:val="28"/>
        </w:rPr>
        <w:t>
      использует новые подходы, эффективные педагогические технологии, формы, методы и средства обучения с учетом индивидуальных потребностей обучающихся;</w:t>
      </w:r>
    </w:p>
    <w:bookmarkEnd w:id="932"/>
    <w:bookmarkStart w:name="z5366" w:id="933"/>
    <w:p>
      <w:pPr>
        <w:spacing w:after="0"/>
        <w:ind w:left="0"/>
        <w:jc w:val="both"/>
      </w:pPr>
      <w:r>
        <w:rPr>
          <w:rFonts w:ascii="Times New Roman"/>
          <w:b w:val="false"/>
          <w:i w:val="false"/>
          <w:color w:val="000000"/>
          <w:sz w:val="28"/>
        </w:rPr>
        <w:t xml:space="preserve">
      составляет краткосрочные и среднесрочные (календарно-тематические) планы, задания для суммативного оценивания за раздел; </w:t>
      </w:r>
    </w:p>
    <w:bookmarkEnd w:id="933"/>
    <w:bookmarkStart w:name="z5367" w:id="934"/>
    <w:p>
      <w:pPr>
        <w:spacing w:after="0"/>
        <w:ind w:left="0"/>
        <w:jc w:val="both"/>
      </w:pPr>
      <w:r>
        <w:rPr>
          <w:rFonts w:ascii="Times New Roman"/>
          <w:b w:val="false"/>
          <w:i w:val="false"/>
          <w:color w:val="000000"/>
          <w:sz w:val="28"/>
        </w:rPr>
        <w:t xml:space="preserve">
      проводит анализ по итогам проведения суммативного оценивания за раздел с комментариями; </w:t>
      </w:r>
    </w:p>
    <w:bookmarkEnd w:id="934"/>
    <w:bookmarkStart w:name="z5368" w:id="935"/>
    <w:p>
      <w:pPr>
        <w:spacing w:after="0"/>
        <w:ind w:left="0"/>
        <w:jc w:val="both"/>
      </w:pPr>
      <w:r>
        <w:rPr>
          <w:rFonts w:ascii="Times New Roman"/>
          <w:b w:val="false"/>
          <w:i w:val="false"/>
          <w:color w:val="000000"/>
          <w:sz w:val="28"/>
        </w:rPr>
        <w:t>
      заполняет журналы (бумажные или электронные);</w:t>
      </w:r>
    </w:p>
    <w:bookmarkEnd w:id="935"/>
    <w:bookmarkStart w:name="z5369" w:id="936"/>
    <w:p>
      <w:pPr>
        <w:spacing w:after="0"/>
        <w:ind w:left="0"/>
        <w:jc w:val="both"/>
      </w:pPr>
      <w:r>
        <w:rPr>
          <w:rFonts w:ascii="Times New Roman"/>
          <w:b w:val="false"/>
          <w:i w:val="false"/>
          <w:color w:val="000000"/>
          <w:sz w:val="28"/>
        </w:rPr>
        <w:t>
      обеспечивает достижение личностных, системно-деятельностных, предметных результатов обучающимися не ниже уровня, предусмотренного государственным общеобязательным стандартом образования;</w:t>
      </w:r>
    </w:p>
    <w:bookmarkEnd w:id="936"/>
    <w:bookmarkStart w:name="z5370" w:id="937"/>
    <w:p>
      <w:pPr>
        <w:spacing w:after="0"/>
        <w:ind w:left="0"/>
        <w:jc w:val="both"/>
      </w:pPr>
      <w:r>
        <w:rPr>
          <w:rFonts w:ascii="Times New Roman"/>
          <w:b w:val="false"/>
          <w:i w:val="false"/>
          <w:color w:val="000000"/>
          <w:sz w:val="28"/>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bookmarkEnd w:id="937"/>
    <w:bookmarkStart w:name="z5371" w:id="938"/>
    <w:p>
      <w:pPr>
        <w:spacing w:after="0"/>
        <w:ind w:left="0"/>
        <w:jc w:val="both"/>
      </w:pPr>
      <w:r>
        <w:rPr>
          <w:rFonts w:ascii="Times New Roman"/>
          <w:b w:val="false"/>
          <w:i w:val="false"/>
          <w:color w:val="000000"/>
          <w:sz w:val="28"/>
        </w:rPr>
        <w:t>
      изучает индивидуальные способности, интересы и склонности обучающихся;</w:t>
      </w:r>
    </w:p>
    <w:bookmarkEnd w:id="938"/>
    <w:bookmarkStart w:name="z5372" w:id="939"/>
    <w:p>
      <w:pPr>
        <w:spacing w:after="0"/>
        <w:ind w:left="0"/>
        <w:jc w:val="both"/>
      </w:pPr>
      <w:r>
        <w:rPr>
          <w:rFonts w:ascii="Times New Roman"/>
          <w:b w:val="false"/>
          <w:i w:val="false"/>
          <w:color w:val="000000"/>
          <w:sz w:val="28"/>
        </w:rPr>
        <w:t>
      реализует инклюзивное образование;</w:t>
      </w:r>
    </w:p>
    <w:bookmarkEnd w:id="939"/>
    <w:bookmarkStart w:name="z5373" w:id="940"/>
    <w:p>
      <w:pPr>
        <w:spacing w:after="0"/>
        <w:ind w:left="0"/>
        <w:jc w:val="both"/>
      </w:pPr>
      <w:r>
        <w:rPr>
          <w:rFonts w:ascii="Times New Roman"/>
          <w:b w:val="false"/>
          <w:i w:val="false"/>
          <w:color w:val="000000"/>
          <w:sz w:val="28"/>
        </w:rPr>
        <w:t>
      адаптирует учебные программы с учетом индивидуальной потребности обучающегося с особыми образовательными потребностями;</w:t>
      </w:r>
    </w:p>
    <w:bookmarkEnd w:id="940"/>
    <w:bookmarkStart w:name="z5374" w:id="941"/>
    <w:p>
      <w:pPr>
        <w:spacing w:after="0"/>
        <w:ind w:left="0"/>
        <w:jc w:val="both"/>
      </w:pPr>
      <w:r>
        <w:rPr>
          <w:rFonts w:ascii="Times New Roman"/>
          <w:b w:val="false"/>
          <w:i w:val="false"/>
          <w:color w:val="000000"/>
          <w:sz w:val="28"/>
        </w:rPr>
        <w:t>
      в специальных школах осуществляет работу по обучению и воспитанию обучающихся и воспитанников, направленную на максимальное преодоление нарушений в развитии с учетом специфики предмета "Основы права";</w:t>
      </w:r>
    </w:p>
    <w:bookmarkEnd w:id="941"/>
    <w:bookmarkStart w:name="z5375" w:id="942"/>
    <w:p>
      <w:pPr>
        <w:spacing w:after="0"/>
        <w:ind w:left="0"/>
        <w:jc w:val="both"/>
      </w:pPr>
      <w:r>
        <w:rPr>
          <w:rFonts w:ascii="Times New Roman"/>
          <w:b w:val="false"/>
          <w:i w:val="false"/>
          <w:color w:val="000000"/>
          <w:sz w:val="28"/>
        </w:rPr>
        <w:t xml:space="preserve">
      организовывает занятия дистанционного обучения; </w:t>
      </w:r>
    </w:p>
    <w:bookmarkEnd w:id="942"/>
    <w:bookmarkStart w:name="z5376" w:id="943"/>
    <w:p>
      <w:pPr>
        <w:spacing w:after="0"/>
        <w:ind w:left="0"/>
        <w:jc w:val="both"/>
      </w:pPr>
      <w:r>
        <w:rPr>
          <w:rFonts w:ascii="Times New Roman"/>
          <w:b w:val="false"/>
          <w:i w:val="false"/>
          <w:color w:val="000000"/>
          <w:sz w:val="28"/>
        </w:rPr>
        <w:t>
      разрабатывает и проводит внеклассные мероприятия правового, воспитательного, гражданского и патриотического характера;</w:t>
      </w:r>
    </w:p>
    <w:bookmarkEnd w:id="943"/>
    <w:bookmarkStart w:name="z5377" w:id="944"/>
    <w:p>
      <w:pPr>
        <w:spacing w:after="0"/>
        <w:ind w:left="0"/>
        <w:jc w:val="both"/>
      </w:pPr>
      <w:r>
        <w:rPr>
          <w:rFonts w:ascii="Times New Roman"/>
          <w:b w:val="false"/>
          <w:i w:val="false"/>
          <w:color w:val="000000"/>
          <w:sz w:val="28"/>
        </w:rPr>
        <w:t>
      участвует в заседаниях методических объединений, ассоциации педагогов, методических, педагогических советов, сетевых сообществ;</w:t>
      </w:r>
    </w:p>
    <w:bookmarkEnd w:id="944"/>
    <w:bookmarkStart w:name="z5378" w:id="945"/>
    <w:p>
      <w:pPr>
        <w:spacing w:after="0"/>
        <w:ind w:left="0"/>
        <w:jc w:val="both"/>
      </w:pPr>
      <w:r>
        <w:rPr>
          <w:rFonts w:ascii="Times New Roman"/>
          <w:b w:val="false"/>
          <w:i w:val="false"/>
          <w:color w:val="000000"/>
          <w:sz w:val="28"/>
        </w:rPr>
        <w:t xml:space="preserve">
      участвует в педагогических консилиумах для родителей или иных законных представителей; </w:t>
      </w:r>
    </w:p>
    <w:bookmarkEnd w:id="945"/>
    <w:bookmarkStart w:name="z5379" w:id="946"/>
    <w:p>
      <w:pPr>
        <w:spacing w:after="0"/>
        <w:ind w:left="0"/>
        <w:jc w:val="both"/>
      </w:pPr>
      <w:r>
        <w:rPr>
          <w:rFonts w:ascii="Times New Roman"/>
          <w:b w:val="false"/>
          <w:i w:val="false"/>
          <w:color w:val="000000"/>
          <w:sz w:val="28"/>
        </w:rPr>
        <w:t>
      повышает профессиональную компетентность;</w:t>
      </w:r>
    </w:p>
    <w:bookmarkEnd w:id="946"/>
    <w:bookmarkStart w:name="z5380" w:id="947"/>
    <w:p>
      <w:pPr>
        <w:spacing w:after="0"/>
        <w:ind w:left="0"/>
        <w:jc w:val="both"/>
      </w:pPr>
      <w:r>
        <w:rPr>
          <w:rFonts w:ascii="Times New Roman"/>
          <w:b w:val="false"/>
          <w:i w:val="false"/>
          <w:color w:val="000000"/>
          <w:sz w:val="28"/>
        </w:rPr>
        <w:t>
      ведет документы, перечень которых утвержден уполномоченным органом в области образования;</w:t>
      </w:r>
    </w:p>
    <w:bookmarkEnd w:id="947"/>
    <w:bookmarkStart w:name="z5381" w:id="948"/>
    <w:p>
      <w:pPr>
        <w:spacing w:after="0"/>
        <w:ind w:left="0"/>
        <w:jc w:val="both"/>
      </w:pPr>
      <w:r>
        <w:rPr>
          <w:rFonts w:ascii="Times New Roman"/>
          <w:b w:val="false"/>
          <w:i w:val="false"/>
          <w:color w:val="000000"/>
          <w:sz w:val="28"/>
        </w:rPr>
        <w:t>
      консультирует родителей или иных законных представителей по вопросам обучения и воспитания обучающихся;</w:t>
      </w:r>
    </w:p>
    <w:bookmarkEnd w:id="948"/>
    <w:bookmarkStart w:name="z5382" w:id="949"/>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949"/>
    <w:bookmarkStart w:name="z5383" w:id="950"/>
    <w:p>
      <w:pPr>
        <w:spacing w:after="0"/>
        <w:ind w:left="0"/>
        <w:jc w:val="both"/>
      </w:pPr>
      <w:r>
        <w:rPr>
          <w:rFonts w:ascii="Times New Roman"/>
          <w:b w:val="false"/>
          <w:i w:val="false"/>
          <w:color w:val="000000"/>
          <w:sz w:val="28"/>
        </w:rPr>
        <w:t>
      обеспечивает охрану жизни и здоровья обучающихся в период образовательного процесса;</w:t>
      </w:r>
    </w:p>
    <w:bookmarkEnd w:id="950"/>
    <w:bookmarkStart w:name="z5384" w:id="951"/>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w:t>
      </w:r>
    </w:p>
    <w:bookmarkEnd w:id="951"/>
    <w:bookmarkStart w:name="z5385" w:id="952"/>
    <w:p>
      <w:pPr>
        <w:spacing w:after="0"/>
        <w:ind w:left="0"/>
        <w:jc w:val="both"/>
      </w:pPr>
      <w:r>
        <w:rPr>
          <w:rFonts w:ascii="Times New Roman"/>
          <w:b w:val="false"/>
          <w:i w:val="false"/>
          <w:color w:val="000000"/>
          <w:sz w:val="28"/>
        </w:rPr>
        <w:t>
      67-2. Должен знать:</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статусе педагога"</w:t>
      </w:r>
      <w:r>
        <w:rPr>
          <w:rFonts w:ascii="Times New Roman"/>
          <w:b w:val="false"/>
          <w:i w:val="false"/>
          <w:color w:val="000000"/>
          <w:sz w:val="28"/>
        </w:rPr>
        <w:t xml:space="preserve">,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а также основы гражданского и гражданского процессуального законодательства;</w:t>
      </w:r>
    </w:p>
    <w:bookmarkStart w:name="z5387" w:id="953"/>
    <w:p>
      <w:pPr>
        <w:spacing w:after="0"/>
        <w:ind w:left="0"/>
        <w:jc w:val="both"/>
      </w:pPr>
      <w:r>
        <w:rPr>
          <w:rFonts w:ascii="Times New Roman"/>
          <w:b w:val="false"/>
          <w:i w:val="false"/>
          <w:color w:val="000000"/>
          <w:sz w:val="28"/>
        </w:rPr>
        <w:t>
      Государственный общеобязательный стандарт образования и нормативные правовые акты, определяющие направления и перспективы развития образования;</w:t>
      </w:r>
    </w:p>
    <w:bookmarkEnd w:id="953"/>
    <w:bookmarkStart w:name="z5388" w:id="954"/>
    <w:p>
      <w:pPr>
        <w:spacing w:after="0"/>
        <w:ind w:left="0"/>
        <w:jc w:val="both"/>
      </w:pPr>
      <w:r>
        <w:rPr>
          <w:rFonts w:ascii="Times New Roman"/>
          <w:b w:val="false"/>
          <w:i w:val="false"/>
          <w:color w:val="000000"/>
          <w:sz w:val="28"/>
        </w:rPr>
        <w:t>
      содержание учебного предмета, учебно-воспитательного процесса, методики преподавания и оценивания;</w:t>
      </w:r>
    </w:p>
    <w:bookmarkEnd w:id="954"/>
    <w:bookmarkStart w:name="z5389" w:id="955"/>
    <w:p>
      <w:pPr>
        <w:spacing w:after="0"/>
        <w:ind w:left="0"/>
        <w:jc w:val="both"/>
      </w:pPr>
      <w:r>
        <w:rPr>
          <w:rFonts w:ascii="Times New Roman"/>
          <w:b w:val="false"/>
          <w:i w:val="false"/>
          <w:color w:val="000000"/>
          <w:sz w:val="28"/>
        </w:rPr>
        <w:t>
      педагогику и психологию;</w:t>
      </w:r>
    </w:p>
    <w:bookmarkEnd w:id="955"/>
    <w:bookmarkStart w:name="z5390" w:id="956"/>
    <w:p>
      <w:pPr>
        <w:spacing w:after="0"/>
        <w:ind w:left="0"/>
        <w:jc w:val="both"/>
      </w:pPr>
      <w:r>
        <w:rPr>
          <w:rFonts w:ascii="Times New Roman"/>
          <w:b w:val="false"/>
          <w:i w:val="false"/>
          <w:color w:val="000000"/>
          <w:sz w:val="28"/>
        </w:rPr>
        <w:t>
      методику преподавания предмета, воспитательной работы, средства обучения и их дидактические возможности;</w:t>
      </w:r>
    </w:p>
    <w:bookmarkEnd w:id="956"/>
    <w:bookmarkStart w:name="z5391" w:id="957"/>
    <w:p>
      <w:pPr>
        <w:spacing w:after="0"/>
        <w:ind w:left="0"/>
        <w:jc w:val="both"/>
      </w:pPr>
      <w:r>
        <w:rPr>
          <w:rFonts w:ascii="Times New Roman"/>
          <w:b w:val="false"/>
          <w:i w:val="false"/>
          <w:color w:val="000000"/>
          <w:sz w:val="28"/>
        </w:rPr>
        <w:t>
      нормы педагогической этики;</w:t>
      </w:r>
    </w:p>
    <w:bookmarkEnd w:id="957"/>
    <w:bookmarkStart w:name="z5392" w:id="958"/>
    <w:p>
      <w:pPr>
        <w:spacing w:after="0"/>
        <w:ind w:left="0"/>
        <w:jc w:val="both"/>
      </w:pPr>
      <w:r>
        <w:rPr>
          <w:rFonts w:ascii="Times New Roman"/>
          <w:b w:val="false"/>
          <w:i w:val="false"/>
          <w:color w:val="000000"/>
          <w:sz w:val="28"/>
        </w:rPr>
        <w:t>
      технику медиации и способность разрешать конфликты;</w:t>
      </w:r>
    </w:p>
    <w:bookmarkEnd w:id="958"/>
    <w:bookmarkStart w:name="z5393" w:id="959"/>
    <w:p>
      <w:pPr>
        <w:spacing w:after="0"/>
        <w:ind w:left="0"/>
        <w:jc w:val="both"/>
      </w:pPr>
      <w:r>
        <w:rPr>
          <w:rFonts w:ascii="Times New Roman"/>
          <w:b w:val="false"/>
          <w:i w:val="false"/>
          <w:color w:val="000000"/>
          <w:sz w:val="28"/>
        </w:rPr>
        <w:t>
      требования к оборудованию учебных кабинетов и подсобных помещений;</w:t>
      </w:r>
    </w:p>
    <w:bookmarkEnd w:id="959"/>
    <w:bookmarkStart w:name="z5394" w:id="960"/>
    <w:p>
      <w:pPr>
        <w:spacing w:after="0"/>
        <w:ind w:left="0"/>
        <w:jc w:val="both"/>
      </w:pPr>
      <w:r>
        <w:rPr>
          <w:rFonts w:ascii="Times New Roman"/>
          <w:b w:val="false"/>
          <w:i w:val="false"/>
          <w:color w:val="000000"/>
          <w:sz w:val="28"/>
        </w:rPr>
        <w:t>
      основы права;</w:t>
      </w:r>
    </w:p>
    <w:bookmarkEnd w:id="960"/>
    <w:bookmarkStart w:name="z5395" w:id="961"/>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961"/>
    <w:bookmarkStart w:name="z5396" w:id="962"/>
    <w:p>
      <w:pPr>
        <w:spacing w:after="0"/>
        <w:ind w:left="0"/>
        <w:jc w:val="both"/>
      </w:pPr>
      <w:r>
        <w:rPr>
          <w:rFonts w:ascii="Times New Roman"/>
          <w:b w:val="false"/>
          <w:i w:val="false"/>
          <w:color w:val="000000"/>
          <w:sz w:val="28"/>
        </w:rPr>
        <w:t>
      67-3. Требования к квалификации:</w:t>
      </w:r>
    </w:p>
    <w:bookmarkEnd w:id="962"/>
    <w:bookmarkStart w:name="z5397" w:id="963"/>
    <w:p>
      <w:pPr>
        <w:spacing w:after="0"/>
        <w:ind w:left="0"/>
        <w:jc w:val="both"/>
      </w:pPr>
      <w:r>
        <w:rPr>
          <w:rFonts w:ascii="Times New Roman"/>
          <w:b w:val="false"/>
          <w:i w:val="false"/>
          <w:color w:val="000000"/>
          <w:sz w:val="28"/>
        </w:rPr>
        <w:t>
      высшее или послевузовское педагогическое образование по соответствующему профилю или иное профессиональное образование по соответствующему профилю при наличии документа, подтверждающего педагогическую переподготовку, без предъявления требований к стажу работы;</w:t>
      </w:r>
    </w:p>
    <w:bookmarkEnd w:id="963"/>
    <w:bookmarkStart w:name="z5398" w:id="964"/>
    <w:p>
      <w:pPr>
        <w:spacing w:after="0"/>
        <w:ind w:left="0"/>
        <w:jc w:val="both"/>
      </w:pPr>
      <w:r>
        <w:rPr>
          <w:rFonts w:ascii="Times New Roman"/>
          <w:b w:val="false"/>
          <w:i w:val="false"/>
          <w:color w:val="000000"/>
          <w:sz w:val="28"/>
        </w:rPr>
        <w:t>
      или имеющие стаж работы не менее пяти лет на должностях в правоохранительных, специальных государственных органах или на должностях судей, имеющие высшее или послевузовское образование по направлению подготовки "Право" и при наличии педагогического образования или документа, подтверждающего педагогическую переподготовку;</w:t>
      </w:r>
    </w:p>
    <w:bookmarkEnd w:id="964"/>
    <w:bookmarkStart w:name="z5399" w:id="965"/>
    <w:p>
      <w:pPr>
        <w:spacing w:after="0"/>
        <w:ind w:left="0"/>
        <w:jc w:val="both"/>
      </w:pPr>
      <w:r>
        <w:rPr>
          <w:rFonts w:ascii="Times New Roman"/>
          <w:b w:val="false"/>
          <w:i w:val="false"/>
          <w:color w:val="000000"/>
          <w:sz w:val="28"/>
        </w:rPr>
        <w:t>
      или не менее пяти лет стажа работы в юридических службах государственных органов или в адвокатской или нотариальной деятельности, имеющие высшее или послевузовское образование по направлению подготовки "Право" при наличии педагогического образования или документа, подтверждающего педагогическую переподготовку.</w:t>
      </w:r>
    </w:p>
    <w:bookmarkEnd w:id="965"/>
    <w:bookmarkStart w:name="z5400" w:id="966"/>
    <w:p>
      <w:pPr>
        <w:spacing w:after="0"/>
        <w:ind w:left="0"/>
        <w:jc w:val="both"/>
      </w:pPr>
      <w:r>
        <w:rPr>
          <w:rFonts w:ascii="Times New Roman"/>
          <w:b w:val="false"/>
          <w:i w:val="false"/>
          <w:color w:val="000000"/>
          <w:sz w:val="28"/>
        </w:rPr>
        <w:t>
      67-4. Требования к квалификации с определением профессиональных компетенций:</w:t>
      </w:r>
    </w:p>
    <w:bookmarkEnd w:id="966"/>
    <w:bookmarkStart w:name="z5401" w:id="967"/>
    <w:p>
      <w:pPr>
        <w:spacing w:after="0"/>
        <w:ind w:left="0"/>
        <w:jc w:val="both"/>
      </w:pPr>
      <w:r>
        <w:rPr>
          <w:rFonts w:ascii="Times New Roman"/>
          <w:b w:val="false"/>
          <w:i w:val="false"/>
          <w:color w:val="000000"/>
          <w:sz w:val="28"/>
        </w:rPr>
        <w:t xml:space="preserve">
      1) "педагог": </w:t>
      </w:r>
    </w:p>
    <w:bookmarkEnd w:id="967"/>
    <w:bookmarkStart w:name="z5402" w:id="968"/>
    <w:p>
      <w:pPr>
        <w:spacing w:after="0"/>
        <w:ind w:left="0"/>
        <w:jc w:val="both"/>
      </w:pPr>
      <w:r>
        <w:rPr>
          <w:rFonts w:ascii="Times New Roman"/>
          <w:b w:val="false"/>
          <w:i w:val="false"/>
          <w:color w:val="000000"/>
          <w:sz w:val="28"/>
        </w:rPr>
        <w:t>
      знает содержание учебного предмета "Основы права", современные подходы педагогики и психологии для индивидуального развития обучающихся;</w:t>
      </w:r>
    </w:p>
    <w:bookmarkEnd w:id="968"/>
    <w:bookmarkStart w:name="z5403" w:id="969"/>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обучения (воспитания, развития) и инструментами оценивания;</w:t>
      </w:r>
    </w:p>
    <w:bookmarkEnd w:id="969"/>
    <w:bookmarkStart w:name="z5404" w:id="970"/>
    <w:p>
      <w:pPr>
        <w:spacing w:after="0"/>
        <w:ind w:left="0"/>
        <w:jc w:val="both"/>
      </w:pPr>
      <w:r>
        <w:rPr>
          <w:rFonts w:ascii="Times New Roman"/>
          <w:b w:val="false"/>
          <w:i w:val="false"/>
          <w:color w:val="000000"/>
          <w:sz w:val="28"/>
        </w:rPr>
        <w:t xml:space="preserve">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w:t>
      </w:r>
    </w:p>
    <w:bookmarkEnd w:id="970"/>
    <w:bookmarkStart w:name="z5405" w:id="971"/>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971"/>
    <w:bookmarkStart w:name="z5406" w:id="972"/>
    <w:p>
      <w:pPr>
        <w:spacing w:after="0"/>
        <w:ind w:left="0"/>
        <w:jc w:val="both"/>
      </w:pPr>
      <w:r>
        <w:rPr>
          <w:rFonts w:ascii="Times New Roman"/>
          <w:b w:val="false"/>
          <w:i w:val="false"/>
          <w:color w:val="000000"/>
          <w:sz w:val="28"/>
        </w:rPr>
        <w:t>
      информирует родителей или иных законных представителей о результатах обучения (воспитания, развития), обсуждает с коллегами успеваемость (развитие) обучающихся;</w:t>
      </w:r>
    </w:p>
    <w:bookmarkEnd w:id="972"/>
    <w:bookmarkStart w:name="z5407" w:id="973"/>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973"/>
    <w:bookmarkStart w:name="z5408" w:id="974"/>
    <w:p>
      <w:pPr>
        <w:spacing w:after="0"/>
        <w:ind w:left="0"/>
        <w:jc w:val="both"/>
      </w:pPr>
      <w:r>
        <w:rPr>
          <w:rFonts w:ascii="Times New Roman"/>
          <w:b w:val="false"/>
          <w:i w:val="false"/>
          <w:color w:val="000000"/>
          <w:sz w:val="28"/>
        </w:rPr>
        <w:t>
      соблюдает нормы безопасной и благоприятной образовательной (развивающей) среды, этические нормы;</w:t>
      </w:r>
    </w:p>
    <w:bookmarkEnd w:id="974"/>
    <w:bookmarkStart w:name="z5409" w:id="975"/>
    <w:p>
      <w:pPr>
        <w:spacing w:after="0"/>
        <w:ind w:left="0"/>
        <w:jc w:val="both"/>
      </w:pPr>
      <w:r>
        <w:rPr>
          <w:rFonts w:ascii="Times New Roman"/>
          <w:b w:val="false"/>
          <w:i w:val="false"/>
          <w:color w:val="000000"/>
          <w:sz w:val="28"/>
        </w:rPr>
        <w:t>
      2) "педагог-модератор":</w:t>
      </w:r>
    </w:p>
    <w:bookmarkEnd w:id="975"/>
    <w:bookmarkStart w:name="z5410" w:id="976"/>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и определяет необходимые методики и инструменты оценивания для достижения ожидаемых результатов;</w:t>
      </w:r>
    </w:p>
    <w:bookmarkEnd w:id="976"/>
    <w:bookmarkStart w:name="z5411" w:id="977"/>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977"/>
    <w:bookmarkStart w:name="z5412" w:id="978"/>
    <w:p>
      <w:pPr>
        <w:spacing w:after="0"/>
        <w:ind w:left="0"/>
        <w:jc w:val="both"/>
      </w:pPr>
      <w:r>
        <w:rPr>
          <w:rFonts w:ascii="Times New Roman"/>
          <w:b w:val="false"/>
          <w:i w:val="false"/>
          <w:color w:val="000000"/>
          <w:sz w:val="28"/>
        </w:rPr>
        <w:t>
      обсуждает с обучающимися и родителями или иными законными представителями результаты обучения (воспитания, развития) и пути улучшения;</w:t>
      </w:r>
    </w:p>
    <w:bookmarkEnd w:id="978"/>
    <w:bookmarkStart w:name="z5413" w:id="979"/>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w:t>
      </w:r>
    </w:p>
    <w:bookmarkEnd w:id="979"/>
    <w:bookmarkStart w:name="z5414" w:id="980"/>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методическим советом организации образования;</w:t>
      </w:r>
    </w:p>
    <w:bookmarkEnd w:id="980"/>
    <w:bookmarkStart w:name="z5415" w:id="981"/>
    <w:p>
      <w:pPr>
        <w:spacing w:after="0"/>
        <w:ind w:left="0"/>
        <w:jc w:val="both"/>
      </w:pPr>
      <w:r>
        <w:rPr>
          <w:rFonts w:ascii="Times New Roman"/>
          <w:b w:val="false"/>
          <w:i w:val="false"/>
          <w:color w:val="000000"/>
          <w:sz w:val="28"/>
        </w:rPr>
        <w:t xml:space="preserve">
      имеет участников олимпиад, конкурсов, соревнований на уровне организации образования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981"/>
    <w:bookmarkStart w:name="z5416" w:id="982"/>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982"/>
    <w:bookmarkStart w:name="z5417" w:id="983"/>
    <w:p>
      <w:pPr>
        <w:spacing w:after="0"/>
        <w:ind w:left="0"/>
        <w:jc w:val="both"/>
      </w:pPr>
      <w:r>
        <w:rPr>
          <w:rFonts w:ascii="Times New Roman"/>
          <w:b w:val="false"/>
          <w:i w:val="false"/>
          <w:color w:val="000000"/>
          <w:sz w:val="28"/>
        </w:rPr>
        <w:t>
      3) "педагог-эксперт":</w:t>
      </w:r>
    </w:p>
    <w:bookmarkEnd w:id="983"/>
    <w:bookmarkStart w:name="z5418" w:id="984"/>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w:t>
      </w:r>
    </w:p>
    <w:bookmarkEnd w:id="984"/>
    <w:bookmarkStart w:name="z5419" w:id="985"/>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985"/>
    <w:bookmarkStart w:name="z5420" w:id="986"/>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986"/>
    <w:bookmarkStart w:name="z5421" w:id="987"/>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w:t>
      </w:r>
    </w:p>
    <w:bookmarkEnd w:id="987"/>
    <w:bookmarkStart w:name="z5422" w:id="988"/>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w:t>
      </w:r>
    </w:p>
    <w:bookmarkEnd w:id="988"/>
    <w:bookmarkStart w:name="z5423" w:id="989"/>
    <w:p>
      <w:pPr>
        <w:spacing w:after="0"/>
        <w:ind w:left="0"/>
        <w:jc w:val="both"/>
      </w:pPr>
      <w:r>
        <w:rPr>
          <w:rFonts w:ascii="Times New Roman"/>
          <w:b w:val="false"/>
          <w:i w:val="false"/>
          <w:color w:val="000000"/>
          <w:sz w:val="28"/>
        </w:rPr>
        <w:t>
      осуществляет методическую поддержку коллег через различные формы работы на уровне района/города (города областного значения);</w:t>
      </w:r>
    </w:p>
    <w:bookmarkEnd w:id="989"/>
    <w:bookmarkStart w:name="z5424" w:id="990"/>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bookmarkEnd w:id="990"/>
    <w:bookmarkStart w:name="z5425" w:id="991"/>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bookmarkEnd w:id="991"/>
    <w:bookmarkStart w:name="z5426" w:id="992"/>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в соответствии с Перечнем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992"/>
    <w:bookmarkStart w:name="z5427" w:id="993"/>
    <w:p>
      <w:pPr>
        <w:spacing w:after="0"/>
        <w:ind w:left="0"/>
        <w:jc w:val="both"/>
      </w:pPr>
      <w:r>
        <w:rPr>
          <w:rFonts w:ascii="Times New Roman"/>
          <w:b w:val="false"/>
          <w:i w:val="false"/>
          <w:color w:val="000000"/>
          <w:sz w:val="28"/>
        </w:rPr>
        <w:t>
      4) "педагог-исследователь":</w:t>
      </w:r>
    </w:p>
    <w:bookmarkEnd w:id="993"/>
    <w:bookmarkStart w:name="z5428" w:id="994"/>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w:t>
      </w:r>
    </w:p>
    <w:bookmarkEnd w:id="994"/>
    <w:bookmarkStart w:name="z5429" w:id="995"/>
    <w:p>
      <w:pPr>
        <w:spacing w:after="0"/>
        <w:ind w:left="0"/>
        <w:jc w:val="both"/>
      </w:pPr>
      <w:r>
        <w:rPr>
          <w:rFonts w:ascii="Times New Roman"/>
          <w:b w:val="false"/>
          <w:i w:val="false"/>
          <w:color w:val="000000"/>
          <w:sz w:val="28"/>
        </w:rPr>
        <w:t>
      реализует интегрированный процесс обучения (воспитания, развития) на основе авторских технологий и стратегий оценивания;</w:t>
      </w:r>
    </w:p>
    <w:bookmarkEnd w:id="995"/>
    <w:bookmarkStart w:name="z5430" w:id="996"/>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996"/>
    <w:bookmarkStart w:name="z5431" w:id="997"/>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w:t>
      </w:r>
    </w:p>
    <w:bookmarkEnd w:id="997"/>
    <w:bookmarkStart w:name="z5432" w:id="998"/>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998"/>
    <w:bookmarkStart w:name="z5433" w:id="999"/>
    <w:p>
      <w:pPr>
        <w:spacing w:after="0"/>
        <w:ind w:left="0"/>
        <w:jc w:val="both"/>
      </w:pPr>
      <w:r>
        <w:rPr>
          <w:rFonts w:ascii="Times New Roman"/>
          <w:b w:val="false"/>
          <w:i w:val="false"/>
          <w:color w:val="000000"/>
          <w:sz w:val="28"/>
        </w:rPr>
        <w:t>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999"/>
    <w:bookmarkStart w:name="z5434" w:id="1000"/>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 советом;</w:t>
      </w:r>
    </w:p>
    <w:bookmarkEnd w:id="1000"/>
    <w:bookmarkStart w:name="z5435" w:id="1001"/>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в соответствии с Перечнем № 514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1001"/>
    <w:bookmarkStart w:name="z5436" w:id="1002"/>
    <w:p>
      <w:pPr>
        <w:spacing w:after="0"/>
        <w:ind w:left="0"/>
        <w:jc w:val="both"/>
      </w:pPr>
      <w:r>
        <w:rPr>
          <w:rFonts w:ascii="Times New Roman"/>
          <w:b w:val="false"/>
          <w:i w:val="false"/>
          <w:color w:val="000000"/>
          <w:sz w:val="28"/>
        </w:rPr>
        <w:t xml:space="preserve">
      является участником конкурсов профессионального мастерства на уровне области, городов республиканского значения и столицы, в соответствии с </w:t>
      </w:r>
      <w:r>
        <w:rPr>
          <w:rFonts w:ascii="Times New Roman"/>
          <w:b w:val="false"/>
          <w:i w:val="false"/>
          <w:color w:val="000000"/>
          <w:sz w:val="28"/>
        </w:rPr>
        <w:t>Перечнем</w:t>
      </w:r>
      <w:r>
        <w:rPr>
          <w:rFonts w:ascii="Times New Roman"/>
          <w:b w:val="false"/>
          <w:i w:val="false"/>
          <w:color w:val="000000"/>
          <w:sz w:val="28"/>
        </w:rPr>
        <w:t xml:space="preserve"> № 514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1002"/>
    <w:bookmarkStart w:name="z5437" w:id="1003"/>
    <w:p>
      <w:pPr>
        <w:spacing w:after="0"/>
        <w:ind w:left="0"/>
        <w:jc w:val="both"/>
      </w:pPr>
      <w:r>
        <w:rPr>
          <w:rFonts w:ascii="Times New Roman"/>
          <w:b w:val="false"/>
          <w:i w:val="false"/>
          <w:color w:val="000000"/>
          <w:sz w:val="28"/>
        </w:rPr>
        <w:t>
      5) "педагог-мастер":</w:t>
      </w:r>
    </w:p>
    <w:bookmarkEnd w:id="1003"/>
    <w:bookmarkStart w:name="z5438" w:id="1004"/>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w:t>
      </w:r>
    </w:p>
    <w:bookmarkEnd w:id="1004"/>
    <w:bookmarkStart w:name="z5439" w:id="1005"/>
    <w:p>
      <w:pPr>
        <w:spacing w:after="0"/>
        <w:ind w:left="0"/>
        <w:jc w:val="both"/>
      </w:pPr>
      <w:r>
        <w:rPr>
          <w:rFonts w:ascii="Times New Roman"/>
          <w:b w:val="false"/>
          <w:i w:val="false"/>
          <w:color w:val="000000"/>
          <w:sz w:val="28"/>
        </w:rPr>
        <w:t>
      планирует и реализует интегрированный процесс обучения (воспитания, развития) с учетом результатов исследований практики;</w:t>
      </w:r>
    </w:p>
    <w:bookmarkEnd w:id="1005"/>
    <w:bookmarkStart w:name="z5440" w:id="1006"/>
    <w:p>
      <w:pPr>
        <w:spacing w:after="0"/>
        <w:ind w:left="0"/>
        <w:jc w:val="both"/>
      </w:pPr>
      <w:r>
        <w:rPr>
          <w:rFonts w:ascii="Times New Roman"/>
          <w:b w:val="false"/>
          <w:i w:val="false"/>
          <w:color w:val="000000"/>
          <w:sz w:val="28"/>
        </w:rPr>
        <w:t>
      транслирует опыт по созданию безопасной и благоприятной образовательной (развивающей) среды, является примером соблюдения этических норм;</w:t>
      </w:r>
    </w:p>
    <w:bookmarkEnd w:id="1006"/>
    <w:bookmarkStart w:name="z5441" w:id="1007"/>
    <w:p>
      <w:pPr>
        <w:spacing w:after="0"/>
        <w:ind w:left="0"/>
        <w:jc w:val="both"/>
      </w:pPr>
      <w:r>
        <w:rPr>
          <w:rFonts w:ascii="Times New Roman"/>
          <w:b w:val="false"/>
          <w:i w:val="false"/>
          <w:color w:val="000000"/>
          <w:sz w:val="28"/>
        </w:rPr>
        <w:t>
      транслирует опыт эффективного сотрудничества в педагогическом сообществе по развитию обучающихся;</w:t>
      </w:r>
    </w:p>
    <w:bookmarkEnd w:id="1007"/>
    <w:bookmarkStart w:name="z5442" w:id="1008"/>
    <w:p>
      <w:pPr>
        <w:spacing w:after="0"/>
        <w:ind w:left="0"/>
        <w:jc w:val="both"/>
      </w:pPr>
      <w:r>
        <w:rPr>
          <w:rFonts w:ascii="Times New Roman"/>
          <w:b w:val="false"/>
          <w:i w:val="false"/>
          <w:color w:val="000000"/>
          <w:sz w:val="28"/>
        </w:rPr>
        <w:t>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w:t>
      </w:r>
    </w:p>
    <w:bookmarkEnd w:id="1008"/>
    <w:bookmarkStart w:name="z5443" w:id="1009"/>
    <w:p>
      <w:pPr>
        <w:spacing w:after="0"/>
        <w:ind w:left="0"/>
        <w:jc w:val="both"/>
      </w:pPr>
      <w:r>
        <w:rPr>
          <w:rFonts w:ascii="Times New Roman"/>
          <w:b w:val="false"/>
          <w:i w:val="false"/>
          <w:color w:val="000000"/>
          <w:sz w:val="28"/>
        </w:rPr>
        <w:t>
      разрабатывает и внедряет авторские программы, рекомендованные республиканским учебно-методическим советом;</w:t>
      </w:r>
    </w:p>
    <w:bookmarkEnd w:id="1009"/>
    <w:bookmarkStart w:name="z5444" w:id="1010"/>
    <w:p>
      <w:pPr>
        <w:spacing w:after="0"/>
        <w:ind w:left="0"/>
        <w:jc w:val="both"/>
      </w:pPr>
      <w:r>
        <w:rPr>
          <w:rFonts w:ascii="Times New Roman"/>
          <w:b w:val="false"/>
          <w:i w:val="false"/>
          <w:color w:val="000000"/>
          <w:sz w:val="28"/>
        </w:rPr>
        <w:t>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w:t>
      </w:r>
    </w:p>
    <w:bookmarkEnd w:id="1010"/>
    <w:bookmarkStart w:name="z5445" w:id="1011"/>
    <w:p>
      <w:pPr>
        <w:spacing w:after="0"/>
        <w:ind w:left="0"/>
        <w:jc w:val="both"/>
      </w:pPr>
      <w:r>
        <w:rPr>
          <w:rFonts w:ascii="Times New Roman"/>
          <w:b w:val="false"/>
          <w:i w:val="false"/>
          <w:color w:val="000000"/>
          <w:sz w:val="28"/>
        </w:rPr>
        <w:t>
      имеет участников олимпиад, конкурсов, соревнований, чемпионатов на уровне республики или международном уровне в соответствии с Перечнем № 514 или перечнем, утвержденным уполномоченным органом соответствующей отрасли, согласованном уполномоченным органом в области образования;</w:t>
      </w:r>
    </w:p>
    <w:bookmarkEnd w:id="1011"/>
    <w:bookmarkStart w:name="z5446" w:id="1012"/>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 514 или перечнем, утвержденным уполномоченным органом соответствующей отрасли, согласованным уполномоченным органом в области образования;</w:t>
      </w:r>
    </w:p>
    <w:bookmarkEnd w:id="1012"/>
    <w:bookmarkStart w:name="z5447" w:id="1013"/>
    <w:p>
      <w:pPr>
        <w:spacing w:after="0"/>
        <w:ind w:left="0"/>
        <w:jc w:val="both"/>
      </w:pPr>
      <w:r>
        <w:rPr>
          <w:rFonts w:ascii="Times New Roman"/>
          <w:b w:val="false"/>
          <w:i w:val="false"/>
          <w:color w:val="000000"/>
          <w:sz w:val="28"/>
        </w:rPr>
        <w:t>
      транслирует опыт на уровне республики (с охватом не менее 3 областей).</w:t>
      </w:r>
    </w:p>
    <w:bookmarkEnd w:id="10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8" w:id="1014"/>
    <w:p>
      <w:pPr>
        <w:spacing w:after="0"/>
        <w:ind w:left="0"/>
        <w:jc w:val="left"/>
      </w:pPr>
      <w:r>
        <w:rPr>
          <w:rFonts w:ascii="Times New Roman"/>
          <w:b/>
          <w:i w:val="false"/>
          <w:color w:val="000000"/>
        </w:rPr>
        <w:t xml:space="preserve"> Параграф 8. Педагог-организатор начальной военной подготовки организаций среднего образования</w:t>
      </w:r>
    </w:p>
    <w:bookmarkEnd w:id="1014"/>
    <w:p>
      <w:pPr>
        <w:spacing w:after="0"/>
        <w:ind w:left="0"/>
        <w:jc w:val="both"/>
      </w:pPr>
      <w:r>
        <w:rPr>
          <w:rFonts w:ascii="Times New Roman"/>
          <w:b w:val="false"/>
          <w:i w:val="false"/>
          <w:color w:val="ff0000"/>
          <w:sz w:val="28"/>
        </w:rPr>
        <w:t xml:space="preserve">
      Сноска. Заголовок параграфа 8 - в редакции приказа и.о. Министра просвещения РК от 25.05.2026 </w:t>
      </w:r>
      <w:r>
        <w:rPr>
          <w:rFonts w:ascii="Times New Roman"/>
          <w:b w:val="false"/>
          <w:i w:val="false"/>
          <w:color w:val="ff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9" w:id="1015"/>
    <w:p>
      <w:pPr>
        <w:spacing w:after="0"/>
        <w:ind w:left="0"/>
        <w:jc w:val="both"/>
      </w:pPr>
      <w:r>
        <w:rPr>
          <w:rFonts w:ascii="Times New Roman"/>
          <w:b w:val="false"/>
          <w:i w:val="false"/>
          <w:color w:val="000000"/>
          <w:sz w:val="28"/>
        </w:rPr>
        <w:t xml:space="preserve">
      68. Должностные обязанности: </w:t>
      </w:r>
    </w:p>
    <w:bookmarkEnd w:id="1015"/>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p>
      <w:pPr>
        <w:spacing w:after="0"/>
        <w:ind w:left="0"/>
        <w:jc w:val="both"/>
      </w:pPr>
      <w:r>
        <w:rPr>
          <w:rFonts w:ascii="Times New Roman"/>
          <w:b w:val="false"/>
          <w:i w:val="false"/>
          <w:color w:val="000000"/>
          <w:sz w:val="28"/>
        </w:rPr>
        <w:t xml:space="preserve">
      разрабатывает учебные программы, учебно-методические комплексы; </w:t>
      </w:r>
    </w:p>
    <w:p>
      <w:pPr>
        <w:spacing w:after="0"/>
        <w:ind w:left="0"/>
        <w:jc w:val="both"/>
      </w:pPr>
      <w:r>
        <w:rPr>
          <w:rFonts w:ascii="Times New Roman"/>
          <w:b w:val="false"/>
          <w:i w:val="false"/>
          <w:color w:val="000000"/>
          <w:sz w:val="28"/>
        </w:rPr>
        <w:t>
      соблюдает требования к оснащению и оборудованию учебного кабинета;</w:t>
      </w:r>
    </w:p>
    <w:p>
      <w:pPr>
        <w:spacing w:after="0"/>
        <w:ind w:left="0"/>
        <w:jc w:val="both"/>
      </w:pPr>
      <w:r>
        <w:rPr>
          <w:rFonts w:ascii="Times New Roman"/>
          <w:b w:val="false"/>
          <w:i w:val="false"/>
          <w:color w:val="000000"/>
          <w:sz w:val="28"/>
        </w:rPr>
        <w:t>
      совместно с заместителем руководителя по воспитательной работе, классными руководителями (руководителями групп) разрабатывает план военно-патриотической работы на учебный год, обеспечивает его выполнение и координирует работу учебного полигона;</w:t>
      </w:r>
    </w:p>
    <w:p>
      <w:pPr>
        <w:spacing w:after="0"/>
        <w:ind w:left="0"/>
        <w:jc w:val="both"/>
      </w:pPr>
      <w:r>
        <w:rPr>
          <w:rFonts w:ascii="Times New Roman"/>
          <w:b w:val="false"/>
          <w:i w:val="false"/>
          <w:color w:val="000000"/>
          <w:sz w:val="28"/>
        </w:rPr>
        <w:t xml:space="preserve">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 </w:t>
      </w:r>
    </w:p>
    <w:p>
      <w:pPr>
        <w:spacing w:after="0"/>
        <w:ind w:left="0"/>
        <w:jc w:val="both"/>
      </w:pPr>
      <w:r>
        <w:rPr>
          <w:rFonts w:ascii="Times New Roman"/>
          <w:b w:val="false"/>
          <w:i w:val="false"/>
          <w:color w:val="000000"/>
          <w:sz w:val="28"/>
        </w:rPr>
        <w:t>
      руководит кружками по изучению основ военного дела, проводит практические занятия и тренировки по действиям в случае введения чрезвычайного положения;</w:t>
      </w:r>
    </w:p>
    <w:p>
      <w:pPr>
        <w:spacing w:after="0"/>
        <w:ind w:left="0"/>
        <w:jc w:val="both"/>
      </w:pPr>
      <w:r>
        <w:rPr>
          <w:rFonts w:ascii="Times New Roman"/>
          <w:b w:val="false"/>
          <w:i w:val="false"/>
          <w:color w:val="000000"/>
          <w:sz w:val="28"/>
        </w:rPr>
        <w:t>
      проводит занятия по гражданской обороне в организациях образования, 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p>
      <w:pPr>
        <w:spacing w:after="0"/>
        <w:ind w:left="0"/>
        <w:jc w:val="both"/>
      </w:pPr>
      <w:r>
        <w:rPr>
          <w:rFonts w:ascii="Times New Roman"/>
          <w:b w:val="false"/>
          <w:i w:val="false"/>
          <w:color w:val="000000"/>
          <w:sz w:val="28"/>
        </w:rPr>
        <w:t>
      соблюдает меры безопасности в учебно-воспитательном процессе;</w:t>
      </w:r>
    </w:p>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7" w:id="1016"/>
    <w:p>
      <w:pPr>
        <w:spacing w:after="0"/>
        <w:ind w:left="0"/>
        <w:jc w:val="both"/>
      </w:pPr>
      <w:r>
        <w:rPr>
          <w:rFonts w:ascii="Times New Roman"/>
          <w:b w:val="false"/>
          <w:i w:val="false"/>
          <w:color w:val="000000"/>
          <w:sz w:val="28"/>
        </w:rPr>
        <w:t>
      69. Должен знать:</w:t>
      </w:r>
    </w:p>
    <w:bookmarkEnd w:id="10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обороне и ВС РК</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нормативные правовые акты по вопросам воинского учета граждан Республики Казахстан;</w:t>
      </w:r>
    </w:p>
    <w:p>
      <w:pPr>
        <w:spacing w:after="0"/>
        <w:ind w:left="0"/>
        <w:jc w:val="both"/>
      </w:pP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 начальной военной подготовки;</w:t>
      </w:r>
    </w:p>
    <w:p>
      <w:pPr>
        <w:spacing w:after="0"/>
        <w:ind w:left="0"/>
        <w:jc w:val="both"/>
      </w:pPr>
      <w:r>
        <w:rPr>
          <w:rFonts w:ascii="Times New Roman"/>
          <w:b w:val="false"/>
          <w:i w:val="false"/>
          <w:color w:val="000000"/>
          <w:sz w:val="28"/>
        </w:rPr>
        <w:t>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w:t>
      </w:r>
    </w:p>
    <w:p>
      <w:pPr>
        <w:spacing w:after="0"/>
        <w:ind w:left="0"/>
        <w:jc w:val="both"/>
      </w:pPr>
      <w:r>
        <w:rPr>
          <w:rFonts w:ascii="Times New Roman"/>
          <w:b w:val="false"/>
          <w:i w:val="false"/>
          <w:color w:val="000000"/>
          <w:sz w:val="28"/>
        </w:rPr>
        <w:t>
      основы педагогики и психологии, социологии, достижения современной педагогической науки и практики;</w:t>
      </w:r>
    </w:p>
    <w:p>
      <w:pPr>
        <w:spacing w:after="0"/>
        <w:ind w:left="0"/>
        <w:jc w:val="both"/>
      </w:pPr>
      <w:r>
        <w:rPr>
          <w:rFonts w:ascii="Times New Roman"/>
          <w:b w:val="false"/>
          <w:i w:val="false"/>
          <w:color w:val="000000"/>
          <w:sz w:val="28"/>
        </w:rPr>
        <w:t>
      инновационные методы управления;</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основы экономики, трудового законодательства, правила безопасности и охраны труда, противопожарной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1" w:id="1017"/>
    <w:p>
      <w:pPr>
        <w:spacing w:after="0"/>
        <w:ind w:left="0"/>
        <w:jc w:val="both"/>
      </w:pPr>
      <w:r>
        <w:rPr>
          <w:rFonts w:ascii="Times New Roman"/>
          <w:b w:val="false"/>
          <w:i w:val="false"/>
          <w:color w:val="000000"/>
          <w:sz w:val="28"/>
        </w:rPr>
        <w:t>
      70. Требования к квалификации:</w:t>
      </w:r>
    </w:p>
    <w:bookmarkEnd w:id="1017"/>
    <w:p>
      <w:pPr>
        <w:spacing w:after="0"/>
        <w:ind w:left="0"/>
        <w:jc w:val="both"/>
      </w:pPr>
      <w:r>
        <w:rPr>
          <w:rFonts w:ascii="Times New Roman"/>
          <w:b w:val="false"/>
          <w:i w:val="false"/>
          <w:color w:val="000000"/>
          <w:sz w:val="28"/>
        </w:rPr>
        <w:t>
      высшее и (или)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p>
      <w:pPr>
        <w:spacing w:after="0"/>
        <w:ind w:left="0"/>
        <w:jc w:val="both"/>
      </w:pPr>
      <w:r>
        <w:rPr>
          <w:rFonts w:ascii="Times New Roman"/>
          <w:b w:val="false"/>
          <w:i w:val="false"/>
          <w:color w:val="000000"/>
          <w:sz w:val="28"/>
        </w:rPr>
        <w:t>
      или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 и прошедшие педагогическую переподготовку.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2" w:id="1018"/>
    <w:p>
      <w:pPr>
        <w:spacing w:after="0"/>
        <w:ind w:left="0"/>
        <w:jc w:val="both"/>
      </w:pPr>
      <w:r>
        <w:rPr>
          <w:rFonts w:ascii="Times New Roman"/>
          <w:b w:val="false"/>
          <w:i w:val="false"/>
          <w:color w:val="000000"/>
          <w:sz w:val="28"/>
        </w:rPr>
        <w:t>
      71. Требования к квалификации с определением профессиональных компетенций:</w:t>
      </w:r>
    </w:p>
    <w:bookmarkEnd w:id="1018"/>
    <w:bookmarkStart w:name="z1983" w:id="1019"/>
    <w:p>
      <w:pPr>
        <w:spacing w:after="0"/>
        <w:ind w:left="0"/>
        <w:jc w:val="both"/>
      </w:pPr>
      <w:r>
        <w:rPr>
          <w:rFonts w:ascii="Times New Roman"/>
          <w:b w:val="false"/>
          <w:i w:val="false"/>
          <w:color w:val="000000"/>
          <w:sz w:val="28"/>
        </w:rPr>
        <w:t>
      1) "педагог":</w:t>
      </w:r>
    </w:p>
    <w:bookmarkEnd w:id="1019"/>
    <w:bookmarkStart w:name="z1984" w:id="1020"/>
    <w:p>
      <w:pPr>
        <w:spacing w:after="0"/>
        <w:ind w:left="0"/>
        <w:jc w:val="both"/>
      </w:pPr>
      <w:r>
        <w:rPr>
          <w:rFonts w:ascii="Times New Roman"/>
          <w:b w:val="false"/>
          <w:i w:val="false"/>
          <w:color w:val="000000"/>
          <w:sz w:val="28"/>
        </w:rPr>
        <w:t>
      должен планировать и организовать учебно-воспитательный процесс с учетом психолого-возрастных особенностей обучающихся;</w:t>
      </w:r>
    </w:p>
    <w:bookmarkEnd w:id="1020"/>
    <w:bookmarkStart w:name="z1985" w:id="1021"/>
    <w:p>
      <w:pPr>
        <w:spacing w:after="0"/>
        <w:ind w:left="0"/>
        <w:jc w:val="both"/>
      </w:pPr>
      <w:r>
        <w:rPr>
          <w:rFonts w:ascii="Times New Roman"/>
          <w:b w:val="false"/>
          <w:i w:val="false"/>
          <w:color w:val="000000"/>
          <w:sz w:val="28"/>
        </w:rPr>
        <w:t>
      способствовать формированию общей культуры обучающегося и его социализации;</w:t>
      </w:r>
    </w:p>
    <w:bookmarkEnd w:id="1021"/>
    <w:bookmarkStart w:name="z1986" w:id="1022"/>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1022"/>
    <w:bookmarkStart w:name="z1987" w:id="1023"/>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1023"/>
    <w:bookmarkStart w:name="z1988" w:id="1024"/>
    <w:p>
      <w:pPr>
        <w:spacing w:after="0"/>
        <w:ind w:left="0"/>
        <w:jc w:val="both"/>
      </w:pPr>
      <w:r>
        <w:rPr>
          <w:rFonts w:ascii="Times New Roman"/>
          <w:b w:val="false"/>
          <w:i w:val="false"/>
          <w:color w:val="000000"/>
          <w:sz w:val="28"/>
        </w:rPr>
        <w:t xml:space="preserve">
      пользоваться навыками профессионально-педагогического диалога; </w:t>
      </w:r>
    </w:p>
    <w:bookmarkEnd w:id="1024"/>
    <w:bookmarkStart w:name="z1989" w:id="1025"/>
    <w:p>
      <w:pPr>
        <w:spacing w:after="0"/>
        <w:ind w:left="0"/>
        <w:jc w:val="both"/>
      </w:pPr>
      <w:r>
        <w:rPr>
          <w:rFonts w:ascii="Times New Roman"/>
          <w:b w:val="false"/>
          <w:i w:val="false"/>
          <w:color w:val="000000"/>
          <w:sz w:val="28"/>
        </w:rPr>
        <w:t>
      применять цифровые образовательные ресурсы;</w:t>
      </w:r>
    </w:p>
    <w:bookmarkEnd w:id="1025"/>
    <w:bookmarkStart w:name="z1990" w:id="1026"/>
    <w:p>
      <w:pPr>
        <w:spacing w:after="0"/>
        <w:ind w:left="0"/>
        <w:jc w:val="both"/>
      </w:pPr>
      <w:r>
        <w:rPr>
          <w:rFonts w:ascii="Times New Roman"/>
          <w:b w:val="false"/>
          <w:i w:val="false"/>
          <w:color w:val="000000"/>
          <w:sz w:val="28"/>
        </w:rPr>
        <w:t>
      2) "педагог-модератор":</w:t>
      </w:r>
    </w:p>
    <w:bookmarkEnd w:id="1026"/>
    <w:bookmarkStart w:name="z1991" w:id="1027"/>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кроме того:</w:t>
      </w:r>
    </w:p>
    <w:bookmarkEnd w:id="1027"/>
    <w:bookmarkStart w:name="z1992" w:id="1028"/>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1028"/>
    <w:bookmarkStart w:name="z1993" w:id="1029"/>
    <w:p>
      <w:pPr>
        <w:spacing w:after="0"/>
        <w:ind w:left="0"/>
        <w:jc w:val="both"/>
      </w:pPr>
      <w:r>
        <w:rPr>
          <w:rFonts w:ascii="Times New Roman"/>
          <w:b w:val="false"/>
          <w:i w:val="false"/>
          <w:color w:val="000000"/>
          <w:sz w:val="28"/>
        </w:rPr>
        <w:t>
      обобщать опыт на уровне организации образования;</w:t>
      </w:r>
    </w:p>
    <w:bookmarkEnd w:id="1029"/>
    <w:bookmarkStart w:name="z1994" w:id="1030"/>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1030"/>
    <w:bookmarkStart w:name="z1995" w:id="1031"/>
    <w:p>
      <w:pPr>
        <w:spacing w:after="0"/>
        <w:ind w:left="0"/>
        <w:jc w:val="both"/>
      </w:pPr>
      <w:r>
        <w:rPr>
          <w:rFonts w:ascii="Times New Roman"/>
          <w:b w:val="false"/>
          <w:i w:val="false"/>
          <w:color w:val="000000"/>
          <w:sz w:val="28"/>
        </w:rPr>
        <w:t>
      3) "педагог-эксперт":</w:t>
      </w:r>
    </w:p>
    <w:bookmarkEnd w:id="1031"/>
    <w:bookmarkStart w:name="z1996" w:id="1032"/>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1032"/>
    <w:bookmarkStart w:name="z1997" w:id="1033"/>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w:t>
      </w:r>
    </w:p>
    <w:bookmarkEnd w:id="1033"/>
    <w:bookmarkStart w:name="z1998" w:id="1034"/>
    <w:p>
      <w:pPr>
        <w:spacing w:after="0"/>
        <w:ind w:left="0"/>
        <w:jc w:val="both"/>
      </w:pPr>
      <w:r>
        <w:rPr>
          <w:rFonts w:ascii="Times New Roman"/>
          <w:b w:val="false"/>
          <w:i w:val="false"/>
          <w:color w:val="000000"/>
          <w:sz w:val="28"/>
        </w:rPr>
        <w:t xml:space="preserve">
      осуществлять наставничество и определять приоритеты профессионального развития: собственного и коллег на уровне организации образования; </w:t>
      </w:r>
    </w:p>
    <w:bookmarkEnd w:id="1034"/>
    <w:bookmarkStart w:name="z1999" w:id="1035"/>
    <w:p>
      <w:pPr>
        <w:spacing w:after="0"/>
        <w:ind w:left="0"/>
        <w:jc w:val="both"/>
      </w:pPr>
      <w:r>
        <w:rPr>
          <w:rFonts w:ascii="Times New Roman"/>
          <w:b w:val="false"/>
          <w:i w:val="false"/>
          <w:color w:val="000000"/>
          <w:sz w:val="28"/>
        </w:rPr>
        <w:t>
      обобщать опыт на уровне района/города;</w:t>
      </w:r>
    </w:p>
    <w:bookmarkEnd w:id="1035"/>
    <w:bookmarkStart w:name="z2000" w:id="1036"/>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1036"/>
    <w:bookmarkStart w:name="z2001" w:id="1037"/>
    <w:p>
      <w:pPr>
        <w:spacing w:after="0"/>
        <w:ind w:left="0"/>
        <w:jc w:val="both"/>
      </w:pPr>
      <w:r>
        <w:rPr>
          <w:rFonts w:ascii="Times New Roman"/>
          <w:b w:val="false"/>
          <w:i w:val="false"/>
          <w:color w:val="000000"/>
          <w:sz w:val="28"/>
        </w:rPr>
        <w:t>
      4) "педагог-исследователь":</w:t>
      </w:r>
    </w:p>
    <w:bookmarkEnd w:id="1037"/>
    <w:bookmarkStart w:name="z2002" w:id="1038"/>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1038"/>
    <w:bookmarkStart w:name="z2003" w:id="1039"/>
    <w:p>
      <w:pPr>
        <w:spacing w:after="0"/>
        <w:ind w:left="0"/>
        <w:jc w:val="both"/>
      </w:pPr>
      <w:r>
        <w:rPr>
          <w:rFonts w:ascii="Times New Roman"/>
          <w:b w:val="false"/>
          <w:i w:val="false"/>
          <w:color w:val="000000"/>
          <w:sz w:val="28"/>
        </w:rPr>
        <w:t>
      пользоваться навыками исследования урока и разработки инструментов оценивания;</w:t>
      </w:r>
    </w:p>
    <w:bookmarkEnd w:id="1039"/>
    <w:bookmarkStart w:name="z2004" w:id="1040"/>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1040"/>
    <w:bookmarkStart w:name="z2005" w:id="1041"/>
    <w:p>
      <w:pPr>
        <w:spacing w:after="0"/>
        <w:ind w:left="0"/>
        <w:jc w:val="both"/>
      </w:pPr>
      <w:r>
        <w:rPr>
          <w:rFonts w:ascii="Times New Roman"/>
          <w:b w:val="false"/>
          <w:i w:val="false"/>
          <w:color w:val="000000"/>
          <w:sz w:val="28"/>
        </w:rPr>
        <w:t xml:space="preserve">
      осуществлять наставничество и определять стратегии развития в педагогическом сообществе на уровне района, города; </w:t>
      </w:r>
    </w:p>
    <w:bookmarkEnd w:id="1041"/>
    <w:bookmarkStart w:name="z2006" w:id="1042"/>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1042"/>
    <w:bookmarkStart w:name="z2007" w:id="1043"/>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1043"/>
    <w:bookmarkStart w:name="z2008" w:id="1044"/>
    <w:p>
      <w:pPr>
        <w:spacing w:after="0"/>
        <w:ind w:left="0"/>
        <w:jc w:val="both"/>
      </w:pPr>
      <w:r>
        <w:rPr>
          <w:rFonts w:ascii="Times New Roman"/>
          <w:b w:val="false"/>
          <w:i w:val="false"/>
          <w:color w:val="000000"/>
          <w:sz w:val="28"/>
        </w:rPr>
        <w:t>
      5) "педагог-мастер":</w:t>
      </w:r>
    </w:p>
    <w:bookmarkEnd w:id="1044"/>
    <w:bookmarkStart w:name="z2009" w:id="1045"/>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1045"/>
    <w:bookmarkStart w:name="z2010" w:id="1046"/>
    <w:p>
      <w:pPr>
        <w:spacing w:after="0"/>
        <w:ind w:left="0"/>
        <w:jc w:val="both"/>
      </w:pPr>
      <w:r>
        <w:rPr>
          <w:rFonts w:ascii="Times New Roman"/>
          <w:b w:val="false"/>
          <w:i w:val="false"/>
          <w:color w:val="000000"/>
          <w:sz w:val="28"/>
        </w:rPr>
        <w:t xml:space="preserve">
      иметь авторскую программу или являться автором (соавтором) изданных учебников, учебно-методических пособий, получивших одобрение на областном учебно-методическом совете и РУМС; </w:t>
      </w:r>
    </w:p>
    <w:bookmarkEnd w:id="1046"/>
    <w:bookmarkStart w:name="z2011" w:id="1047"/>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1047"/>
    <w:bookmarkStart w:name="z2012" w:id="1048"/>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1048"/>
    <w:bookmarkStart w:name="z2013" w:id="1049"/>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1049"/>
    <w:bookmarkStart w:name="z2014" w:id="1050"/>
    <w:p>
      <w:pPr>
        <w:spacing w:after="0"/>
        <w:ind w:left="0"/>
        <w:jc w:val="left"/>
      </w:pPr>
      <w:r>
        <w:rPr>
          <w:rFonts w:ascii="Times New Roman"/>
          <w:b/>
          <w:i w:val="false"/>
          <w:color w:val="000000"/>
        </w:rPr>
        <w:t xml:space="preserve"> Параграф 9. Педагог-психолог, психолог организаций образования</w:t>
      </w:r>
    </w:p>
    <w:bookmarkEnd w:id="1050"/>
    <w:bookmarkStart w:name="z2015" w:id="1051"/>
    <w:p>
      <w:pPr>
        <w:spacing w:after="0"/>
        <w:ind w:left="0"/>
        <w:jc w:val="both"/>
      </w:pPr>
      <w:r>
        <w:rPr>
          <w:rFonts w:ascii="Times New Roman"/>
          <w:b w:val="false"/>
          <w:i w:val="false"/>
          <w:color w:val="000000"/>
          <w:sz w:val="28"/>
        </w:rPr>
        <w:t>
      72. Должностные обязанности:</w:t>
      </w:r>
    </w:p>
    <w:bookmarkEnd w:id="1051"/>
    <w:bookmarkStart w:name="z5170" w:id="1052"/>
    <w:p>
      <w:pPr>
        <w:spacing w:after="0"/>
        <w:ind w:left="0"/>
        <w:jc w:val="both"/>
      </w:pPr>
      <w:r>
        <w:rPr>
          <w:rFonts w:ascii="Times New Roman"/>
          <w:b w:val="false"/>
          <w:i w:val="false"/>
          <w:color w:val="000000"/>
          <w:sz w:val="28"/>
        </w:rPr>
        <w:t>
      осуществляет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bookmarkEnd w:id="1052"/>
    <w:bookmarkStart w:name="z5171" w:id="1053"/>
    <w:p>
      <w:pPr>
        <w:spacing w:after="0"/>
        <w:ind w:left="0"/>
        <w:jc w:val="both"/>
      </w:pPr>
      <w:r>
        <w:rPr>
          <w:rFonts w:ascii="Times New Roman"/>
          <w:b w:val="false"/>
          <w:i w:val="false"/>
          <w:color w:val="000000"/>
          <w:sz w:val="28"/>
        </w:rPr>
        <w:t>
      оказывает помощь обучающимся и воспитанникам в профильном и профессиональном самоопределении;</w:t>
      </w:r>
    </w:p>
    <w:bookmarkEnd w:id="1053"/>
    <w:bookmarkStart w:name="z5172" w:id="1054"/>
    <w:p>
      <w:pPr>
        <w:spacing w:after="0"/>
        <w:ind w:left="0"/>
        <w:jc w:val="both"/>
      </w:pPr>
      <w:r>
        <w:rPr>
          <w:rFonts w:ascii="Times New Roman"/>
          <w:b w:val="false"/>
          <w:i w:val="false"/>
          <w:color w:val="000000"/>
          <w:sz w:val="28"/>
        </w:rPr>
        <w:t>
      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bookmarkEnd w:id="1054"/>
    <w:bookmarkStart w:name="z5173" w:id="1055"/>
    <w:p>
      <w:pPr>
        <w:spacing w:after="0"/>
        <w:ind w:left="0"/>
        <w:jc w:val="both"/>
      </w:pPr>
      <w:r>
        <w:rPr>
          <w:rFonts w:ascii="Times New Roman"/>
          <w:b w:val="false"/>
          <w:i w:val="false"/>
          <w:color w:val="000000"/>
          <w:sz w:val="28"/>
        </w:rPr>
        <w:t>
      содействует реализации принципа инклюзивности и обеспечивает толерантную культуру поведения всех участников образовательного процесса;</w:t>
      </w:r>
    </w:p>
    <w:bookmarkEnd w:id="1055"/>
    <w:bookmarkStart w:name="z5174" w:id="1056"/>
    <w:p>
      <w:pPr>
        <w:spacing w:after="0"/>
        <w:ind w:left="0"/>
        <w:jc w:val="both"/>
      </w:pPr>
      <w:r>
        <w:rPr>
          <w:rFonts w:ascii="Times New Roman"/>
          <w:b w:val="false"/>
          <w:i w:val="false"/>
          <w:color w:val="000000"/>
          <w:sz w:val="28"/>
        </w:rPr>
        <w:t>
      проводит работу по профилактике аутодеструктивного и девиантного поведения у обучающихся и воспитанников;</w:t>
      </w:r>
    </w:p>
    <w:bookmarkEnd w:id="1056"/>
    <w:bookmarkStart w:name="z5175" w:id="1057"/>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1057"/>
    <w:bookmarkStart w:name="z5176" w:id="1058"/>
    <w:p>
      <w:pPr>
        <w:spacing w:after="0"/>
        <w:ind w:left="0"/>
        <w:jc w:val="both"/>
      </w:pPr>
      <w:r>
        <w:rPr>
          <w:rFonts w:ascii="Times New Roman"/>
          <w:b w:val="false"/>
          <w:i w:val="false"/>
          <w:color w:val="000000"/>
          <w:sz w:val="28"/>
        </w:rPr>
        <w:t xml:space="preserve">
      проводит психолого-педагогическую диагностику состояния обучающихся и воспитанников, составляет психолого-педагогическое заключение и рекомендации для оказания психологической помощи; </w:t>
      </w:r>
    </w:p>
    <w:bookmarkEnd w:id="1058"/>
    <w:bookmarkStart w:name="z5177" w:id="1059"/>
    <w:p>
      <w:pPr>
        <w:spacing w:after="0"/>
        <w:ind w:left="0"/>
        <w:jc w:val="both"/>
      </w:pPr>
      <w:r>
        <w:rPr>
          <w:rFonts w:ascii="Times New Roman"/>
          <w:b w:val="false"/>
          <w:i w:val="false"/>
          <w:color w:val="000000"/>
          <w:sz w:val="28"/>
        </w:rPr>
        <w:t>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w:t>
      </w:r>
    </w:p>
    <w:bookmarkEnd w:id="1059"/>
    <w:bookmarkStart w:name="z5178" w:id="1060"/>
    <w:p>
      <w:pPr>
        <w:spacing w:after="0"/>
        <w:ind w:left="0"/>
        <w:jc w:val="both"/>
      </w:pPr>
      <w:r>
        <w:rPr>
          <w:rFonts w:ascii="Times New Roman"/>
          <w:b w:val="false"/>
          <w:i w:val="false"/>
          <w:color w:val="000000"/>
          <w:sz w:val="28"/>
        </w:rPr>
        <w:t>
      оказывает психолого-педагогическое сопровождение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bookmarkEnd w:id="1060"/>
    <w:bookmarkStart w:name="z5179" w:id="1061"/>
    <w:p>
      <w:pPr>
        <w:spacing w:after="0"/>
        <w:ind w:left="0"/>
        <w:jc w:val="both"/>
      </w:pPr>
      <w:r>
        <w:rPr>
          <w:rFonts w:ascii="Times New Roman"/>
          <w:b w:val="false"/>
          <w:i w:val="false"/>
          <w:color w:val="000000"/>
          <w:sz w:val="28"/>
        </w:rPr>
        <w:t>
      осуществляет психологическую поддержку одаренных обучающихся;</w:t>
      </w:r>
    </w:p>
    <w:bookmarkEnd w:id="1061"/>
    <w:bookmarkStart w:name="z5180" w:id="1062"/>
    <w:p>
      <w:pPr>
        <w:spacing w:after="0"/>
        <w:ind w:left="0"/>
        <w:jc w:val="both"/>
      </w:pPr>
      <w:r>
        <w:rPr>
          <w:rFonts w:ascii="Times New Roman"/>
          <w:b w:val="false"/>
          <w:i w:val="false"/>
          <w:color w:val="000000"/>
          <w:sz w:val="28"/>
        </w:rPr>
        <w:t>
      оказывает консультативную помощь и психологическую поддержку обучающимся, воспитанникам, педагогам, родителям или иным законным представителям в решении психологических проблем, связанных с трудностями в образовательной деятельности;</w:t>
      </w:r>
    </w:p>
    <w:bookmarkEnd w:id="1062"/>
    <w:bookmarkStart w:name="z5181" w:id="1063"/>
    <w:p>
      <w:pPr>
        <w:spacing w:after="0"/>
        <w:ind w:left="0"/>
        <w:jc w:val="both"/>
      </w:pPr>
      <w:r>
        <w:rPr>
          <w:rFonts w:ascii="Times New Roman"/>
          <w:b w:val="false"/>
          <w:i w:val="false"/>
          <w:color w:val="000000"/>
          <w:sz w:val="28"/>
        </w:rPr>
        <w:t>
      проводит организационно-методическую и научно-методическую работу с целью разработки рекомендаций педагогическому коллективу, а также родителям или иным законным представителям по проблемам личностного и социального развития обучающихся и воспитанников;</w:t>
      </w:r>
    </w:p>
    <w:bookmarkEnd w:id="1063"/>
    <w:bookmarkStart w:name="z5182" w:id="1064"/>
    <w:p>
      <w:pPr>
        <w:spacing w:after="0"/>
        <w:ind w:left="0"/>
        <w:jc w:val="both"/>
      </w:pPr>
      <w:r>
        <w:rPr>
          <w:rFonts w:ascii="Times New Roman"/>
          <w:b w:val="false"/>
          <w:i w:val="false"/>
          <w:color w:val="000000"/>
          <w:sz w:val="28"/>
        </w:rPr>
        <w:t>
      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воспитательных и других мероприятий, предусмотренных в плане работы организации образования;</w:t>
      </w:r>
    </w:p>
    <w:bookmarkEnd w:id="1064"/>
    <w:bookmarkStart w:name="z5183" w:id="1065"/>
    <w:p>
      <w:pPr>
        <w:spacing w:after="0"/>
        <w:ind w:left="0"/>
        <w:jc w:val="both"/>
      </w:pPr>
      <w:r>
        <w:rPr>
          <w:rFonts w:ascii="Times New Roman"/>
          <w:b w:val="false"/>
          <w:i w:val="false"/>
          <w:color w:val="000000"/>
          <w:sz w:val="28"/>
        </w:rPr>
        <w:t xml:space="preserve">
      непрерывно повышает профессиональные компетенции по направлению педагогики, психологии психотерапии, применяет методы и технологии психолого-педагогического сопровождения обучающихся и воспитанников; </w:t>
      </w:r>
    </w:p>
    <w:bookmarkEnd w:id="1065"/>
    <w:bookmarkStart w:name="z5184" w:id="1066"/>
    <w:p>
      <w:pPr>
        <w:spacing w:after="0"/>
        <w:ind w:left="0"/>
        <w:jc w:val="both"/>
      </w:pPr>
      <w:r>
        <w:rPr>
          <w:rFonts w:ascii="Times New Roman"/>
          <w:b w:val="false"/>
          <w:i w:val="false"/>
          <w:color w:val="000000"/>
          <w:sz w:val="28"/>
        </w:rPr>
        <w:t xml:space="preserve">
      содействует охране прав личности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правах ребенка и действующего законодательства Республики Казахстан;</w:t>
      </w:r>
    </w:p>
    <w:bookmarkEnd w:id="1066"/>
    <w:bookmarkStart w:name="z5185" w:id="1067"/>
    <w:p>
      <w:pPr>
        <w:spacing w:after="0"/>
        <w:ind w:left="0"/>
        <w:jc w:val="both"/>
      </w:pPr>
      <w:r>
        <w:rPr>
          <w:rFonts w:ascii="Times New Roman"/>
          <w:b w:val="false"/>
          <w:i w:val="false"/>
          <w:color w:val="000000"/>
          <w:sz w:val="28"/>
        </w:rPr>
        <w:t>
      обеспечивает охрану жизни, здоровья и прав детей, соблюдает правила безопасности и охраны труда, противопожарной защиты;</w:t>
      </w:r>
    </w:p>
    <w:bookmarkEnd w:id="1067"/>
    <w:bookmarkStart w:name="z5186" w:id="1068"/>
    <w:p>
      <w:pPr>
        <w:spacing w:after="0"/>
        <w:ind w:left="0"/>
        <w:jc w:val="both"/>
      </w:pPr>
      <w:r>
        <w:rPr>
          <w:rFonts w:ascii="Times New Roman"/>
          <w:b w:val="false"/>
          <w:i w:val="false"/>
          <w:color w:val="000000"/>
          <w:sz w:val="28"/>
        </w:rPr>
        <w:t>
      осуществляет разработку рекомендаций по преодолению трудностей в учебно-познавательной деятельности обучающихся и воспитанников;</w:t>
      </w:r>
    </w:p>
    <w:bookmarkEnd w:id="1068"/>
    <w:bookmarkStart w:name="z5187" w:id="1069"/>
    <w:p>
      <w:pPr>
        <w:spacing w:after="0"/>
        <w:ind w:left="0"/>
        <w:jc w:val="both"/>
      </w:pPr>
      <w:r>
        <w:rPr>
          <w:rFonts w:ascii="Times New Roman"/>
          <w:b w:val="false"/>
          <w:i w:val="false"/>
          <w:color w:val="000000"/>
          <w:sz w:val="28"/>
        </w:rPr>
        <w:t>
      в ходе профессиональной деятельности руководствуется психолого-педагогическими принципами образовательной деятельности;</w:t>
      </w:r>
    </w:p>
    <w:bookmarkEnd w:id="1069"/>
    <w:bookmarkStart w:name="z5188" w:id="1070"/>
    <w:p>
      <w:pPr>
        <w:spacing w:after="0"/>
        <w:ind w:left="0"/>
        <w:jc w:val="both"/>
      </w:pPr>
      <w:r>
        <w:rPr>
          <w:rFonts w:ascii="Times New Roman"/>
          <w:b w:val="false"/>
          <w:i w:val="false"/>
          <w:color w:val="000000"/>
          <w:sz w:val="28"/>
        </w:rPr>
        <w:t>
      определяет допустимые методы и методики для проведения диагностики, с учетом возрастных особенностей обучающихся и поступающих запросов;</w:t>
      </w:r>
    </w:p>
    <w:bookmarkEnd w:id="1070"/>
    <w:bookmarkStart w:name="z5189" w:id="1071"/>
    <w:p>
      <w:pPr>
        <w:spacing w:after="0"/>
        <w:ind w:left="0"/>
        <w:jc w:val="both"/>
      </w:pPr>
      <w:r>
        <w:rPr>
          <w:rFonts w:ascii="Times New Roman"/>
          <w:b w:val="false"/>
          <w:i w:val="false"/>
          <w:color w:val="000000"/>
          <w:sz w:val="28"/>
        </w:rPr>
        <w:t>
      дифференцирует причины возникновения психологических, социальных или физиологических трудностей в освоении общеобразовательных программ;</w:t>
      </w:r>
    </w:p>
    <w:bookmarkEnd w:id="1071"/>
    <w:bookmarkStart w:name="z5190" w:id="1072"/>
    <w:p>
      <w:pPr>
        <w:spacing w:after="0"/>
        <w:ind w:left="0"/>
        <w:jc w:val="both"/>
      </w:pPr>
      <w:r>
        <w:rPr>
          <w:rFonts w:ascii="Times New Roman"/>
          <w:b w:val="false"/>
          <w:i w:val="false"/>
          <w:color w:val="000000"/>
          <w:sz w:val="28"/>
        </w:rPr>
        <w:t>
      проводит психологическое исследование особенностей личности обучающегося и воспитанника, анализ психоэмоционального состояния и возможностей его стабилизации;</w:t>
      </w:r>
    </w:p>
    <w:bookmarkEnd w:id="1072"/>
    <w:bookmarkStart w:name="z5191" w:id="1073"/>
    <w:p>
      <w:pPr>
        <w:spacing w:after="0"/>
        <w:ind w:left="0"/>
        <w:jc w:val="both"/>
      </w:pPr>
      <w:r>
        <w:rPr>
          <w:rFonts w:ascii="Times New Roman"/>
          <w:b w:val="false"/>
          <w:i w:val="false"/>
          <w:color w:val="000000"/>
          <w:sz w:val="28"/>
        </w:rPr>
        <w:t>
      проводит индивидуальные или групповые коррекционные, развивающие и мотивационные занятия или тренинги;</w:t>
      </w:r>
    </w:p>
    <w:bookmarkEnd w:id="1073"/>
    <w:bookmarkStart w:name="z5192" w:id="1074"/>
    <w:p>
      <w:pPr>
        <w:spacing w:after="0"/>
        <w:ind w:left="0"/>
        <w:jc w:val="both"/>
      </w:pPr>
      <w:r>
        <w:rPr>
          <w:rFonts w:ascii="Times New Roman"/>
          <w:b w:val="false"/>
          <w:i w:val="false"/>
          <w:color w:val="000000"/>
          <w:sz w:val="28"/>
        </w:rPr>
        <w:t>
      участвует в мониторинге динамики изменений учебно-познавательной деятельности и социализации обучающихся и воспитанников;</w:t>
      </w:r>
    </w:p>
    <w:bookmarkEnd w:id="1074"/>
    <w:bookmarkStart w:name="z5193" w:id="1075"/>
    <w:p>
      <w:pPr>
        <w:spacing w:after="0"/>
        <w:ind w:left="0"/>
        <w:jc w:val="both"/>
      </w:pPr>
      <w:r>
        <w:rPr>
          <w:rFonts w:ascii="Times New Roman"/>
          <w:b w:val="false"/>
          <w:i w:val="false"/>
          <w:color w:val="000000"/>
          <w:sz w:val="28"/>
        </w:rPr>
        <w:t>
      взаимодействует со специалистами соответствующего профиля внутри и вне организации образования по преодолению трудностей в учебно-познавательной деятельности и социализации обучающегося и воспитанника.</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2" w:id="1076"/>
    <w:p>
      <w:pPr>
        <w:spacing w:after="0"/>
        <w:ind w:left="0"/>
        <w:jc w:val="both"/>
      </w:pPr>
      <w:r>
        <w:rPr>
          <w:rFonts w:ascii="Times New Roman"/>
          <w:b w:val="false"/>
          <w:i w:val="false"/>
          <w:color w:val="000000"/>
          <w:sz w:val="28"/>
        </w:rPr>
        <w:t xml:space="preserve">
      73. Должен знать: </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w:t>
      </w:r>
    </w:p>
    <w:bookmarkStart w:name="z2034" w:id="1077"/>
    <w:p>
      <w:pPr>
        <w:spacing w:after="0"/>
        <w:ind w:left="0"/>
        <w:jc w:val="both"/>
      </w:pPr>
      <w:r>
        <w:rPr>
          <w:rFonts w:ascii="Times New Roman"/>
          <w:b w:val="false"/>
          <w:i w:val="false"/>
          <w:color w:val="000000"/>
          <w:sz w:val="28"/>
        </w:rPr>
        <w:t xml:space="preserve">
      психологию личности, дифференциальную детскую и возрастную социальную, медицинскую психологию, детскую нейропсихологию, патопсихологию, психосоматику; </w:t>
      </w:r>
    </w:p>
    <w:bookmarkEnd w:id="1077"/>
    <w:bookmarkStart w:name="z2035" w:id="1078"/>
    <w:p>
      <w:pPr>
        <w:spacing w:after="0"/>
        <w:ind w:left="0"/>
        <w:jc w:val="both"/>
      </w:pPr>
      <w:r>
        <w:rPr>
          <w:rFonts w:ascii="Times New Roman"/>
          <w:b w:val="false"/>
          <w:i w:val="false"/>
          <w:color w:val="000000"/>
          <w:sz w:val="28"/>
        </w:rPr>
        <w:t>
      нормы педагогической этики;</w:t>
      </w:r>
    </w:p>
    <w:bookmarkEnd w:id="1078"/>
    <w:bookmarkStart w:name="z2036" w:id="1079"/>
    <w:p>
      <w:pPr>
        <w:spacing w:after="0"/>
        <w:ind w:left="0"/>
        <w:jc w:val="both"/>
      </w:pPr>
      <w:r>
        <w:rPr>
          <w:rFonts w:ascii="Times New Roman"/>
          <w:b w:val="false"/>
          <w:i w:val="false"/>
          <w:color w:val="000000"/>
          <w:sz w:val="28"/>
        </w:rPr>
        <w:t>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w:t>
      </w:r>
    </w:p>
    <w:bookmarkEnd w:id="1079"/>
    <w:bookmarkStart w:name="z2037" w:id="1080"/>
    <w:p>
      <w:pPr>
        <w:spacing w:after="0"/>
        <w:ind w:left="0"/>
        <w:jc w:val="both"/>
      </w:pPr>
      <w:r>
        <w:rPr>
          <w:rFonts w:ascii="Times New Roman"/>
          <w:b w:val="false"/>
          <w:i w:val="false"/>
          <w:color w:val="000000"/>
          <w:sz w:val="28"/>
        </w:rPr>
        <w:t>
      методы активного обучения, социально-психологического общения;</w:t>
      </w:r>
    </w:p>
    <w:bookmarkEnd w:id="1080"/>
    <w:bookmarkStart w:name="z2038" w:id="1081"/>
    <w:p>
      <w:pPr>
        <w:spacing w:after="0"/>
        <w:ind w:left="0"/>
        <w:jc w:val="both"/>
      </w:pPr>
      <w:r>
        <w:rPr>
          <w:rFonts w:ascii="Times New Roman"/>
          <w:b w:val="false"/>
          <w:i w:val="false"/>
          <w:color w:val="000000"/>
          <w:sz w:val="28"/>
        </w:rPr>
        <w:t xml:space="preserve">
      современные методы индивидуальной и групповой консультации, диагностики и коррекции развития ребенка, </w:t>
      </w:r>
    </w:p>
    <w:bookmarkEnd w:id="1081"/>
    <w:bookmarkStart w:name="z2039" w:id="1082"/>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1082"/>
    <w:bookmarkStart w:name="z2040" w:id="1083"/>
    <w:p>
      <w:pPr>
        <w:spacing w:after="0"/>
        <w:ind w:left="0"/>
        <w:jc w:val="both"/>
      </w:pPr>
      <w:r>
        <w:rPr>
          <w:rFonts w:ascii="Times New Roman"/>
          <w:b w:val="false"/>
          <w:i w:val="false"/>
          <w:color w:val="000000"/>
          <w:sz w:val="28"/>
        </w:rPr>
        <w:t xml:space="preserve">
      74. Требования к квалификации: </w:t>
      </w:r>
    </w:p>
    <w:bookmarkEnd w:id="1083"/>
    <w:bookmarkStart w:name="z2041" w:id="1084"/>
    <w:p>
      <w:pPr>
        <w:spacing w:after="0"/>
        <w:ind w:left="0"/>
        <w:jc w:val="both"/>
      </w:pPr>
      <w:r>
        <w:rPr>
          <w:rFonts w:ascii="Times New Roman"/>
          <w:b w:val="false"/>
          <w:i w:val="false"/>
          <w:color w:val="000000"/>
          <w:sz w:val="28"/>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bookmarkEnd w:id="1084"/>
    <w:bookmarkStart w:name="z2042" w:id="1085"/>
    <w:p>
      <w:pPr>
        <w:spacing w:after="0"/>
        <w:ind w:left="0"/>
        <w:jc w:val="both"/>
      </w:pPr>
      <w:r>
        <w:rPr>
          <w:rFonts w:ascii="Times New Roman"/>
          <w:b w:val="false"/>
          <w:i w:val="false"/>
          <w:color w:val="000000"/>
          <w:sz w:val="28"/>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1085"/>
    <w:bookmarkStart w:name="z2043" w:id="1086"/>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не менее 5 лет.</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4" w:id="1087"/>
    <w:p>
      <w:pPr>
        <w:spacing w:after="0"/>
        <w:ind w:left="0"/>
        <w:jc w:val="both"/>
      </w:pPr>
      <w:r>
        <w:rPr>
          <w:rFonts w:ascii="Times New Roman"/>
          <w:b w:val="false"/>
          <w:i w:val="false"/>
          <w:color w:val="000000"/>
          <w:sz w:val="28"/>
        </w:rPr>
        <w:t>
      75. Требования к квалификации с определением профессиональных компетенций:</w:t>
      </w:r>
    </w:p>
    <w:bookmarkEnd w:id="1087"/>
    <w:bookmarkStart w:name="z2045" w:id="1088"/>
    <w:p>
      <w:pPr>
        <w:spacing w:after="0"/>
        <w:ind w:left="0"/>
        <w:jc w:val="both"/>
      </w:pPr>
      <w:r>
        <w:rPr>
          <w:rFonts w:ascii="Times New Roman"/>
          <w:b w:val="false"/>
          <w:i w:val="false"/>
          <w:color w:val="000000"/>
          <w:sz w:val="28"/>
        </w:rPr>
        <w:t xml:space="preserve">
      1) "педагог": </w:t>
      </w:r>
    </w:p>
    <w:bookmarkEnd w:id="1088"/>
    <w:bookmarkStart w:name="z2046" w:id="1089"/>
    <w:p>
      <w:pPr>
        <w:spacing w:after="0"/>
        <w:ind w:left="0"/>
        <w:jc w:val="both"/>
      </w:pPr>
      <w:r>
        <w:rPr>
          <w:rFonts w:ascii="Times New Roman"/>
          <w:b w:val="false"/>
          <w:i w:val="false"/>
          <w:color w:val="000000"/>
          <w:sz w:val="28"/>
        </w:rPr>
        <w:t xml:space="preserve">
      должен пользоваться современными психологическими методиками; </w:t>
      </w:r>
    </w:p>
    <w:bookmarkEnd w:id="1089"/>
    <w:bookmarkStart w:name="z2047" w:id="1090"/>
    <w:p>
      <w:pPr>
        <w:spacing w:after="0"/>
        <w:ind w:left="0"/>
        <w:jc w:val="both"/>
      </w:pPr>
      <w:r>
        <w:rPr>
          <w:rFonts w:ascii="Times New Roman"/>
          <w:b w:val="false"/>
          <w:i w:val="false"/>
          <w:color w:val="000000"/>
          <w:sz w:val="28"/>
        </w:rPr>
        <w:t>
      осуществлять диагностическую, коррекционную работу с детьми;</w:t>
      </w:r>
    </w:p>
    <w:bookmarkEnd w:id="1090"/>
    <w:bookmarkStart w:name="z2048" w:id="1091"/>
    <w:p>
      <w:pPr>
        <w:spacing w:after="0"/>
        <w:ind w:left="0"/>
        <w:jc w:val="both"/>
      </w:pPr>
      <w:r>
        <w:rPr>
          <w:rFonts w:ascii="Times New Roman"/>
          <w:b w:val="false"/>
          <w:i w:val="false"/>
          <w:color w:val="000000"/>
          <w:sz w:val="28"/>
        </w:rPr>
        <w:t xml:space="preserve">
      обеспечивать эмоциональное благополучие, эффективное развитие детей; </w:t>
      </w:r>
    </w:p>
    <w:bookmarkEnd w:id="1091"/>
    <w:bookmarkStart w:name="z2049" w:id="1092"/>
    <w:p>
      <w:pPr>
        <w:spacing w:after="0"/>
        <w:ind w:left="0"/>
        <w:jc w:val="both"/>
      </w:pPr>
      <w:r>
        <w:rPr>
          <w:rFonts w:ascii="Times New Roman"/>
          <w:b w:val="false"/>
          <w:i w:val="false"/>
          <w:color w:val="000000"/>
          <w:sz w:val="28"/>
        </w:rPr>
        <w:t>
      планировать и организовывать учебно-воспитательный процесс с учетом психолого-возрастных особенностей обучающихся;</w:t>
      </w:r>
    </w:p>
    <w:bookmarkEnd w:id="1092"/>
    <w:bookmarkStart w:name="z2050" w:id="1093"/>
    <w:p>
      <w:pPr>
        <w:spacing w:after="0"/>
        <w:ind w:left="0"/>
        <w:jc w:val="both"/>
      </w:pPr>
      <w:r>
        <w:rPr>
          <w:rFonts w:ascii="Times New Roman"/>
          <w:b w:val="false"/>
          <w:i w:val="false"/>
          <w:color w:val="000000"/>
          <w:sz w:val="28"/>
        </w:rPr>
        <w:t>
      осуществлять психологическое просвещение педагогического коллектива и родителей;</w:t>
      </w:r>
    </w:p>
    <w:bookmarkEnd w:id="1093"/>
    <w:bookmarkStart w:name="z2051" w:id="1094"/>
    <w:p>
      <w:pPr>
        <w:spacing w:after="0"/>
        <w:ind w:left="0"/>
        <w:jc w:val="both"/>
      </w:pPr>
      <w:r>
        <w:rPr>
          <w:rFonts w:ascii="Times New Roman"/>
          <w:b w:val="false"/>
          <w:i w:val="false"/>
          <w:color w:val="000000"/>
          <w:sz w:val="28"/>
        </w:rPr>
        <w:t xml:space="preserve">
      2) "педагог – модератор": </w:t>
      </w:r>
    </w:p>
    <w:bookmarkEnd w:id="1094"/>
    <w:bookmarkStart w:name="z2052" w:id="1095"/>
    <w:p>
      <w:pPr>
        <w:spacing w:after="0"/>
        <w:ind w:left="0"/>
        <w:jc w:val="both"/>
      </w:pPr>
      <w:r>
        <w:rPr>
          <w:rFonts w:ascii="Times New Roman"/>
          <w:b w:val="false"/>
          <w:i w:val="false"/>
          <w:color w:val="000000"/>
          <w:sz w:val="28"/>
        </w:rPr>
        <w:t>
      должен соответствовать общим требованиям к квалификации "педагог", а также:</w:t>
      </w:r>
    </w:p>
    <w:bookmarkEnd w:id="1095"/>
    <w:bookmarkStart w:name="z2053" w:id="1096"/>
    <w:p>
      <w:pPr>
        <w:spacing w:after="0"/>
        <w:ind w:left="0"/>
        <w:jc w:val="both"/>
      </w:pPr>
      <w:r>
        <w:rPr>
          <w:rFonts w:ascii="Times New Roman"/>
          <w:b w:val="false"/>
          <w:i w:val="false"/>
          <w:color w:val="000000"/>
          <w:sz w:val="28"/>
        </w:rPr>
        <w:t xml:space="preserve">
      осуществлять работу с детьми с учетом индивидуально-психологических особенностей; </w:t>
      </w:r>
    </w:p>
    <w:bookmarkEnd w:id="1096"/>
    <w:bookmarkStart w:name="z2054" w:id="1097"/>
    <w:p>
      <w:pPr>
        <w:spacing w:after="0"/>
        <w:ind w:left="0"/>
        <w:jc w:val="both"/>
      </w:pPr>
      <w:r>
        <w:rPr>
          <w:rFonts w:ascii="Times New Roman"/>
          <w:b w:val="false"/>
          <w:i w:val="false"/>
          <w:color w:val="000000"/>
          <w:sz w:val="28"/>
        </w:rPr>
        <w:t xml:space="preserve">
      организовывать работу в проблемных (нестандартных) ситуациях с детьми, педагогами, родителями; </w:t>
      </w:r>
    </w:p>
    <w:bookmarkEnd w:id="1097"/>
    <w:bookmarkStart w:name="z2055" w:id="1098"/>
    <w:p>
      <w:pPr>
        <w:spacing w:after="0"/>
        <w:ind w:left="0"/>
        <w:jc w:val="both"/>
      </w:pPr>
      <w:r>
        <w:rPr>
          <w:rFonts w:ascii="Times New Roman"/>
          <w:b w:val="false"/>
          <w:i w:val="false"/>
          <w:color w:val="000000"/>
          <w:sz w:val="28"/>
        </w:rPr>
        <w:t xml:space="preserve">
      обеспечивать и регулировать взаимоотношения взрослых с детьми; </w:t>
      </w:r>
    </w:p>
    <w:bookmarkEnd w:id="1098"/>
    <w:bookmarkStart w:name="z2056" w:id="1099"/>
    <w:p>
      <w:pPr>
        <w:spacing w:after="0"/>
        <w:ind w:left="0"/>
        <w:jc w:val="both"/>
      </w:pPr>
      <w:r>
        <w:rPr>
          <w:rFonts w:ascii="Times New Roman"/>
          <w:b w:val="false"/>
          <w:i w:val="false"/>
          <w:color w:val="000000"/>
          <w:sz w:val="28"/>
        </w:rPr>
        <w:t xml:space="preserve">
      применять активные методы социальной адаптации; </w:t>
      </w:r>
    </w:p>
    <w:bookmarkEnd w:id="1099"/>
    <w:bookmarkStart w:name="z2057" w:id="1100"/>
    <w:p>
      <w:pPr>
        <w:spacing w:after="0"/>
        <w:ind w:left="0"/>
        <w:jc w:val="both"/>
      </w:pPr>
      <w:r>
        <w:rPr>
          <w:rFonts w:ascii="Times New Roman"/>
          <w:b w:val="false"/>
          <w:i w:val="false"/>
          <w:color w:val="000000"/>
          <w:sz w:val="28"/>
        </w:rPr>
        <w:t>
      оказывать консультативную помощь родителям и педагогам;</w:t>
      </w:r>
    </w:p>
    <w:bookmarkEnd w:id="1100"/>
    <w:bookmarkStart w:name="z2058" w:id="1101"/>
    <w:p>
      <w:pPr>
        <w:spacing w:after="0"/>
        <w:ind w:left="0"/>
        <w:jc w:val="both"/>
      </w:pPr>
      <w:r>
        <w:rPr>
          <w:rFonts w:ascii="Times New Roman"/>
          <w:b w:val="false"/>
          <w:i w:val="false"/>
          <w:color w:val="000000"/>
          <w:sz w:val="28"/>
        </w:rPr>
        <w:t>
      3) "педагог – эксперт":</w:t>
      </w:r>
    </w:p>
    <w:bookmarkEnd w:id="1101"/>
    <w:bookmarkStart w:name="z2059" w:id="1102"/>
    <w:p>
      <w:pPr>
        <w:spacing w:after="0"/>
        <w:ind w:left="0"/>
        <w:jc w:val="both"/>
      </w:pPr>
      <w:r>
        <w:rPr>
          <w:rFonts w:ascii="Times New Roman"/>
          <w:b w:val="false"/>
          <w:i w:val="false"/>
          <w:color w:val="000000"/>
          <w:sz w:val="28"/>
        </w:rPr>
        <w:t>
      должен соответствовать к квалификации "педагог-модератор", а также:</w:t>
      </w:r>
    </w:p>
    <w:bookmarkEnd w:id="1102"/>
    <w:bookmarkStart w:name="z2060" w:id="1103"/>
    <w:p>
      <w:pPr>
        <w:spacing w:after="0"/>
        <w:ind w:left="0"/>
        <w:jc w:val="both"/>
      </w:pPr>
      <w:r>
        <w:rPr>
          <w:rFonts w:ascii="Times New Roman"/>
          <w:b w:val="false"/>
          <w:i w:val="false"/>
          <w:color w:val="000000"/>
          <w:sz w:val="28"/>
        </w:rPr>
        <w:t>
      проводить психологическую диагностику различного профиля и предназначения, осуществлять индивидуальную работу с детьми;</w:t>
      </w:r>
    </w:p>
    <w:bookmarkEnd w:id="1103"/>
    <w:bookmarkStart w:name="z2061" w:id="1104"/>
    <w:p>
      <w:pPr>
        <w:spacing w:after="0"/>
        <w:ind w:left="0"/>
        <w:jc w:val="both"/>
      </w:pPr>
      <w:r>
        <w:rPr>
          <w:rFonts w:ascii="Times New Roman"/>
          <w:b w:val="false"/>
          <w:i w:val="false"/>
          <w:color w:val="000000"/>
          <w:sz w:val="28"/>
        </w:rPr>
        <w:t>
      руководить творческой группой, участвовать в конференциях, семинарах по актуальным вопросам психолого–педагогической деятельности;</w:t>
      </w:r>
    </w:p>
    <w:bookmarkEnd w:id="1104"/>
    <w:bookmarkStart w:name="z2062" w:id="1105"/>
    <w:p>
      <w:pPr>
        <w:spacing w:after="0"/>
        <w:ind w:left="0"/>
        <w:jc w:val="both"/>
      </w:pPr>
      <w:r>
        <w:rPr>
          <w:rFonts w:ascii="Times New Roman"/>
          <w:b w:val="false"/>
          <w:i w:val="false"/>
          <w:color w:val="000000"/>
          <w:sz w:val="28"/>
        </w:rPr>
        <w:t>
      разрабатывать рекомендации по психологической поддержке детей дошкольного возраста;</w:t>
      </w:r>
    </w:p>
    <w:bookmarkEnd w:id="1105"/>
    <w:bookmarkStart w:name="z2063" w:id="1106"/>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bookmarkEnd w:id="1106"/>
    <w:bookmarkStart w:name="z2064" w:id="1107"/>
    <w:p>
      <w:pPr>
        <w:spacing w:after="0"/>
        <w:ind w:left="0"/>
        <w:jc w:val="both"/>
      </w:pPr>
      <w:r>
        <w:rPr>
          <w:rFonts w:ascii="Times New Roman"/>
          <w:b w:val="false"/>
          <w:i w:val="false"/>
          <w:color w:val="000000"/>
          <w:sz w:val="28"/>
        </w:rPr>
        <w:t>
      4) "педагог-исследователь":</w:t>
      </w:r>
    </w:p>
    <w:bookmarkEnd w:id="1107"/>
    <w:bookmarkStart w:name="z2065" w:id="1108"/>
    <w:p>
      <w:pPr>
        <w:spacing w:after="0"/>
        <w:ind w:left="0"/>
        <w:jc w:val="both"/>
      </w:pPr>
      <w:r>
        <w:rPr>
          <w:rFonts w:ascii="Times New Roman"/>
          <w:b w:val="false"/>
          <w:i w:val="false"/>
          <w:color w:val="000000"/>
          <w:sz w:val="28"/>
        </w:rPr>
        <w:t>
      должен соответствовать к квалификации "педагог-эксперт", а также:</w:t>
      </w:r>
    </w:p>
    <w:bookmarkEnd w:id="1108"/>
    <w:bookmarkStart w:name="z2066" w:id="1109"/>
    <w:p>
      <w:pPr>
        <w:spacing w:after="0"/>
        <w:ind w:left="0"/>
        <w:jc w:val="both"/>
      </w:pPr>
      <w:r>
        <w:rPr>
          <w:rFonts w:ascii="Times New Roman"/>
          <w:b w:val="false"/>
          <w:i w:val="false"/>
          <w:color w:val="000000"/>
          <w:sz w:val="28"/>
        </w:rPr>
        <w:t xml:space="preserve">
      самостоятельно разрабатывать психолого-педагогические программы по работе с детьми дошкольного возраста с учетом данных психологического обследования и диагностики, составлять психологическое заключение и проводить коррекционную работу; </w:t>
      </w:r>
    </w:p>
    <w:bookmarkEnd w:id="1109"/>
    <w:bookmarkStart w:name="z2067" w:id="1110"/>
    <w:p>
      <w:pPr>
        <w:spacing w:after="0"/>
        <w:ind w:left="0"/>
        <w:jc w:val="both"/>
      </w:pPr>
      <w:r>
        <w:rPr>
          <w:rFonts w:ascii="Times New Roman"/>
          <w:b w:val="false"/>
          <w:i w:val="false"/>
          <w:color w:val="000000"/>
          <w:sz w:val="28"/>
        </w:rPr>
        <w:t>
      разрабатывать методические пособия, учебно-методические комплексы;</w:t>
      </w:r>
    </w:p>
    <w:bookmarkEnd w:id="1110"/>
    <w:bookmarkStart w:name="z2068" w:id="1111"/>
    <w:p>
      <w:pPr>
        <w:spacing w:after="0"/>
        <w:ind w:left="0"/>
        <w:jc w:val="both"/>
      </w:pPr>
      <w:r>
        <w:rPr>
          <w:rFonts w:ascii="Times New Roman"/>
          <w:b w:val="false"/>
          <w:i w:val="false"/>
          <w:color w:val="000000"/>
          <w:sz w:val="28"/>
        </w:rPr>
        <w:t>
      внедрять инновационный опыт по организации психолого-педагогической работы;</w:t>
      </w:r>
    </w:p>
    <w:bookmarkEnd w:id="1111"/>
    <w:bookmarkStart w:name="z2069" w:id="1112"/>
    <w:p>
      <w:pPr>
        <w:spacing w:after="0"/>
        <w:ind w:left="0"/>
        <w:jc w:val="both"/>
      </w:pPr>
      <w:r>
        <w:rPr>
          <w:rFonts w:ascii="Times New Roman"/>
          <w:b w:val="false"/>
          <w:i w:val="false"/>
          <w:color w:val="000000"/>
          <w:sz w:val="28"/>
        </w:rPr>
        <w:t>
      оказывать помощь педагогам по организации воспитания и обучения детей;</w:t>
      </w:r>
    </w:p>
    <w:bookmarkEnd w:id="1112"/>
    <w:bookmarkStart w:name="z2070" w:id="1113"/>
    <w:p>
      <w:pPr>
        <w:spacing w:after="0"/>
        <w:ind w:left="0"/>
        <w:jc w:val="both"/>
      </w:pPr>
      <w:r>
        <w:rPr>
          <w:rFonts w:ascii="Times New Roman"/>
          <w:b w:val="false"/>
          <w:i w:val="false"/>
          <w:color w:val="000000"/>
          <w:sz w:val="28"/>
        </w:rPr>
        <w:t>
      осуществлять наставничество и определять стратегии развития в психолого - педагогическом сообществе на уровне района, города, обобщать опыт на уровне области/городов республиканского значения и столицы;</w:t>
      </w:r>
    </w:p>
    <w:bookmarkEnd w:id="1113"/>
    <w:bookmarkStart w:name="z2071" w:id="1114"/>
    <w:p>
      <w:pPr>
        <w:spacing w:after="0"/>
        <w:ind w:left="0"/>
        <w:jc w:val="both"/>
      </w:pPr>
      <w:r>
        <w:rPr>
          <w:rFonts w:ascii="Times New Roman"/>
          <w:b w:val="false"/>
          <w:i w:val="false"/>
          <w:color w:val="000000"/>
          <w:sz w:val="28"/>
        </w:rPr>
        <w:t>
      5) "педагог-мастер":</w:t>
      </w:r>
    </w:p>
    <w:bookmarkEnd w:id="1114"/>
    <w:bookmarkStart w:name="z2072" w:id="1115"/>
    <w:p>
      <w:pPr>
        <w:spacing w:after="0"/>
        <w:ind w:left="0"/>
        <w:jc w:val="both"/>
      </w:pPr>
      <w:r>
        <w:rPr>
          <w:rFonts w:ascii="Times New Roman"/>
          <w:b w:val="false"/>
          <w:i w:val="false"/>
          <w:color w:val="000000"/>
          <w:sz w:val="28"/>
        </w:rPr>
        <w:t>
      должен соответствовать к квалификации "педагог-исследователь", а также:</w:t>
      </w:r>
    </w:p>
    <w:bookmarkEnd w:id="1115"/>
    <w:bookmarkStart w:name="z2073" w:id="1116"/>
    <w:p>
      <w:pPr>
        <w:spacing w:after="0"/>
        <w:ind w:left="0"/>
        <w:jc w:val="both"/>
      </w:pPr>
      <w:r>
        <w:rPr>
          <w:rFonts w:ascii="Times New Roman"/>
          <w:b w:val="false"/>
          <w:i w:val="false"/>
          <w:color w:val="000000"/>
          <w:sz w:val="28"/>
        </w:rPr>
        <w:t xml:space="preserve">
      иметь авторскую программу или являться автором (соавтором) изданных учебно-методических пособий, учебно-методических комплексов, получивших одобрение на РУМС; </w:t>
      </w:r>
    </w:p>
    <w:bookmarkEnd w:id="1116"/>
    <w:bookmarkStart w:name="z2074" w:id="1117"/>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области/городов республиканского значения и столицы;</w:t>
      </w:r>
    </w:p>
    <w:bookmarkEnd w:id="1117"/>
    <w:bookmarkStart w:name="z2075" w:id="1118"/>
    <w:p>
      <w:pPr>
        <w:spacing w:after="0"/>
        <w:ind w:left="0"/>
        <w:jc w:val="both"/>
      </w:pPr>
      <w:r>
        <w:rPr>
          <w:rFonts w:ascii="Times New Roman"/>
          <w:b w:val="false"/>
          <w:i w:val="false"/>
          <w:color w:val="000000"/>
          <w:sz w:val="28"/>
        </w:rPr>
        <w:t>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1118"/>
    <w:bookmarkStart w:name="z2076" w:id="1119"/>
    <w:p>
      <w:pPr>
        <w:spacing w:after="0"/>
        <w:ind w:left="0"/>
        <w:jc w:val="left"/>
      </w:pPr>
      <w:r>
        <w:rPr>
          <w:rFonts w:ascii="Times New Roman"/>
          <w:b/>
          <w:i w:val="false"/>
          <w:color w:val="000000"/>
        </w:rPr>
        <w:t xml:space="preserve"> Параграф 10. Специальный педагог (учитель-дефектолог, дефектолог, учитель-логопед, логопед, олигофренопедагог, сурдопедагог, тифлопедагог) организаций среднего образования</w:t>
      </w:r>
    </w:p>
    <w:bookmarkEnd w:id="1119"/>
    <w:bookmarkStart w:name="z2077" w:id="1120"/>
    <w:p>
      <w:pPr>
        <w:spacing w:after="0"/>
        <w:ind w:left="0"/>
        <w:jc w:val="both"/>
      </w:pPr>
      <w:r>
        <w:rPr>
          <w:rFonts w:ascii="Times New Roman"/>
          <w:b w:val="false"/>
          <w:i w:val="false"/>
          <w:color w:val="000000"/>
          <w:sz w:val="28"/>
        </w:rPr>
        <w:t>
      76. Должностные обязанности:</w:t>
      </w:r>
    </w:p>
    <w:bookmarkEnd w:id="1120"/>
    <w:bookmarkStart w:name="z2078" w:id="1121"/>
    <w:p>
      <w:pPr>
        <w:spacing w:after="0"/>
        <w:ind w:left="0"/>
        <w:jc w:val="both"/>
      </w:pPr>
      <w:r>
        <w:rPr>
          <w:rFonts w:ascii="Times New Roman"/>
          <w:b w:val="false"/>
          <w:i w:val="false"/>
          <w:color w:val="000000"/>
          <w:sz w:val="28"/>
        </w:rPr>
        <w:t>
      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bookmarkEnd w:id="1121"/>
    <w:bookmarkStart w:name="z2079" w:id="1122"/>
    <w:p>
      <w:pPr>
        <w:spacing w:after="0"/>
        <w:ind w:left="0"/>
        <w:jc w:val="both"/>
      </w:pPr>
      <w:r>
        <w:rPr>
          <w:rFonts w:ascii="Times New Roman"/>
          <w:b w:val="false"/>
          <w:i w:val="false"/>
          <w:color w:val="000000"/>
          <w:sz w:val="28"/>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bookmarkEnd w:id="1122"/>
    <w:bookmarkStart w:name="z2080" w:id="1123"/>
    <w:p>
      <w:pPr>
        <w:spacing w:after="0"/>
        <w:ind w:left="0"/>
        <w:jc w:val="both"/>
      </w:pPr>
      <w:r>
        <w:rPr>
          <w:rFonts w:ascii="Times New Roman"/>
          <w:b w:val="false"/>
          <w:i w:val="false"/>
          <w:color w:val="000000"/>
          <w:sz w:val="28"/>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1123"/>
    <w:bookmarkStart w:name="z2081" w:id="1124"/>
    <w:p>
      <w:pPr>
        <w:spacing w:after="0"/>
        <w:ind w:left="0"/>
        <w:jc w:val="both"/>
      </w:pPr>
      <w:r>
        <w:rPr>
          <w:rFonts w:ascii="Times New Roman"/>
          <w:b w:val="false"/>
          <w:i w:val="false"/>
          <w:color w:val="000000"/>
          <w:sz w:val="28"/>
        </w:rPr>
        <w:t>
       оказывает специальную психолого-педагогическую поддержку детям с ограниченными возможностями;</w:t>
      </w:r>
    </w:p>
    <w:bookmarkEnd w:id="1124"/>
    <w:bookmarkStart w:name="z2082" w:id="1125"/>
    <w:p>
      <w:pPr>
        <w:spacing w:after="0"/>
        <w:ind w:left="0"/>
        <w:jc w:val="both"/>
      </w:pPr>
      <w:r>
        <w:rPr>
          <w:rFonts w:ascii="Times New Roman"/>
          <w:b w:val="false"/>
          <w:i w:val="false"/>
          <w:color w:val="000000"/>
          <w:sz w:val="28"/>
        </w:rPr>
        <w:t>
      осуществляет психолого-педагогическое сопровождение детей с особыми образовательными потребностями в организациях образования;</w:t>
      </w:r>
    </w:p>
    <w:bookmarkEnd w:id="1125"/>
    <w:bookmarkStart w:name="z2083" w:id="1126"/>
    <w:p>
      <w:pPr>
        <w:spacing w:after="0"/>
        <w:ind w:left="0"/>
        <w:jc w:val="both"/>
      </w:pPr>
      <w:r>
        <w:rPr>
          <w:rFonts w:ascii="Times New Roman"/>
          <w:b w:val="false"/>
          <w:i w:val="false"/>
          <w:color w:val="000000"/>
          <w:sz w:val="28"/>
        </w:rPr>
        <w:t>
      обеспечивает взаимодействие с другими педагогами и специалистами, способствует реализации принципа инклюзивности в образовании;</w:t>
      </w:r>
    </w:p>
    <w:bookmarkEnd w:id="1126"/>
    <w:bookmarkStart w:name="z2084" w:id="1127"/>
    <w:p>
      <w:pPr>
        <w:spacing w:after="0"/>
        <w:ind w:left="0"/>
        <w:jc w:val="both"/>
      </w:pPr>
      <w:r>
        <w:rPr>
          <w:rFonts w:ascii="Times New Roman"/>
          <w:b w:val="false"/>
          <w:i w:val="false"/>
          <w:color w:val="000000"/>
          <w:sz w:val="28"/>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bookmarkEnd w:id="1127"/>
    <w:bookmarkStart w:name="z2085" w:id="1128"/>
    <w:p>
      <w:pPr>
        <w:spacing w:after="0"/>
        <w:ind w:left="0"/>
        <w:jc w:val="both"/>
      </w:pPr>
      <w:r>
        <w:rPr>
          <w:rFonts w:ascii="Times New Roman"/>
          <w:b w:val="false"/>
          <w:i w:val="false"/>
          <w:color w:val="000000"/>
          <w:sz w:val="28"/>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bookmarkEnd w:id="1128"/>
    <w:bookmarkStart w:name="z2086" w:id="1129"/>
    <w:p>
      <w:pPr>
        <w:spacing w:after="0"/>
        <w:ind w:left="0"/>
        <w:jc w:val="both"/>
      </w:pPr>
      <w:r>
        <w:rPr>
          <w:rFonts w:ascii="Times New Roman"/>
          <w:b w:val="false"/>
          <w:i w:val="false"/>
          <w:color w:val="000000"/>
          <w:sz w:val="28"/>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bookmarkEnd w:id="1129"/>
    <w:bookmarkStart w:name="z2087" w:id="1130"/>
    <w:p>
      <w:pPr>
        <w:spacing w:after="0"/>
        <w:ind w:left="0"/>
        <w:jc w:val="both"/>
      </w:pPr>
      <w:r>
        <w:rPr>
          <w:rFonts w:ascii="Times New Roman"/>
          <w:b w:val="false"/>
          <w:i w:val="false"/>
          <w:color w:val="000000"/>
          <w:sz w:val="28"/>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bookmarkEnd w:id="1130"/>
    <w:bookmarkStart w:name="z2088" w:id="1131"/>
    <w:p>
      <w:pPr>
        <w:spacing w:after="0"/>
        <w:ind w:left="0"/>
        <w:jc w:val="both"/>
      </w:pPr>
      <w:r>
        <w:rPr>
          <w:rFonts w:ascii="Times New Roman"/>
          <w:b w:val="false"/>
          <w:i w:val="false"/>
          <w:color w:val="000000"/>
          <w:sz w:val="28"/>
        </w:rPr>
        <w:t>
      участвует в проведении командной оценки особых образовательных потребностей;</w:t>
      </w:r>
    </w:p>
    <w:bookmarkEnd w:id="1131"/>
    <w:bookmarkStart w:name="z2089" w:id="1132"/>
    <w:p>
      <w:pPr>
        <w:spacing w:after="0"/>
        <w:ind w:left="0"/>
        <w:jc w:val="both"/>
      </w:pPr>
      <w:r>
        <w:rPr>
          <w:rFonts w:ascii="Times New Roman"/>
          <w:b w:val="false"/>
          <w:i w:val="false"/>
          <w:color w:val="000000"/>
          <w:sz w:val="28"/>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bookmarkEnd w:id="1132"/>
    <w:bookmarkStart w:name="z2090" w:id="1133"/>
    <w:p>
      <w:pPr>
        <w:spacing w:after="0"/>
        <w:ind w:left="0"/>
        <w:jc w:val="both"/>
      </w:pPr>
      <w:r>
        <w:rPr>
          <w:rFonts w:ascii="Times New Roman"/>
          <w:b w:val="false"/>
          <w:i w:val="false"/>
          <w:color w:val="000000"/>
          <w:sz w:val="28"/>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1133"/>
    <w:bookmarkStart w:name="z2091" w:id="1134"/>
    <w:p>
      <w:pPr>
        <w:spacing w:after="0"/>
        <w:ind w:left="0"/>
        <w:jc w:val="both"/>
      </w:pPr>
      <w:r>
        <w:rPr>
          <w:rFonts w:ascii="Times New Roman"/>
          <w:b w:val="false"/>
          <w:i w:val="false"/>
          <w:color w:val="000000"/>
          <w:sz w:val="28"/>
        </w:rPr>
        <w:t>
      повышает свою профессиональную компетентность;</w:t>
      </w:r>
    </w:p>
    <w:bookmarkEnd w:id="1134"/>
    <w:bookmarkStart w:name="z2092" w:id="1135"/>
    <w:p>
      <w:pPr>
        <w:spacing w:after="0"/>
        <w:ind w:left="0"/>
        <w:jc w:val="both"/>
      </w:pPr>
      <w:r>
        <w:rPr>
          <w:rFonts w:ascii="Times New Roman"/>
          <w:b w:val="false"/>
          <w:i w:val="false"/>
          <w:color w:val="000000"/>
          <w:sz w:val="28"/>
        </w:rPr>
        <w:t>
      участвует в заседаниях методических советов, методических объединений, сетевых сообществ;</w:t>
      </w:r>
    </w:p>
    <w:bookmarkEnd w:id="1135"/>
    <w:bookmarkStart w:name="z2093" w:id="1136"/>
    <w:p>
      <w:pPr>
        <w:spacing w:after="0"/>
        <w:ind w:left="0"/>
        <w:jc w:val="both"/>
      </w:pPr>
      <w:r>
        <w:rPr>
          <w:rFonts w:ascii="Times New Roman"/>
          <w:b w:val="false"/>
          <w:i w:val="false"/>
          <w:color w:val="000000"/>
          <w:sz w:val="28"/>
        </w:rPr>
        <w:t>
      проводит работу по формированию толерантного отношения общества к лицам с особыми образовательными потребностями;</w:t>
      </w:r>
    </w:p>
    <w:bookmarkEnd w:id="1136"/>
    <w:bookmarkStart w:name="z2094" w:id="1137"/>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1137"/>
    <w:bookmarkStart w:name="z2095" w:id="1138"/>
    <w:p>
      <w:pPr>
        <w:spacing w:after="0"/>
        <w:ind w:left="0"/>
        <w:jc w:val="both"/>
      </w:pPr>
      <w:r>
        <w:rPr>
          <w:rFonts w:ascii="Times New Roman"/>
          <w:b w:val="false"/>
          <w:i w:val="false"/>
          <w:color w:val="000000"/>
          <w:sz w:val="28"/>
        </w:rPr>
        <w:t>
      обеспечивает охрану жизни, здоровья и прав детей в период воспитательного процесса.</w:t>
      </w:r>
    </w:p>
    <w:bookmarkEnd w:id="1138"/>
    <w:bookmarkStart w:name="z2096" w:id="1139"/>
    <w:p>
      <w:pPr>
        <w:spacing w:after="0"/>
        <w:ind w:left="0"/>
        <w:jc w:val="both"/>
      </w:pPr>
      <w:r>
        <w:rPr>
          <w:rFonts w:ascii="Times New Roman"/>
          <w:b w:val="false"/>
          <w:i w:val="false"/>
          <w:color w:val="000000"/>
          <w:sz w:val="28"/>
        </w:rPr>
        <w:t>
      77. Должен знать:</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bookmarkStart w:name="z2098" w:id="1140"/>
    <w:p>
      <w:pPr>
        <w:spacing w:after="0"/>
        <w:ind w:left="0"/>
        <w:jc w:val="both"/>
      </w:pPr>
      <w:r>
        <w:rPr>
          <w:rFonts w:ascii="Times New Roman"/>
          <w:b w:val="false"/>
          <w:i w:val="false"/>
          <w:color w:val="000000"/>
          <w:sz w:val="28"/>
        </w:rPr>
        <w:t>
      государственные стандарты специальных социальных услуг для детей, оказавшихся в трудной жизненной ситуации;</w:t>
      </w:r>
    </w:p>
    <w:bookmarkEnd w:id="1140"/>
    <w:bookmarkStart w:name="z2099" w:id="1141"/>
    <w:p>
      <w:pPr>
        <w:spacing w:after="0"/>
        <w:ind w:left="0"/>
        <w:jc w:val="both"/>
      </w:pPr>
      <w:r>
        <w:rPr>
          <w:rFonts w:ascii="Times New Roman"/>
          <w:b w:val="false"/>
          <w:i w:val="false"/>
          <w:color w:val="000000"/>
          <w:sz w:val="28"/>
        </w:rPr>
        <w:t>
      специальную педагогику;</w:t>
      </w:r>
    </w:p>
    <w:bookmarkEnd w:id="1141"/>
    <w:bookmarkStart w:name="z2100" w:id="1142"/>
    <w:p>
      <w:pPr>
        <w:spacing w:after="0"/>
        <w:ind w:left="0"/>
        <w:jc w:val="both"/>
      </w:pPr>
      <w:r>
        <w:rPr>
          <w:rFonts w:ascii="Times New Roman"/>
          <w:b w:val="false"/>
          <w:i w:val="false"/>
          <w:color w:val="000000"/>
          <w:sz w:val="28"/>
        </w:rPr>
        <w:t>
      основы проектирования и организации учебно-воспитательного процесса;</w:t>
      </w:r>
    </w:p>
    <w:bookmarkEnd w:id="1142"/>
    <w:bookmarkStart w:name="z2101" w:id="1143"/>
    <w:p>
      <w:pPr>
        <w:spacing w:after="0"/>
        <w:ind w:left="0"/>
        <w:jc w:val="both"/>
      </w:pPr>
      <w:r>
        <w:rPr>
          <w:rFonts w:ascii="Times New Roman"/>
          <w:b w:val="false"/>
          <w:i w:val="false"/>
          <w:color w:val="000000"/>
          <w:sz w:val="28"/>
        </w:rPr>
        <w:t>
      новейшие достижения в области специального образования;</w:t>
      </w:r>
    </w:p>
    <w:bookmarkEnd w:id="1143"/>
    <w:bookmarkStart w:name="z2102" w:id="1144"/>
    <w:p>
      <w:pPr>
        <w:spacing w:after="0"/>
        <w:ind w:left="0"/>
        <w:jc w:val="both"/>
      </w:pPr>
      <w:r>
        <w:rPr>
          <w:rFonts w:ascii="Times New Roman"/>
          <w:b w:val="false"/>
          <w:i w:val="false"/>
          <w:color w:val="000000"/>
          <w:sz w:val="28"/>
        </w:rPr>
        <w:t>
      нормы педагогической этики;</w:t>
      </w:r>
    </w:p>
    <w:bookmarkEnd w:id="1144"/>
    <w:bookmarkStart w:name="z2103" w:id="1145"/>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w:t>
      </w:r>
    </w:p>
    <w:bookmarkEnd w:id="1145"/>
    <w:bookmarkStart w:name="z2104" w:id="1146"/>
    <w:p>
      <w:pPr>
        <w:spacing w:after="0"/>
        <w:ind w:left="0"/>
        <w:jc w:val="both"/>
      </w:pPr>
      <w:r>
        <w:rPr>
          <w:rFonts w:ascii="Times New Roman"/>
          <w:b w:val="false"/>
          <w:i w:val="false"/>
          <w:color w:val="000000"/>
          <w:sz w:val="28"/>
        </w:rPr>
        <w:t xml:space="preserve">
      78. Требования к квалификации: </w:t>
      </w:r>
    </w:p>
    <w:bookmarkEnd w:id="1146"/>
    <w:bookmarkStart w:name="z2105" w:id="1147"/>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bookmarkEnd w:id="1147"/>
    <w:bookmarkStart w:name="z2106" w:id="1148"/>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1148"/>
    <w:bookmarkStart w:name="z2107" w:id="1149"/>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не менее 5 лет.</w:t>
      </w:r>
    </w:p>
    <w:bookmarkEnd w:id="1149"/>
    <w:bookmarkStart w:name="z2108" w:id="1150"/>
    <w:p>
      <w:pPr>
        <w:spacing w:after="0"/>
        <w:ind w:left="0"/>
        <w:jc w:val="both"/>
      </w:pPr>
      <w:r>
        <w:rPr>
          <w:rFonts w:ascii="Times New Roman"/>
          <w:b w:val="false"/>
          <w:i w:val="false"/>
          <w:color w:val="000000"/>
          <w:sz w:val="28"/>
        </w:rPr>
        <w:t>
      79. Требования к квалификации с определением профессиональных компетенций:</w:t>
      </w:r>
    </w:p>
    <w:bookmarkEnd w:id="1150"/>
    <w:bookmarkStart w:name="z2109" w:id="1151"/>
    <w:p>
      <w:pPr>
        <w:spacing w:after="0"/>
        <w:ind w:left="0"/>
        <w:jc w:val="both"/>
      </w:pPr>
      <w:r>
        <w:rPr>
          <w:rFonts w:ascii="Times New Roman"/>
          <w:b w:val="false"/>
          <w:i w:val="false"/>
          <w:color w:val="000000"/>
          <w:sz w:val="28"/>
        </w:rPr>
        <w:t>
      1) "педагог":</w:t>
      </w:r>
    </w:p>
    <w:bookmarkEnd w:id="1151"/>
    <w:bookmarkStart w:name="z2110" w:id="1152"/>
    <w:p>
      <w:pPr>
        <w:spacing w:after="0"/>
        <w:ind w:left="0"/>
        <w:jc w:val="both"/>
      </w:pPr>
      <w:r>
        <w:rPr>
          <w:rFonts w:ascii="Times New Roman"/>
          <w:b w:val="false"/>
          <w:i w:val="false"/>
          <w:color w:val="000000"/>
          <w:sz w:val="28"/>
        </w:rPr>
        <w:t>
      должен пользоваться методами диагностики развития и состояния детей, психолого-педагогической поддержки, направленных на максимальную коррекцию отклонений в развитии;</w:t>
      </w:r>
    </w:p>
    <w:bookmarkEnd w:id="1152"/>
    <w:bookmarkStart w:name="z2111" w:id="1153"/>
    <w:p>
      <w:pPr>
        <w:spacing w:after="0"/>
        <w:ind w:left="0"/>
        <w:jc w:val="both"/>
      </w:pPr>
      <w:r>
        <w:rPr>
          <w:rFonts w:ascii="Times New Roman"/>
          <w:b w:val="false"/>
          <w:i w:val="false"/>
          <w:color w:val="000000"/>
          <w:sz w:val="28"/>
        </w:rPr>
        <w:t>
      осуществлять мотивационную, диагностическую, развивающую, коммуникативную и методическую деятельность, используя инновационные педагогические и информационно-коммуникационные технологии в области специального дошкольного образования;</w:t>
      </w:r>
    </w:p>
    <w:bookmarkEnd w:id="1153"/>
    <w:bookmarkStart w:name="z2112" w:id="1154"/>
    <w:p>
      <w:pPr>
        <w:spacing w:after="0"/>
        <w:ind w:left="0"/>
        <w:jc w:val="both"/>
      </w:pPr>
      <w:r>
        <w:rPr>
          <w:rFonts w:ascii="Times New Roman"/>
          <w:b w:val="false"/>
          <w:i w:val="false"/>
          <w:color w:val="000000"/>
          <w:sz w:val="28"/>
        </w:rPr>
        <w:t>
      пользоваться современными методами дефектологии;</w:t>
      </w:r>
    </w:p>
    <w:bookmarkEnd w:id="1154"/>
    <w:bookmarkStart w:name="z2113" w:id="1155"/>
    <w:p>
      <w:pPr>
        <w:spacing w:after="0"/>
        <w:ind w:left="0"/>
        <w:jc w:val="both"/>
      </w:pPr>
      <w:r>
        <w:rPr>
          <w:rFonts w:ascii="Times New Roman"/>
          <w:b w:val="false"/>
          <w:i w:val="false"/>
          <w:color w:val="000000"/>
          <w:sz w:val="28"/>
        </w:rPr>
        <w:t>
      принимать участие в работе методических объединений организации образования;</w:t>
      </w:r>
    </w:p>
    <w:bookmarkEnd w:id="1155"/>
    <w:bookmarkStart w:name="z2114" w:id="1156"/>
    <w:p>
      <w:pPr>
        <w:spacing w:after="0"/>
        <w:ind w:left="0"/>
        <w:jc w:val="both"/>
      </w:pPr>
      <w:r>
        <w:rPr>
          <w:rFonts w:ascii="Times New Roman"/>
          <w:b w:val="false"/>
          <w:i w:val="false"/>
          <w:color w:val="000000"/>
          <w:sz w:val="28"/>
        </w:rPr>
        <w:t>
      планировать и организовывать учебно-воспитательный процесс с учетом психолого-возрастных особенностей детей;</w:t>
      </w:r>
    </w:p>
    <w:bookmarkEnd w:id="1156"/>
    <w:bookmarkStart w:name="z2115" w:id="1157"/>
    <w:p>
      <w:pPr>
        <w:spacing w:after="0"/>
        <w:ind w:left="0"/>
        <w:jc w:val="both"/>
      </w:pPr>
      <w:r>
        <w:rPr>
          <w:rFonts w:ascii="Times New Roman"/>
          <w:b w:val="false"/>
          <w:i w:val="false"/>
          <w:color w:val="000000"/>
          <w:sz w:val="28"/>
        </w:rPr>
        <w:t>
      способствовать формированию общей культуры детей и его социализации,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детей, пользоваться навыками профессионально-педагогического диалога, применять цифровые образовательные ресурсы;</w:t>
      </w:r>
    </w:p>
    <w:bookmarkEnd w:id="1157"/>
    <w:bookmarkStart w:name="z2116" w:id="1158"/>
    <w:p>
      <w:pPr>
        <w:spacing w:after="0"/>
        <w:ind w:left="0"/>
        <w:jc w:val="both"/>
      </w:pPr>
      <w:r>
        <w:rPr>
          <w:rFonts w:ascii="Times New Roman"/>
          <w:b w:val="false"/>
          <w:i w:val="false"/>
          <w:color w:val="000000"/>
          <w:sz w:val="28"/>
        </w:rPr>
        <w:t>
      2) "педагог – модератор":</w:t>
      </w:r>
    </w:p>
    <w:bookmarkEnd w:id="1158"/>
    <w:bookmarkStart w:name="z2117" w:id="1159"/>
    <w:p>
      <w:pPr>
        <w:spacing w:after="0"/>
        <w:ind w:left="0"/>
        <w:jc w:val="both"/>
      </w:pPr>
      <w:r>
        <w:rPr>
          <w:rFonts w:ascii="Times New Roman"/>
          <w:b w:val="false"/>
          <w:i w:val="false"/>
          <w:color w:val="000000"/>
          <w:sz w:val="28"/>
        </w:rPr>
        <w:t>
      должен отвечать общим требованиям к квалификации "педагог", а также:</w:t>
      </w:r>
    </w:p>
    <w:bookmarkEnd w:id="1159"/>
    <w:bookmarkStart w:name="z2118" w:id="1160"/>
    <w:p>
      <w:pPr>
        <w:spacing w:after="0"/>
        <w:ind w:left="0"/>
        <w:jc w:val="both"/>
      </w:pPr>
      <w:r>
        <w:rPr>
          <w:rFonts w:ascii="Times New Roman"/>
          <w:b w:val="false"/>
          <w:i w:val="false"/>
          <w:color w:val="000000"/>
          <w:sz w:val="28"/>
        </w:rPr>
        <w:t>
      использовать современные методы диагностики и коррекции отклонений в развитии воспитанников, обобщать опыт на уровне организации образования;</w:t>
      </w:r>
    </w:p>
    <w:bookmarkEnd w:id="1160"/>
    <w:bookmarkStart w:name="z2119" w:id="1161"/>
    <w:p>
      <w:pPr>
        <w:spacing w:after="0"/>
        <w:ind w:left="0"/>
        <w:jc w:val="both"/>
      </w:pPr>
      <w:r>
        <w:rPr>
          <w:rFonts w:ascii="Times New Roman"/>
          <w:b w:val="false"/>
          <w:i w:val="false"/>
          <w:color w:val="000000"/>
          <w:sz w:val="28"/>
        </w:rPr>
        <w:t>
      3) "педагог – эксперт":</w:t>
      </w:r>
    </w:p>
    <w:bookmarkEnd w:id="1161"/>
    <w:bookmarkStart w:name="z2120" w:id="1162"/>
    <w:p>
      <w:pPr>
        <w:spacing w:after="0"/>
        <w:ind w:left="0"/>
        <w:jc w:val="both"/>
      </w:pPr>
      <w:r>
        <w:rPr>
          <w:rFonts w:ascii="Times New Roman"/>
          <w:b w:val="false"/>
          <w:i w:val="false"/>
          <w:color w:val="000000"/>
          <w:sz w:val="28"/>
        </w:rPr>
        <w:t>
      должен отвечать общим требованиям к квалификации "педагог – модератор", а также:</w:t>
      </w:r>
    </w:p>
    <w:bookmarkEnd w:id="1162"/>
    <w:bookmarkStart w:name="z2121" w:id="1163"/>
    <w:p>
      <w:pPr>
        <w:spacing w:after="0"/>
        <w:ind w:left="0"/>
        <w:jc w:val="both"/>
      </w:pPr>
      <w:r>
        <w:rPr>
          <w:rFonts w:ascii="Times New Roman"/>
          <w:b w:val="false"/>
          <w:i w:val="false"/>
          <w:color w:val="000000"/>
          <w:sz w:val="28"/>
        </w:rPr>
        <w:t>
      использовать методы и приемы предупреждения и исправления отклонений в развитии детей;</w:t>
      </w:r>
    </w:p>
    <w:bookmarkEnd w:id="1163"/>
    <w:bookmarkStart w:name="z2122" w:id="1164"/>
    <w:p>
      <w:pPr>
        <w:spacing w:after="0"/>
        <w:ind w:left="0"/>
        <w:jc w:val="both"/>
      </w:pPr>
      <w:r>
        <w:rPr>
          <w:rFonts w:ascii="Times New Roman"/>
          <w:b w:val="false"/>
          <w:i w:val="false"/>
          <w:color w:val="000000"/>
          <w:sz w:val="28"/>
        </w:rPr>
        <w:t>
      обеспечивать сотрудничество с родителями или лицами, их заменяющими;</w:t>
      </w:r>
    </w:p>
    <w:bookmarkEnd w:id="1164"/>
    <w:bookmarkStart w:name="z2123" w:id="1165"/>
    <w:p>
      <w:pPr>
        <w:spacing w:after="0"/>
        <w:ind w:left="0"/>
        <w:jc w:val="both"/>
      </w:pPr>
      <w:r>
        <w:rPr>
          <w:rFonts w:ascii="Times New Roman"/>
          <w:b w:val="false"/>
          <w:i w:val="false"/>
          <w:color w:val="000000"/>
          <w:sz w:val="28"/>
        </w:rPr>
        <w:t>
      изучать и внедрять инновационный педагогический опыт;</w:t>
      </w:r>
    </w:p>
    <w:bookmarkEnd w:id="1165"/>
    <w:bookmarkStart w:name="z2124" w:id="1166"/>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bookmarkEnd w:id="1166"/>
    <w:bookmarkStart w:name="z2125" w:id="1167"/>
    <w:p>
      <w:pPr>
        <w:spacing w:after="0"/>
        <w:ind w:left="0"/>
        <w:jc w:val="both"/>
      </w:pPr>
      <w:r>
        <w:rPr>
          <w:rFonts w:ascii="Times New Roman"/>
          <w:b w:val="false"/>
          <w:i w:val="false"/>
          <w:color w:val="000000"/>
          <w:sz w:val="28"/>
        </w:rPr>
        <w:t>
      4) "педагог-исследователь":</w:t>
      </w:r>
    </w:p>
    <w:bookmarkEnd w:id="1167"/>
    <w:bookmarkStart w:name="z2126" w:id="1168"/>
    <w:p>
      <w:pPr>
        <w:spacing w:after="0"/>
        <w:ind w:left="0"/>
        <w:jc w:val="both"/>
      </w:pPr>
      <w:r>
        <w:rPr>
          <w:rFonts w:ascii="Times New Roman"/>
          <w:b w:val="false"/>
          <w:i w:val="false"/>
          <w:color w:val="000000"/>
          <w:sz w:val="28"/>
        </w:rPr>
        <w:t>
      должен отвечать общим требованиям к квалификации "педагог – эксперт", а также:</w:t>
      </w:r>
    </w:p>
    <w:bookmarkEnd w:id="1168"/>
    <w:bookmarkStart w:name="z2127" w:id="1169"/>
    <w:p>
      <w:pPr>
        <w:spacing w:after="0"/>
        <w:ind w:left="0"/>
        <w:jc w:val="both"/>
      </w:pPr>
      <w:r>
        <w:rPr>
          <w:rFonts w:ascii="Times New Roman"/>
          <w:b w:val="false"/>
          <w:i w:val="false"/>
          <w:color w:val="000000"/>
          <w:sz w:val="28"/>
        </w:rPr>
        <w:t>
      использовать новейшие достижения дефектологической науки;</w:t>
      </w:r>
    </w:p>
    <w:bookmarkEnd w:id="1169"/>
    <w:bookmarkStart w:name="z2128" w:id="1170"/>
    <w:p>
      <w:pPr>
        <w:spacing w:after="0"/>
        <w:ind w:left="0"/>
        <w:jc w:val="both"/>
      </w:pPr>
      <w:r>
        <w:rPr>
          <w:rFonts w:ascii="Times New Roman"/>
          <w:b w:val="false"/>
          <w:i w:val="false"/>
          <w:color w:val="000000"/>
          <w:sz w:val="28"/>
        </w:rPr>
        <w:t>
      специальной педагогики и психологии;</w:t>
      </w:r>
    </w:p>
    <w:bookmarkEnd w:id="1170"/>
    <w:bookmarkStart w:name="z2129" w:id="1171"/>
    <w:p>
      <w:pPr>
        <w:spacing w:after="0"/>
        <w:ind w:left="0"/>
        <w:jc w:val="both"/>
      </w:pPr>
      <w:r>
        <w:rPr>
          <w:rFonts w:ascii="Times New Roman"/>
          <w:b w:val="false"/>
          <w:i w:val="false"/>
          <w:color w:val="000000"/>
          <w:sz w:val="28"/>
        </w:rPr>
        <w:t>
      применять инновационные технологии, методы и приемы обучения, учитывая потребности и психолого-физиологические особенности воспитанников, с соблюдением правил безопасности и охраны труда;</w:t>
      </w:r>
    </w:p>
    <w:bookmarkEnd w:id="1171"/>
    <w:bookmarkStart w:name="z2130" w:id="1172"/>
    <w:p>
      <w:pPr>
        <w:spacing w:after="0"/>
        <w:ind w:left="0"/>
        <w:jc w:val="both"/>
      </w:pPr>
      <w:r>
        <w:rPr>
          <w:rFonts w:ascii="Times New Roman"/>
          <w:b w:val="false"/>
          <w:i w:val="false"/>
          <w:color w:val="000000"/>
          <w:sz w:val="28"/>
        </w:rPr>
        <w:t>
      обеспечивать взаимодействие с другими организациями по направлению деятельности;</w:t>
      </w:r>
    </w:p>
    <w:bookmarkEnd w:id="1172"/>
    <w:bookmarkStart w:name="z2131" w:id="1173"/>
    <w:p>
      <w:pPr>
        <w:spacing w:after="0"/>
        <w:ind w:left="0"/>
        <w:jc w:val="both"/>
      </w:pPr>
      <w:r>
        <w:rPr>
          <w:rFonts w:ascii="Times New Roman"/>
          <w:b w:val="false"/>
          <w:i w:val="false"/>
          <w:color w:val="000000"/>
          <w:sz w:val="28"/>
        </w:rPr>
        <w:t>
      иметь методические разработки по направлению деятельности на уровне области;</w:t>
      </w:r>
    </w:p>
    <w:bookmarkEnd w:id="1173"/>
    <w:bookmarkStart w:name="z2132" w:id="1174"/>
    <w:p>
      <w:pPr>
        <w:spacing w:after="0"/>
        <w:ind w:left="0"/>
        <w:jc w:val="both"/>
      </w:pPr>
      <w:r>
        <w:rPr>
          <w:rFonts w:ascii="Times New Roman"/>
          <w:b w:val="false"/>
          <w:i w:val="false"/>
          <w:color w:val="000000"/>
          <w:sz w:val="28"/>
        </w:rPr>
        <w:t>
      пользоваться навыками исследования занятия и разработки инструментов оценивания, осуществлять наставничество обобщать опыт на уровне области/городов республиканского значения и столицы;</w:t>
      </w:r>
    </w:p>
    <w:bookmarkEnd w:id="1174"/>
    <w:bookmarkStart w:name="z2133" w:id="1175"/>
    <w:p>
      <w:pPr>
        <w:spacing w:after="0"/>
        <w:ind w:left="0"/>
        <w:jc w:val="both"/>
      </w:pPr>
      <w:r>
        <w:rPr>
          <w:rFonts w:ascii="Times New Roman"/>
          <w:b w:val="false"/>
          <w:i w:val="false"/>
          <w:color w:val="000000"/>
          <w:sz w:val="28"/>
        </w:rPr>
        <w:t>
      иметь публикации в психолого-педагогических изданиях;</w:t>
      </w:r>
    </w:p>
    <w:bookmarkEnd w:id="1175"/>
    <w:bookmarkStart w:name="z2134" w:id="1176"/>
    <w:p>
      <w:pPr>
        <w:spacing w:after="0"/>
        <w:ind w:left="0"/>
        <w:jc w:val="both"/>
      </w:pPr>
      <w:r>
        <w:rPr>
          <w:rFonts w:ascii="Times New Roman"/>
          <w:b w:val="false"/>
          <w:i w:val="false"/>
          <w:color w:val="000000"/>
          <w:sz w:val="28"/>
        </w:rPr>
        <w:t>
      5) "педагог-мастер":</w:t>
      </w:r>
    </w:p>
    <w:bookmarkEnd w:id="1176"/>
    <w:bookmarkStart w:name="z2135" w:id="1177"/>
    <w:p>
      <w:pPr>
        <w:spacing w:after="0"/>
        <w:ind w:left="0"/>
        <w:jc w:val="both"/>
      </w:pPr>
      <w:r>
        <w:rPr>
          <w:rFonts w:ascii="Times New Roman"/>
          <w:b w:val="false"/>
          <w:i w:val="false"/>
          <w:color w:val="000000"/>
          <w:sz w:val="28"/>
        </w:rPr>
        <w:t>
      должен соответствовать общим требованиям к квалификации "педагог – исследователь", а также:</w:t>
      </w:r>
    </w:p>
    <w:bookmarkEnd w:id="1177"/>
    <w:bookmarkStart w:name="z2136" w:id="1178"/>
    <w:p>
      <w:pPr>
        <w:spacing w:after="0"/>
        <w:ind w:left="0"/>
        <w:jc w:val="both"/>
      </w:pPr>
      <w:r>
        <w:rPr>
          <w:rFonts w:ascii="Times New Roman"/>
          <w:b w:val="false"/>
          <w:i w:val="false"/>
          <w:color w:val="000000"/>
          <w:sz w:val="28"/>
        </w:rPr>
        <w:t>
      внедрять новейшие достижения специальной педагогики;</w:t>
      </w:r>
    </w:p>
    <w:bookmarkEnd w:id="1178"/>
    <w:bookmarkStart w:name="z2137" w:id="1179"/>
    <w:p>
      <w:pPr>
        <w:spacing w:after="0"/>
        <w:ind w:left="0"/>
        <w:jc w:val="both"/>
      </w:pPr>
      <w:r>
        <w:rPr>
          <w:rFonts w:ascii="Times New Roman"/>
          <w:b w:val="false"/>
          <w:i w:val="false"/>
          <w:color w:val="000000"/>
          <w:sz w:val="28"/>
        </w:rPr>
        <w:t>
      осуществлять рефлексию своей профессиональной деятельности, руководствуясь основными методологическими принципами педагогического исследования;</w:t>
      </w:r>
    </w:p>
    <w:bookmarkEnd w:id="1179"/>
    <w:bookmarkStart w:name="z2138" w:id="1180"/>
    <w:p>
      <w:pPr>
        <w:spacing w:after="0"/>
        <w:ind w:left="0"/>
        <w:jc w:val="both"/>
      </w:pPr>
      <w:r>
        <w:rPr>
          <w:rFonts w:ascii="Times New Roman"/>
          <w:b w:val="false"/>
          <w:i w:val="false"/>
          <w:color w:val="000000"/>
          <w:sz w:val="28"/>
        </w:rPr>
        <w:t>
      обладать навыками самообучения в соответствии с траекторией профессионального развития;</w:t>
      </w:r>
    </w:p>
    <w:bookmarkEnd w:id="1180"/>
    <w:bookmarkStart w:name="z2139" w:id="1181"/>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программ, учебно-методических пособий, получивших одобрение на областном учебно-методическом совете и РУМС;</w:t>
      </w:r>
    </w:p>
    <w:bookmarkEnd w:id="1181"/>
    <w:bookmarkStart w:name="z2140" w:id="1182"/>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социальных педагогов на уровне области,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1182"/>
    <w:bookmarkStart w:name="z2141" w:id="1183"/>
    <w:p>
      <w:pPr>
        <w:spacing w:after="0"/>
        <w:ind w:left="0"/>
        <w:jc w:val="left"/>
      </w:pPr>
      <w:r>
        <w:rPr>
          <w:rFonts w:ascii="Times New Roman"/>
          <w:b/>
          <w:i w:val="false"/>
          <w:color w:val="000000"/>
        </w:rPr>
        <w:t xml:space="preserve"> Параграф 11. Педагог-ассистент организации образования</w:t>
      </w:r>
    </w:p>
    <w:bookmarkEnd w:id="1183"/>
    <w:bookmarkStart w:name="z2142" w:id="1184"/>
    <w:p>
      <w:pPr>
        <w:spacing w:after="0"/>
        <w:ind w:left="0"/>
        <w:jc w:val="both"/>
      </w:pPr>
      <w:r>
        <w:rPr>
          <w:rFonts w:ascii="Times New Roman"/>
          <w:b w:val="false"/>
          <w:i w:val="false"/>
          <w:color w:val="000000"/>
          <w:sz w:val="28"/>
        </w:rPr>
        <w:t xml:space="preserve">
      80. Должностные обязанности: </w:t>
      </w:r>
    </w:p>
    <w:bookmarkEnd w:id="1184"/>
    <w:bookmarkStart w:name="z2143" w:id="1185"/>
    <w:p>
      <w:pPr>
        <w:spacing w:after="0"/>
        <w:ind w:left="0"/>
        <w:jc w:val="both"/>
      </w:pPr>
      <w:r>
        <w:rPr>
          <w:rFonts w:ascii="Times New Roman"/>
          <w:b w:val="false"/>
          <w:i w:val="false"/>
          <w:color w:val="000000"/>
          <w:sz w:val="28"/>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bookmarkEnd w:id="1185"/>
    <w:bookmarkStart w:name="z2144" w:id="1186"/>
    <w:p>
      <w:pPr>
        <w:spacing w:after="0"/>
        <w:ind w:left="0"/>
        <w:jc w:val="both"/>
      </w:pPr>
      <w:r>
        <w:rPr>
          <w:rFonts w:ascii="Times New Roman"/>
          <w:b w:val="false"/>
          <w:i w:val="false"/>
          <w:color w:val="000000"/>
          <w:sz w:val="28"/>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bookmarkEnd w:id="1186"/>
    <w:bookmarkStart w:name="z2145" w:id="1187"/>
    <w:p>
      <w:pPr>
        <w:spacing w:after="0"/>
        <w:ind w:left="0"/>
        <w:jc w:val="both"/>
      </w:pPr>
      <w:r>
        <w:rPr>
          <w:rFonts w:ascii="Times New Roman"/>
          <w:b w:val="false"/>
          <w:i w:val="false"/>
          <w:color w:val="000000"/>
          <w:sz w:val="28"/>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bookmarkEnd w:id="1187"/>
    <w:bookmarkStart w:name="z2146" w:id="1188"/>
    <w:p>
      <w:pPr>
        <w:spacing w:after="0"/>
        <w:ind w:left="0"/>
        <w:jc w:val="both"/>
      </w:pPr>
      <w:r>
        <w:rPr>
          <w:rFonts w:ascii="Times New Roman"/>
          <w:b w:val="false"/>
          <w:i w:val="false"/>
          <w:color w:val="000000"/>
          <w:sz w:val="28"/>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bookmarkEnd w:id="1188"/>
    <w:bookmarkStart w:name="z2147" w:id="1189"/>
    <w:p>
      <w:pPr>
        <w:spacing w:after="0"/>
        <w:ind w:left="0"/>
        <w:jc w:val="both"/>
      </w:pPr>
      <w:r>
        <w:rPr>
          <w:rFonts w:ascii="Times New Roman"/>
          <w:b w:val="false"/>
          <w:i w:val="false"/>
          <w:color w:val="000000"/>
          <w:sz w:val="28"/>
        </w:rPr>
        <w:t>
      соблюдает необходимые условия безопасности жизнедеятельности и здоровья ребенка с особыми образовательными потребностями;</w:t>
      </w:r>
    </w:p>
    <w:bookmarkEnd w:id="1189"/>
    <w:bookmarkStart w:name="z2148" w:id="1190"/>
    <w:p>
      <w:pPr>
        <w:spacing w:after="0"/>
        <w:ind w:left="0"/>
        <w:jc w:val="both"/>
      </w:pPr>
      <w:r>
        <w:rPr>
          <w:rFonts w:ascii="Times New Roman"/>
          <w:b w:val="false"/>
          <w:i w:val="false"/>
          <w:color w:val="000000"/>
          <w:sz w:val="28"/>
        </w:rPr>
        <w:t>
      ведет отчетную документацию по установленной форме.</w:t>
      </w:r>
    </w:p>
    <w:bookmarkEnd w:id="1190"/>
    <w:bookmarkStart w:name="z2149" w:id="1191"/>
    <w:p>
      <w:pPr>
        <w:spacing w:after="0"/>
        <w:ind w:left="0"/>
        <w:jc w:val="both"/>
      </w:pPr>
      <w:r>
        <w:rPr>
          <w:rFonts w:ascii="Times New Roman"/>
          <w:b w:val="false"/>
          <w:i w:val="false"/>
          <w:color w:val="000000"/>
          <w:sz w:val="28"/>
        </w:rPr>
        <w:t xml:space="preserve">
      81. Должен знать: </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медико-педагогической и коррекционной поддержке детей с ограниченными возможностями",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Республики Казахстан, определяющие направления и перспективы развития образования;</w:t>
      </w:r>
    </w:p>
    <w:bookmarkStart w:name="z2151" w:id="1192"/>
    <w:p>
      <w:pPr>
        <w:spacing w:after="0"/>
        <w:ind w:left="0"/>
        <w:jc w:val="both"/>
      </w:pPr>
      <w:r>
        <w:rPr>
          <w:rFonts w:ascii="Times New Roman"/>
          <w:b w:val="false"/>
          <w:i w:val="false"/>
          <w:color w:val="000000"/>
          <w:sz w:val="28"/>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bookmarkEnd w:id="1192"/>
    <w:bookmarkStart w:name="z2152" w:id="1193"/>
    <w:p>
      <w:pPr>
        <w:spacing w:after="0"/>
        <w:ind w:left="0"/>
        <w:jc w:val="both"/>
      </w:pPr>
      <w:r>
        <w:rPr>
          <w:rFonts w:ascii="Times New Roman"/>
          <w:b w:val="false"/>
          <w:i w:val="false"/>
          <w:color w:val="000000"/>
          <w:sz w:val="28"/>
        </w:rPr>
        <w:t>
      нормы педагогической этики;</w:t>
      </w:r>
    </w:p>
    <w:bookmarkEnd w:id="1193"/>
    <w:bookmarkStart w:name="z2153" w:id="1194"/>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w:t>
      </w:r>
    </w:p>
    <w:bookmarkEnd w:id="1194"/>
    <w:bookmarkStart w:name="z2154" w:id="1195"/>
    <w:p>
      <w:pPr>
        <w:spacing w:after="0"/>
        <w:ind w:left="0"/>
        <w:jc w:val="both"/>
      </w:pPr>
      <w:r>
        <w:rPr>
          <w:rFonts w:ascii="Times New Roman"/>
          <w:b w:val="false"/>
          <w:i w:val="false"/>
          <w:color w:val="000000"/>
          <w:sz w:val="28"/>
        </w:rPr>
        <w:t xml:space="preserve">
      82. Требования к квалификации: </w:t>
      </w:r>
    </w:p>
    <w:bookmarkEnd w:id="1195"/>
    <w:bookmarkStart w:name="z2155" w:id="1196"/>
    <w:p>
      <w:pPr>
        <w:spacing w:after="0"/>
        <w:ind w:left="0"/>
        <w:jc w:val="both"/>
      </w:pPr>
      <w:r>
        <w:rPr>
          <w:rFonts w:ascii="Times New Roman"/>
          <w:b w:val="false"/>
          <w:i w:val="false"/>
          <w:color w:val="000000"/>
          <w:sz w:val="28"/>
        </w:rPr>
        <w:t>
      высшее педагогическое образование и (или) техническое и профессиональное, послесреднее (педагогическое) образование или документ, подтверждающий педагогическую переподготовку без предъявления требований к стажу работы;</w:t>
      </w:r>
    </w:p>
    <w:bookmarkEnd w:id="1196"/>
    <w:bookmarkStart w:name="z2156" w:id="1197"/>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1197"/>
    <w:bookmarkStart w:name="z2157" w:id="1198"/>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1198"/>
    <w:bookmarkStart w:name="z2158" w:id="1199"/>
    <w:p>
      <w:pPr>
        <w:spacing w:after="0"/>
        <w:ind w:left="0"/>
        <w:jc w:val="both"/>
      </w:pPr>
      <w:r>
        <w:rPr>
          <w:rFonts w:ascii="Times New Roman"/>
          <w:b w:val="false"/>
          <w:i w:val="false"/>
          <w:color w:val="000000"/>
          <w:sz w:val="28"/>
        </w:rPr>
        <w:t>
      83. Требования к квалификации с определением профессиональных компетенций:</w:t>
      </w:r>
    </w:p>
    <w:bookmarkEnd w:id="1199"/>
    <w:bookmarkStart w:name="z2159" w:id="1200"/>
    <w:p>
      <w:pPr>
        <w:spacing w:after="0"/>
        <w:ind w:left="0"/>
        <w:jc w:val="both"/>
      </w:pPr>
      <w:r>
        <w:rPr>
          <w:rFonts w:ascii="Times New Roman"/>
          <w:b w:val="false"/>
          <w:i w:val="false"/>
          <w:color w:val="000000"/>
          <w:sz w:val="28"/>
        </w:rPr>
        <w:t>
      1) "педагог":</w:t>
      </w:r>
    </w:p>
    <w:bookmarkEnd w:id="1200"/>
    <w:bookmarkStart w:name="z2160" w:id="1201"/>
    <w:p>
      <w:pPr>
        <w:spacing w:after="0"/>
        <w:ind w:left="0"/>
        <w:jc w:val="both"/>
      </w:pPr>
      <w:r>
        <w:rPr>
          <w:rFonts w:ascii="Times New Roman"/>
          <w:b w:val="false"/>
          <w:i w:val="false"/>
          <w:color w:val="000000"/>
          <w:sz w:val="28"/>
        </w:rPr>
        <w:t>
      должен оказывать сопровождение обучающимся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bookmarkEnd w:id="1201"/>
    <w:bookmarkStart w:name="z2161" w:id="1202"/>
    <w:p>
      <w:pPr>
        <w:spacing w:after="0"/>
        <w:ind w:left="0"/>
        <w:jc w:val="both"/>
      </w:pPr>
      <w:r>
        <w:rPr>
          <w:rFonts w:ascii="Times New Roman"/>
          <w:b w:val="false"/>
          <w:i w:val="false"/>
          <w:color w:val="000000"/>
          <w:sz w:val="28"/>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bookmarkEnd w:id="1202"/>
    <w:bookmarkStart w:name="z2162" w:id="1203"/>
    <w:p>
      <w:pPr>
        <w:spacing w:after="0"/>
        <w:ind w:left="0"/>
        <w:jc w:val="both"/>
      </w:pPr>
      <w:r>
        <w:rPr>
          <w:rFonts w:ascii="Times New Roman"/>
          <w:b w:val="false"/>
          <w:i w:val="false"/>
          <w:color w:val="000000"/>
          <w:sz w:val="28"/>
        </w:rPr>
        <w:t>
      2) "педагог-модератор":</w:t>
      </w:r>
    </w:p>
    <w:bookmarkEnd w:id="1203"/>
    <w:bookmarkStart w:name="z2163" w:id="1204"/>
    <w:p>
      <w:pPr>
        <w:spacing w:after="0"/>
        <w:ind w:left="0"/>
        <w:jc w:val="both"/>
      </w:pPr>
      <w:r>
        <w:rPr>
          <w:rFonts w:ascii="Times New Roman"/>
          <w:b w:val="false"/>
          <w:i w:val="false"/>
          <w:color w:val="000000"/>
          <w:sz w:val="28"/>
        </w:rPr>
        <w:t>
      должен иметь профессиональные компетенции, предъявляемыми к квалификации "педагог", а также:</w:t>
      </w:r>
    </w:p>
    <w:bookmarkEnd w:id="1204"/>
    <w:bookmarkStart w:name="z2164" w:id="1205"/>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1205"/>
    <w:bookmarkStart w:name="z2165" w:id="1206"/>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дошкольного образования; </w:t>
      </w:r>
    </w:p>
    <w:bookmarkEnd w:id="1206"/>
    <w:bookmarkStart w:name="z2166" w:id="1207"/>
    <w:p>
      <w:pPr>
        <w:spacing w:after="0"/>
        <w:ind w:left="0"/>
        <w:jc w:val="both"/>
      </w:pPr>
      <w:r>
        <w:rPr>
          <w:rFonts w:ascii="Times New Roman"/>
          <w:b w:val="false"/>
          <w:i w:val="false"/>
          <w:color w:val="000000"/>
          <w:sz w:val="28"/>
        </w:rPr>
        <w:t xml:space="preserve">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1207"/>
    <w:bookmarkStart w:name="z2167" w:id="1208"/>
    <w:p>
      <w:pPr>
        <w:spacing w:after="0"/>
        <w:ind w:left="0"/>
        <w:jc w:val="both"/>
      </w:pPr>
      <w:r>
        <w:rPr>
          <w:rFonts w:ascii="Times New Roman"/>
          <w:b w:val="false"/>
          <w:i w:val="false"/>
          <w:color w:val="000000"/>
          <w:sz w:val="28"/>
        </w:rPr>
        <w:t xml:space="preserve">
      3) "педагог-эксперт": </w:t>
      </w:r>
    </w:p>
    <w:bookmarkEnd w:id="1208"/>
    <w:bookmarkStart w:name="z2168" w:id="1209"/>
    <w:p>
      <w:pPr>
        <w:spacing w:after="0"/>
        <w:ind w:left="0"/>
        <w:jc w:val="both"/>
      </w:pPr>
      <w:r>
        <w:rPr>
          <w:rFonts w:ascii="Times New Roman"/>
          <w:b w:val="false"/>
          <w:i w:val="false"/>
          <w:color w:val="000000"/>
          <w:sz w:val="28"/>
        </w:rPr>
        <w:t>
      должен иметь профессиональные компетенции, предъявляемыми к квалификации "педагог-модератор", а также:</w:t>
      </w:r>
    </w:p>
    <w:bookmarkEnd w:id="1209"/>
    <w:bookmarkStart w:name="z2169" w:id="1210"/>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1210"/>
    <w:bookmarkStart w:name="z2170" w:id="1211"/>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образования; </w:t>
      </w:r>
    </w:p>
    <w:bookmarkEnd w:id="1211"/>
    <w:bookmarkStart w:name="z2171" w:id="1212"/>
    <w:p>
      <w:pPr>
        <w:spacing w:after="0"/>
        <w:ind w:left="0"/>
        <w:jc w:val="both"/>
      </w:pPr>
      <w:r>
        <w:rPr>
          <w:rFonts w:ascii="Times New Roman"/>
          <w:b w:val="false"/>
          <w:i w:val="false"/>
          <w:color w:val="000000"/>
          <w:sz w:val="28"/>
        </w:rPr>
        <w:t xml:space="preserve">
      выполнять под руководством учителя рекомендации ПМПК, школьного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1212"/>
    <w:bookmarkStart w:name="z2172" w:id="1213"/>
    <w:p>
      <w:pPr>
        <w:spacing w:after="0"/>
        <w:ind w:left="0"/>
        <w:jc w:val="both"/>
      </w:pPr>
      <w:r>
        <w:rPr>
          <w:rFonts w:ascii="Times New Roman"/>
          <w:b w:val="false"/>
          <w:i w:val="false"/>
          <w:color w:val="000000"/>
          <w:sz w:val="28"/>
        </w:rPr>
        <w:t>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bookmarkEnd w:id="1213"/>
    <w:bookmarkStart w:name="z2173" w:id="1214"/>
    <w:p>
      <w:pPr>
        <w:spacing w:after="0"/>
        <w:ind w:left="0"/>
        <w:jc w:val="both"/>
      </w:pPr>
      <w:r>
        <w:rPr>
          <w:rFonts w:ascii="Times New Roman"/>
          <w:b w:val="false"/>
          <w:i w:val="false"/>
          <w:color w:val="000000"/>
          <w:sz w:val="28"/>
        </w:rPr>
        <w:t>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обучающегося;</w:t>
      </w:r>
    </w:p>
    <w:bookmarkEnd w:id="1214"/>
    <w:bookmarkStart w:name="z2174" w:id="1215"/>
    <w:p>
      <w:pPr>
        <w:spacing w:after="0"/>
        <w:ind w:left="0"/>
        <w:jc w:val="both"/>
      </w:pPr>
      <w:r>
        <w:rPr>
          <w:rFonts w:ascii="Times New Roman"/>
          <w:b w:val="false"/>
          <w:i w:val="false"/>
          <w:color w:val="000000"/>
          <w:sz w:val="28"/>
        </w:rPr>
        <w:t>
      консультировать по вопросам воспитания, развития и обучения ребенка с особыми образовательными потребностями;</w:t>
      </w:r>
    </w:p>
    <w:bookmarkEnd w:id="1215"/>
    <w:bookmarkStart w:name="z2175" w:id="1216"/>
    <w:p>
      <w:pPr>
        <w:spacing w:after="0"/>
        <w:ind w:left="0"/>
        <w:jc w:val="both"/>
      </w:pPr>
      <w:r>
        <w:rPr>
          <w:rFonts w:ascii="Times New Roman"/>
          <w:b w:val="false"/>
          <w:i w:val="false"/>
          <w:color w:val="000000"/>
          <w:sz w:val="28"/>
        </w:rPr>
        <w:t>
      4) "педагог-исследователь":</w:t>
      </w:r>
    </w:p>
    <w:bookmarkEnd w:id="1216"/>
    <w:bookmarkStart w:name="z2176" w:id="1217"/>
    <w:p>
      <w:pPr>
        <w:spacing w:after="0"/>
        <w:ind w:left="0"/>
        <w:jc w:val="both"/>
      </w:pPr>
      <w:r>
        <w:rPr>
          <w:rFonts w:ascii="Times New Roman"/>
          <w:b w:val="false"/>
          <w:i w:val="false"/>
          <w:color w:val="000000"/>
          <w:sz w:val="28"/>
        </w:rPr>
        <w:t>
      должен иметь профессиональные компетенции, предъявляемыми к квалификации "педагог-эксперт", а также:</w:t>
      </w:r>
    </w:p>
    <w:bookmarkEnd w:id="1217"/>
    <w:bookmarkStart w:name="z2177" w:id="1218"/>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1218"/>
    <w:bookmarkStart w:name="z2178" w:id="1219"/>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дошкольного образования; </w:t>
      </w:r>
    </w:p>
    <w:bookmarkEnd w:id="1219"/>
    <w:bookmarkStart w:name="z2179" w:id="1220"/>
    <w:p>
      <w:pPr>
        <w:spacing w:after="0"/>
        <w:ind w:left="0"/>
        <w:jc w:val="both"/>
      </w:pPr>
      <w:r>
        <w:rPr>
          <w:rFonts w:ascii="Times New Roman"/>
          <w:b w:val="false"/>
          <w:i w:val="false"/>
          <w:color w:val="000000"/>
          <w:sz w:val="28"/>
        </w:rPr>
        <w:t xml:space="preserve">
      выполнять под руководством воспитателя рекомендации ПМПК,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1220"/>
    <w:bookmarkStart w:name="z2180" w:id="1221"/>
    <w:p>
      <w:pPr>
        <w:spacing w:after="0"/>
        <w:ind w:left="0"/>
        <w:jc w:val="both"/>
      </w:pPr>
      <w:r>
        <w:rPr>
          <w:rFonts w:ascii="Times New Roman"/>
          <w:b w:val="false"/>
          <w:i w:val="false"/>
          <w:color w:val="000000"/>
          <w:sz w:val="28"/>
        </w:rPr>
        <w:t>
      обладать профессиональными компетенциями по содержанию и технологиям индивидуального психолого-педагогического сопровождения обучающихся с особыми образовательными потребностями;</w:t>
      </w:r>
    </w:p>
    <w:bookmarkEnd w:id="1221"/>
    <w:bookmarkStart w:name="z2181" w:id="1222"/>
    <w:p>
      <w:pPr>
        <w:spacing w:after="0"/>
        <w:ind w:left="0"/>
        <w:jc w:val="both"/>
      </w:pPr>
      <w:r>
        <w:rPr>
          <w:rFonts w:ascii="Times New Roman"/>
          <w:b w:val="false"/>
          <w:i w:val="false"/>
          <w:color w:val="000000"/>
          <w:sz w:val="28"/>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bookmarkEnd w:id="1222"/>
    <w:bookmarkStart w:name="z2182" w:id="1223"/>
    <w:p>
      <w:pPr>
        <w:spacing w:after="0"/>
        <w:ind w:left="0"/>
        <w:jc w:val="both"/>
      </w:pPr>
      <w:r>
        <w:rPr>
          <w:rFonts w:ascii="Times New Roman"/>
          <w:b w:val="false"/>
          <w:i w:val="false"/>
          <w:color w:val="000000"/>
          <w:sz w:val="28"/>
        </w:rPr>
        <w:t>
      осуществлять мониторинг эффективности деятельности педагогов-ассистентов;</w:t>
      </w:r>
    </w:p>
    <w:bookmarkEnd w:id="1223"/>
    <w:bookmarkStart w:name="z2183" w:id="1224"/>
    <w:p>
      <w:pPr>
        <w:spacing w:after="0"/>
        <w:ind w:left="0"/>
        <w:jc w:val="both"/>
      </w:pPr>
      <w:r>
        <w:rPr>
          <w:rFonts w:ascii="Times New Roman"/>
          <w:b w:val="false"/>
          <w:i w:val="false"/>
          <w:color w:val="000000"/>
          <w:sz w:val="28"/>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bookmarkEnd w:id="1224"/>
    <w:bookmarkStart w:name="z2184" w:id="1225"/>
    <w:p>
      <w:pPr>
        <w:spacing w:after="0"/>
        <w:ind w:left="0"/>
        <w:jc w:val="both"/>
      </w:pPr>
      <w:r>
        <w:rPr>
          <w:rFonts w:ascii="Times New Roman"/>
          <w:b w:val="false"/>
          <w:i w:val="false"/>
          <w:color w:val="000000"/>
          <w:sz w:val="28"/>
        </w:rPr>
        <w:t>
      изучать и внедрять передовой опыт инклюзивного образования всех уровней;</w:t>
      </w:r>
    </w:p>
    <w:bookmarkEnd w:id="1225"/>
    <w:bookmarkStart w:name="z2185" w:id="1226"/>
    <w:p>
      <w:pPr>
        <w:spacing w:after="0"/>
        <w:ind w:left="0"/>
        <w:jc w:val="both"/>
      </w:pPr>
      <w:r>
        <w:rPr>
          <w:rFonts w:ascii="Times New Roman"/>
          <w:b w:val="false"/>
          <w:i w:val="false"/>
          <w:color w:val="000000"/>
          <w:sz w:val="28"/>
        </w:rPr>
        <w:t>
      5) "педагог-мастер":</w:t>
      </w:r>
    </w:p>
    <w:bookmarkEnd w:id="1226"/>
    <w:bookmarkStart w:name="z2186" w:id="1227"/>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1227"/>
    <w:bookmarkStart w:name="z2187" w:id="1228"/>
    <w:p>
      <w:pPr>
        <w:spacing w:after="0"/>
        <w:ind w:left="0"/>
        <w:jc w:val="both"/>
      </w:pPr>
      <w:r>
        <w:rPr>
          <w:rFonts w:ascii="Times New Roman"/>
          <w:b w:val="false"/>
          <w:i w:val="false"/>
          <w:color w:val="000000"/>
          <w:sz w:val="28"/>
        </w:rPr>
        <w:t>
      обладать профессиональными компетенциями по содержанию и технологиям индивидуального психолого-педагогического сопровождения обучающихся с особыми образовательными потребностями;</w:t>
      </w:r>
    </w:p>
    <w:bookmarkEnd w:id="1228"/>
    <w:bookmarkStart w:name="z2188" w:id="1229"/>
    <w:p>
      <w:pPr>
        <w:spacing w:after="0"/>
        <w:ind w:left="0"/>
        <w:jc w:val="both"/>
      </w:pPr>
      <w:r>
        <w:rPr>
          <w:rFonts w:ascii="Times New Roman"/>
          <w:b w:val="false"/>
          <w:i w:val="false"/>
          <w:color w:val="000000"/>
          <w:sz w:val="28"/>
        </w:rPr>
        <w:t>
      осуществлять мониторинг эффективности деятельности педагогов-ассистентов;</w:t>
      </w:r>
    </w:p>
    <w:bookmarkEnd w:id="1229"/>
    <w:bookmarkStart w:name="z2189" w:id="1230"/>
    <w:p>
      <w:pPr>
        <w:spacing w:after="0"/>
        <w:ind w:left="0"/>
        <w:jc w:val="both"/>
      </w:pPr>
      <w:r>
        <w:rPr>
          <w:rFonts w:ascii="Times New Roman"/>
          <w:b w:val="false"/>
          <w:i w:val="false"/>
          <w:color w:val="000000"/>
          <w:sz w:val="28"/>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bookmarkEnd w:id="1230"/>
    <w:bookmarkStart w:name="z2190" w:id="1231"/>
    <w:p>
      <w:pPr>
        <w:spacing w:after="0"/>
        <w:ind w:left="0"/>
        <w:jc w:val="both"/>
      </w:pPr>
      <w:r>
        <w:rPr>
          <w:rFonts w:ascii="Times New Roman"/>
          <w:b w:val="false"/>
          <w:i w:val="false"/>
          <w:color w:val="000000"/>
          <w:sz w:val="28"/>
        </w:rPr>
        <w:t>
      изучать и внедрять передовой опыт инклюзивного образования всех уровней;</w:t>
      </w:r>
    </w:p>
    <w:bookmarkEnd w:id="1231"/>
    <w:bookmarkStart w:name="z2191" w:id="1232"/>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232"/>
    <w:bookmarkStart w:name="z2192" w:id="1233"/>
    <w:p>
      <w:pPr>
        <w:spacing w:after="0"/>
        <w:ind w:left="0"/>
        <w:jc w:val="left"/>
      </w:pPr>
      <w:r>
        <w:rPr>
          <w:rFonts w:ascii="Times New Roman"/>
          <w:b/>
          <w:i w:val="false"/>
          <w:color w:val="000000"/>
        </w:rPr>
        <w:t xml:space="preserve"> Параграф 12. Социальный педагог организаций образования</w:t>
      </w:r>
    </w:p>
    <w:bookmarkEnd w:id="1233"/>
    <w:bookmarkStart w:name="z2193" w:id="1234"/>
    <w:p>
      <w:pPr>
        <w:spacing w:after="0"/>
        <w:ind w:left="0"/>
        <w:jc w:val="both"/>
      </w:pPr>
      <w:r>
        <w:rPr>
          <w:rFonts w:ascii="Times New Roman"/>
          <w:b w:val="false"/>
          <w:i w:val="false"/>
          <w:color w:val="000000"/>
          <w:sz w:val="28"/>
        </w:rPr>
        <w:t xml:space="preserve">
      84. Должностные обязанности: </w:t>
      </w:r>
    </w:p>
    <w:bookmarkEnd w:id="1234"/>
    <w:bookmarkStart w:name="z2194" w:id="1235"/>
    <w:p>
      <w:pPr>
        <w:spacing w:after="0"/>
        <w:ind w:left="0"/>
        <w:jc w:val="both"/>
      </w:pPr>
      <w:r>
        <w:rPr>
          <w:rFonts w:ascii="Times New Roman"/>
          <w:b w:val="false"/>
          <w:i w:val="false"/>
          <w:color w:val="000000"/>
          <w:sz w:val="28"/>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bookmarkEnd w:id="1235"/>
    <w:bookmarkStart w:name="z2195" w:id="1236"/>
    <w:p>
      <w:pPr>
        <w:spacing w:after="0"/>
        <w:ind w:left="0"/>
        <w:jc w:val="both"/>
      </w:pPr>
      <w:r>
        <w:rPr>
          <w:rFonts w:ascii="Times New Roman"/>
          <w:b w:val="false"/>
          <w:i w:val="false"/>
          <w:color w:val="000000"/>
          <w:sz w:val="28"/>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bookmarkEnd w:id="1236"/>
    <w:bookmarkStart w:name="z2196" w:id="1237"/>
    <w:p>
      <w:pPr>
        <w:spacing w:after="0"/>
        <w:ind w:left="0"/>
        <w:jc w:val="both"/>
      </w:pPr>
      <w:r>
        <w:rPr>
          <w:rFonts w:ascii="Times New Roman"/>
          <w:b w:val="false"/>
          <w:i w:val="false"/>
          <w:color w:val="000000"/>
          <w:sz w:val="28"/>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bookmarkEnd w:id="1237"/>
    <w:bookmarkStart w:name="z2197" w:id="1238"/>
    <w:p>
      <w:pPr>
        <w:spacing w:after="0"/>
        <w:ind w:left="0"/>
        <w:jc w:val="both"/>
      </w:pPr>
      <w:r>
        <w:rPr>
          <w:rFonts w:ascii="Times New Roman"/>
          <w:b w:val="false"/>
          <w:i w:val="false"/>
          <w:color w:val="000000"/>
          <w:sz w:val="28"/>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bookmarkEnd w:id="1238"/>
    <w:bookmarkStart w:name="z2198" w:id="1239"/>
    <w:p>
      <w:pPr>
        <w:spacing w:after="0"/>
        <w:ind w:left="0"/>
        <w:jc w:val="both"/>
      </w:pPr>
      <w:r>
        <w:rPr>
          <w:rFonts w:ascii="Times New Roman"/>
          <w:b w:val="false"/>
          <w:i w:val="false"/>
          <w:color w:val="000000"/>
          <w:sz w:val="28"/>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bookmarkEnd w:id="1239"/>
    <w:bookmarkStart w:name="z2199" w:id="1240"/>
    <w:p>
      <w:pPr>
        <w:spacing w:after="0"/>
        <w:ind w:left="0"/>
        <w:jc w:val="both"/>
      </w:pPr>
      <w:r>
        <w:rPr>
          <w:rFonts w:ascii="Times New Roman"/>
          <w:b w:val="false"/>
          <w:i w:val="false"/>
          <w:color w:val="000000"/>
          <w:sz w:val="28"/>
        </w:rPr>
        <w:t>
      создает условия для развития талантов, умственных и физических способностей обучающихся, воспитанников во внеурочное время;</w:t>
      </w:r>
    </w:p>
    <w:bookmarkEnd w:id="1240"/>
    <w:bookmarkStart w:name="z2200" w:id="1241"/>
    <w:p>
      <w:pPr>
        <w:spacing w:after="0"/>
        <w:ind w:left="0"/>
        <w:jc w:val="both"/>
      </w:pPr>
      <w:r>
        <w:rPr>
          <w:rFonts w:ascii="Times New Roman"/>
          <w:b w:val="false"/>
          <w:i w:val="false"/>
          <w:color w:val="000000"/>
          <w:sz w:val="28"/>
        </w:rPr>
        <w:t>
      способствует установлению гуманных, нравственно здоровых отношений в социальной среде;</w:t>
      </w:r>
    </w:p>
    <w:bookmarkEnd w:id="1241"/>
    <w:bookmarkStart w:name="z2201" w:id="1242"/>
    <w:p>
      <w:pPr>
        <w:spacing w:after="0"/>
        <w:ind w:left="0"/>
        <w:jc w:val="both"/>
      </w:pPr>
      <w:r>
        <w:rPr>
          <w:rFonts w:ascii="Times New Roman"/>
          <w:b w:val="false"/>
          <w:i w:val="false"/>
          <w:color w:val="000000"/>
          <w:sz w:val="28"/>
        </w:rPr>
        <w:t>
      обеспечивает связь между обучающимися, воспитанниками и государственными, общественными организациями и социальными службами;</w:t>
      </w:r>
    </w:p>
    <w:bookmarkEnd w:id="1242"/>
    <w:bookmarkStart w:name="z2202" w:id="1243"/>
    <w:p>
      <w:pPr>
        <w:spacing w:after="0"/>
        <w:ind w:left="0"/>
        <w:jc w:val="both"/>
      </w:pPr>
      <w:r>
        <w:rPr>
          <w:rFonts w:ascii="Times New Roman"/>
          <w:b w:val="false"/>
          <w:i w:val="false"/>
          <w:color w:val="000000"/>
          <w:sz w:val="28"/>
        </w:rPr>
        <w:t>
      взаимодействует с педагогами, родителями и иными законными представителями;</w:t>
      </w:r>
    </w:p>
    <w:bookmarkEnd w:id="1243"/>
    <w:bookmarkStart w:name="z2203" w:id="1244"/>
    <w:p>
      <w:pPr>
        <w:spacing w:after="0"/>
        <w:ind w:left="0"/>
        <w:jc w:val="both"/>
      </w:pPr>
      <w:r>
        <w:rPr>
          <w:rFonts w:ascii="Times New Roman"/>
          <w:b w:val="false"/>
          <w:i w:val="false"/>
          <w:color w:val="000000"/>
          <w:sz w:val="28"/>
        </w:rPr>
        <w:t xml:space="preserve">
      обеспечивает охрану жизни и здоровья обучающихся, воспитанников в период образовательного процесса; </w:t>
      </w:r>
    </w:p>
    <w:bookmarkEnd w:id="1244"/>
    <w:bookmarkStart w:name="z2204" w:id="1245"/>
    <w:p>
      <w:pPr>
        <w:spacing w:after="0"/>
        <w:ind w:left="0"/>
        <w:jc w:val="both"/>
      </w:pPr>
      <w:r>
        <w:rPr>
          <w:rFonts w:ascii="Times New Roman"/>
          <w:b w:val="false"/>
          <w:i w:val="false"/>
          <w:color w:val="000000"/>
          <w:sz w:val="28"/>
        </w:rPr>
        <w:t>
      участвует в разработке, утверждении и реализации образовательных учебных программ в организации образования;</w:t>
      </w:r>
    </w:p>
    <w:bookmarkEnd w:id="1245"/>
    <w:bookmarkStart w:name="z2205" w:id="1246"/>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1246"/>
    <w:bookmarkStart w:name="z2206" w:id="1247"/>
    <w:p>
      <w:pPr>
        <w:spacing w:after="0"/>
        <w:ind w:left="0"/>
        <w:jc w:val="both"/>
      </w:pPr>
      <w:r>
        <w:rPr>
          <w:rFonts w:ascii="Times New Roman"/>
          <w:b w:val="false"/>
          <w:i w:val="false"/>
          <w:color w:val="000000"/>
          <w:sz w:val="28"/>
        </w:rPr>
        <w:t xml:space="preserve">
      85. Должен знать: </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w:t>
      </w:r>
    </w:p>
    <w:bookmarkStart w:name="z2208" w:id="1248"/>
    <w:p>
      <w:pPr>
        <w:spacing w:after="0"/>
        <w:ind w:left="0"/>
        <w:jc w:val="both"/>
      </w:pPr>
      <w:r>
        <w:rPr>
          <w:rFonts w:ascii="Times New Roman"/>
          <w:b w:val="false"/>
          <w:i w:val="false"/>
          <w:color w:val="000000"/>
          <w:sz w:val="28"/>
        </w:rPr>
        <w:t>
      педагогику и психологию, физиологию, гигиену;</w:t>
      </w:r>
    </w:p>
    <w:bookmarkEnd w:id="1248"/>
    <w:bookmarkStart w:name="z2209" w:id="1249"/>
    <w:p>
      <w:pPr>
        <w:spacing w:after="0"/>
        <w:ind w:left="0"/>
        <w:jc w:val="both"/>
      </w:pPr>
      <w:r>
        <w:rPr>
          <w:rFonts w:ascii="Times New Roman"/>
          <w:b w:val="false"/>
          <w:i w:val="false"/>
          <w:color w:val="000000"/>
          <w:sz w:val="28"/>
        </w:rPr>
        <w:t>
      методику воспитательной работы, программы занятий кружков, секций, студий, клубных объединений;</w:t>
      </w:r>
    </w:p>
    <w:bookmarkEnd w:id="1249"/>
    <w:bookmarkStart w:name="z2210" w:id="1250"/>
    <w:p>
      <w:pPr>
        <w:spacing w:after="0"/>
        <w:ind w:left="0"/>
        <w:jc w:val="both"/>
      </w:pPr>
      <w:r>
        <w:rPr>
          <w:rFonts w:ascii="Times New Roman"/>
          <w:b w:val="false"/>
          <w:i w:val="false"/>
          <w:color w:val="000000"/>
          <w:sz w:val="28"/>
        </w:rPr>
        <w:t>
      нормы педагогической этики;</w:t>
      </w:r>
    </w:p>
    <w:bookmarkEnd w:id="1250"/>
    <w:bookmarkStart w:name="z2211" w:id="1251"/>
    <w:p>
      <w:pPr>
        <w:spacing w:after="0"/>
        <w:ind w:left="0"/>
        <w:jc w:val="both"/>
      </w:pPr>
      <w:r>
        <w:rPr>
          <w:rFonts w:ascii="Times New Roman"/>
          <w:b w:val="false"/>
          <w:i w:val="false"/>
          <w:color w:val="000000"/>
          <w:sz w:val="28"/>
        </w:rPr>
        <w:t xml:space="preserve">
      основы деятельности детских коллективов, организаций и ассоциаций; </w:t>
      </w:r>
    </w:p>
    <w:bookmarkEnd w:id="1251"/>
    <w:bookmarkStart w:name="z2212" w:id="1252"/>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санитарные правила и нормы.</w:t>
      </w:r>
    </w:p>
    <w:bookmarkEnd w:id="1252"/>
    <w:bookmarkStart w:name="z2213" w:id="1253"/>
    <w:p>
      <w:pPr>
        <w:spacing w:after="0"/>
        <w:ind w:left="0"/>
        <w:jc w:val="both"/>
      </w:pPr>
      <w:r>
        <w:rPr>
          <w:rFonts w:ascii="Times New Roman"/>
          <w:b w:val="false"/>
          <w:i w:val="false"/>
          <w:color w:val="000000"/>
          <w:sz w:val="28"/>
        </w:rPr>
        <w:t xml:space="preserve">
      86. Требования к квалификации: </w:t>
      </w:r>
    </w:p>
    <w:bookmarkEnd w:id="1253"/>
    <w:bookmarkStart w:name="z2214" w:id="1254"/>
    <w:p>
      <w:pPr>
        <w:spacing w:after="0"/>
        <w:ind w:left="0"/>
        <w:jc w:val="both"/>
      </w:pPr>
      <w:r>
        <w:rPr>
          <w:rFonts w:ascii="Times New Roman"/>
          <w:b w:val="false"/>
          <w:i w:val="false"/>
          <w:color w:val="000000"/>
          <w:sz w:val="28"/>
        </w:rPr>
        <w:t xml:space="preserve">
      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
    <w:bookmarkEnd w:id="1254"/>
    <w:bookmarkStart w:name="z2215" w:id="1255"/>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1255"/>
    <w:bookmarkStart w:name="z2216" w:id="1256"/>
    <w:p>
      <w:pPr>
        <w:spacing w:after="0"/>
        <w:ind w:left="0"/>
        <w:jc w:val="both"/>
      </w:pPr>
      <w:r>
        <w:rPr>
          <w:rFonts w:ascii="Times New Roman"/>
          <w:b w:val="false"/>
          <w:i w:val="false"/>
          <w:color w:val="000000"/>
          <w:sz w:val="28"/>
        </w:rPr>
        <w:t>
      87. Требования к квалификации с определением профессиональных компетенций:</w:t>
      </w:r>
    </w:p>
    <w:bookmarkEnd w:id="1256"/>
    <w:bookmarkStart w:name="z2217" w:id="1257"/>
    <w:p>
      <w:pPr>
        <w:spacing w:after="0"/>
        <w:ind w:left="0"/>
        <w:jc w:val="both"/>
      </w:pPr>
      <w:r>
        <w:rPr>
          <w:rFonts w:ascii="Times New Roman"/>
          <w:b w:val="false"/>
          <w:i w:val="false"/>
          <w:color w:val="000000"/>
          <w:sz w:val="28"/>
        </w:rPr>
        <w:t>
      1) "педагог-модератор":</w:t>
      </w:r>
    </w:p>
    <w:bookmarkEnd w:id="1257"/>
    <w:bookmarkStart w:name="z2218" w:id="1258"/>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1258"/>
    <w:bookmarkStart w:name="z2219" w:id="1259"/>
    <w:p>
      <w:pPr>
        <w:spacing w:after="0"/>
        <w:ind w:left="0"/>
        <w:jc w:val="both"/>
      </w:pPr>
      <w:r>
        <w:rPr>
          <w:rFonts w:ascii="Times New Roman"/>
          <w:b w:val="false"/>
          <w:i w:val="false"/>
          <w:color w:val="000000"/>
          <w:sz w:val="28"/>
        </w:rPr>
        <w:t>
      изучать передовой опыт, применять его на практике;</w:t>
      </w:r>
    </w:p>
    <w:bookmarkEnd w:id="1259"/>
    <w:bookmarkStart w:name="z2220" w:id="1260"/>
    <w:p>
      <w:pPr>
        <w:spacing w:after="0"/>
        <w:ind w:left="0"/>
        <w:jc w:val="both"/>
      </w:pPr>
      <w:r>
        <w:rPr>
          <w:rFonts w:ascii="Times New Roman"/>
          <w:b w:val="false"/>
          <w:i w:val="false"/>
          <w:color w:val="000000"/>
          <w:sz w:val="28"/>
        </w:rPr>
        <w:t>
      иметь навыки анализа учебно-воспитательной работы;</w:t>
      </w:r>
    </w:p>
    <w:bookmarkEnd w:id="1260"/>
    <w:bookmarkStart w:name="z2221" w:id="1261"/>
    <w:p>
      <w:pPr>
        <w:spacing w:after="0"/>
        <w:ind w:left="0"/>
        <w:jc w:val="both"/>
      </w:pPr>
      <w:r>
        <w:rPr>
          <w:rFonts w:ascii="Times New Roman"/>
          <w:b w:val="false"/>
          <w:i w:val="false"/>
          <w:color w:val="000000"/>
          <w:sz w:val="28"/>
        </w:rPr>
        <w:t>
      принимать участие в работе методических объединений организации образования;</w:t>
      </w:r>
    </w:p>
    <w:bookmarkEnd w:id="1261"/>
    <w:bookmarkStart w:name="z2222" w:id="1262"/>
    <w:p>
      <w:pPr>
        <w:spacing w:after="0"/>
        <w:ind w:left="0"/>
        <w:jc w:val="both"/>
      </w:pPr>
      <w:r>
        <w:rPr>
          <w:rFonts w:ascii="Times New Roman"/>
          <w:b w:val="false"/>
          <w:i w:val="false"/>
          <w:color w:val="000000"/>
          <w:sz w:val="28"/>
        </w:rPr>
        <w:t>
      2) "педагог-эксперт":</w:t>
      </w:r>
    </w:p>
    <w:bookmarkEnd w:id="1262"/>
    <w:bookmarkStart w:name="z2223" w:id="126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1263"/>
    <w:bookmarkStart w:name="z2224" w:id="1264"/>
    <w:p>
      <w:pPr>
        <w:spacing w:after="0"/>
        <w:ind w:left="0"/>
        <w:jc w:val="both"/>
      </w:pPr>
      <w:r>
        <w:rPr>
          <w:rFonts w:ascii="Times New Roman"/>
          <w:b w:val="false"/>
          <w:i w:val="false"/>
          <w:color w:val="000000"/>
          <w:sz w:val="28"/>
        </w:rPr>
        <w:t>
      пользоваться методами анализа воспитательной работы;</w:t>
      </w:r>
    </w:p>
    <w:bookmarkEnd w:id="1264"/>
    <w:bookmarkStart w:name="z2225" w:id="1265"/>
    <w:p>
      <w:pPr>
        <w:spacing w:after="0"/>
        <w:ind w:left="0"/>
        <w:jc w:val="both"/>
      </w:pPr>
      <w:r>
        <w:rPr>
          <w:rFonts w:ascii="Times New Roman"/>
          <w:b w:val="false"/>
          <w:i w:val="false"/>
          <w:color w:val="000000"/>
          <w:sz w:val="28"/>
        </w:rPr>
        <w:t>
      руководить творческими семинарами;</w:t>
      </w:r>
    </w:p>
    <w:bookmarkEnd w:id="1265"/>
    <w:bookmarkStart w:name="z2226" w:id="1266"/>
    <w:p>
      <w:pPr>
        <w:spacing w:after="0"/>
        <w:ind w:left="0"/>
        <w:jc w:val="both"/>
      </w:pPr>
      <w:r>
        <w:rPr>
          <w:rFonts w:ascii="Times New Roman"/>
          <w:b w:val="false"/>
          <w:i w:val="false"/>
          <w:color w:val="000000"/>
          <w:sz w:val="28"/>
        </w:rPr>
        <w:t>
      внедрять передовой опыт;</w:t>
      </w:r>
    </w:p>
    <w:bookmarkEnd w:id="1266"/>
    <w:bookmarkStart w:name="z2227" w:id="1267"/>
    <w:p>
      <w:pPr>
        <w:spacing w:after="0"/>
        <w:ind w:left="0"/>
        <w:jc w:val="both"/>
      </w:pPr>
      <w:r>
        <w:rPr>
          <w:rFonts w:ascii="Times New Roman"/>
          <w:b w:val="false"/>
          <w:i w:val="false"/>
          <w:color w:val="000000"/>
          <w:sz w:val="28"/>
        </w:rPr>
        <w:t>
      3) "педагог-исследователь":</w:t>
      </w:r>
    </w:p>
    <w:bookmarkEnd w:id="1267"/>
    <w:bookmarkStart w:name="z2228" w:id="126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268"/>
    <w:bookmarkStart w:name="z2229" w:id="1269"/>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w:t>
      </w:r>
    </w:p>
    <w:bookmarkEnd w:id="1269"/>
    <w:bookmarkStart w:name="z2230" w:id="1270"/>
    <w:p>
      <w:pPr>
        <w:spacing w:after="0"/>
        <w:ind w:left="0"/>
        <w:jc w:val="both"/>
      </w:pPr>
      <w:r>
        <w:rPr>
          <w:rFonts w:ascii="Times New Roman"/>
          <w:b w:val="false"/>
          <w:i w:val="false"/>
          <w:color w:val="000000"/>
          <w:sz w:val="28"/>
        </w:rPr>
        <w:t>
      разрабатывать новые социально-педагогические программы, педагогические технологии;</w:t>
      </w:r>
    </w:p>
    <w:bookmarkEnd w:id="1270"/>
    <w:bookmarkStart w:name="z2231" w:id="1271"/>
    <w:p>
      <w:pPr>
        <w:spacing w:after="0"/>
        <w:ind w:left="0"/>
        <w:jc w:val="both"/>
      </w:pPr>
      <w:r>
        <w:rPr>
          <w:rFonts w:ascii="Times New Roman"/>
          <w:b w:val="false"/>
          <w:i w:val="false"/>
          <w:color w:val="000000"/>
          <w:sz w:val="28"/>
        </w:rPr>
        <w:t xml:space="preserve">
      вести работу по их апробации; </w:t>
      </w:r>
    </w:p>
    <w:bookmarkEnd w:id="1271"/>
    <w:bookmarkStart w:name="z2232" w:id="1272"/>
    <w:p>
      <w:pPr>
        <w:spacing w:after="0"/>
        <w:ind w:left="0"/>
        <w:jc w:val="both"/>
      </w:pPr>
      <w:r>
        <w:rPr>
          <w:rFonts w:ascii="Times New Roman"/>
          <w:b w:val="false"/>
          <w:i w:val="false"/>
          <w:color w:val="000000"/>
          <w:sz w:val="28"/>
        </w:rPr>
        <w:t>
      руководить работой творческих групп по разработке актуальных проблем социальной педагогики;</w:t>
      </w:r>
    </w:p>
    <w:bookmarkEnd w:id="1272"/>
    <w:bookmarkStart w:name="z2233" w:id="1273"/>
    <w:p>
      <w:pPr>
        <w:spacing w:after="0"/>
        <w:ind w:left="0"/>
        <w:jc w:val="both"/>
      </w:pPr>
      <w:r>
        <w:rPr>
          <w:rFonts w:ascii="Times New Roman"/>
          <w:b w:val="false"/>
          <w:i w:val="false"/>
          <w:color w:val="000000"/>
          <w:sz w:val="28"/>
        </w:rPr>
        <w:t>
      4) "педагог-мастер":</w:t>
      </w:r>
    </w:p>
    <w:bookmarkEnd w:id="1273"/>
    <w:bookmarkStart w:name="z2234" w:id="1274"/>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274"/>
    <w:bookmarkStart w:name="z2235" w:id="1275"/>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w:t>
      </w:r>
    </w:p>
    <w:bookmarkEnd w:id="1275"/>
    <w:bookmarkStart w:name="z2236" w:id="1276"/>
    <w:p>
      <w:pPr>
        <w:spacing w:after="0"/>
        <w:ind w:left="0"/>
        <w:jc w:val="both"/>
      </w:pPr>
      <w:r>
        <w:rPr>
          <w:rFonts w:ascii="Times New Roman"/>
          <w:b w:val="false"/>
          <w:i w:val="false"/>
          <w:color w:val="000000"/>
          <w:sz w:val="28"/>
        </w:rPr>
        <w:t>
      разрабатывать новые социально-педагогические программы, педагогические технологии;</w:t>
      </w:r>
    </w:p>
    <w:bookmarkEnd w:id="1276"/>
    <w:bookmarkStart w:name="z2237" w:id="1277"/>
    <w:p>
      <w:pPr>
        <w:spacing w:after="0"/>
        <w:ind w:left="0"/>
        <w:jc w:val="both"/>
      </w:pPr>
      <w:r>
        <w:rPr>
          <w:rFonts w:ascii="Times New Roman"/>
          <w:b w:val="false"/>
          <w:i w:val="false"/>
          <w:color w:val="000000"/>
          <w:sz w:val="28"/>
        </w:rPr>
        <w:t xml:space="preserve">
      вести работу по их апробации; </w:t>
      </w:r>
    </w:p>
    <w:bookmarkEnd w:id="1277"/>
    <w:bookmarkStart w:name="z2238" w:id="1278"/>
    <w:p>
      <w:pPr>
        <w:spacing w:after="0"/>
        <w:ind w:left="0"/>
        <w:jc w:val="both"/>
      </w:pPr>
      <w:r>
        <w:rPr>
          <w:rFonts w:ascii="Times New Roman"/>
          <w:b w:val="false"/>
          <w:i w:val="false"/>
          <w:color w:val="000000"/>
          <w:sz w:val="28"/>
        </w:rPr>
        <w:t>
      руководить работой творческих групп по разработке актуальных проблем социальной педагогики;</w:t>
      </w:r>
    </w:p>
    <w:bookmarkEnd w:id="1278"/>
    <w:bookmarkStart w:name="z2239" w:id="1279"/>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279"/>
    <w:bookmarkStart w:name="z2240" w:id="1280"/>
    <w:p>
      <w:pPr>
        <w:spacing w:after="0"/>
        <w:ind w:left="0"/>
        <w:jc w:val="left"/>
      </w:pPr>
      <w:r>
        <w:rPr>
          <w:rFonts w:ascii="Times New Roman"/>
          <w:b/>
          <w:i w:val="false"/>
          <w:color w:val="000000"/>
        </w:rPr>
        <w:t xml:space="preserve"> Параграф 13. Педагог-профориентатор</w:t>
      </w:r>
    </w:p>
    <w:bookmarkEnd w:id="1280"/>
    <w:bookmarkStart w:name="z5448" w:id="1281"/>
    <w:p>
      <w:pPr>
        <w:spacing w:after="0"/>
        <w:ind w:left="0"/>
        <w:jc w:val="both"/>
      </w:pPr>
      <w:r>
        <w:rPr>
          <w:rFonts w:ascii="Times New Roman"/>
          <w:b w:val="false"/>
          <w:i w:val="false"/>
          <w:color w:val="000000"/>
          <w:sz w:val="28"/>
        </w:rPr>
        <w:t xml:space="preserve">
      88. Должностные обязанности: </w:t>
      </w:r>
    </w:p>
    <w:bookmarkEnd w:id="1281"/>
    <w:bookmarkStart w:name="z5449" w:id="1282"/>
    <w:p>
      <w:pPr>
        <w:spacing w:after="0"/>
        <w:ind w:left="0"/>
        <w:jc w:val="both"/>
      </w:pPr>
      <w:r>
        <w:rPr>
          <w:rFonts w:ascii="Times New Roman"/>
          <w:b w:val="false"/>
          <w:i w:val="false"/>
          <w:color w:val="000000"/>
          <w:sz w:val="28"/>
        </w:rPr>
        <w:t xml:space="preserve">
      организует профориентационную работу в школе, обеспечивает организационно-методическое руководство профориентационной работы; </w:t>
      </w:r>
    </w:p>
    <w:bookmarkEnd w:id="1282"/>
    <w:bookmarkStart w:name="z5450" w:id="1283"/>
    <w:p>
      <w:pPr>
        <w:spacing w:after="0"/>
        <w:ind w:left="0"/>
        <w:jc w:val="both"/>
      </w:pPr>
      <w:r>
        <w:rPr>
          <w:rFonts w:ascii="Times New Roman"/>
          <w:b w:val="false"/>
          <w:i w:val="false"/>
          <w:color w:val="000000"/>
          <w:sz w:val="28"/>
        </w:rPr>
        <w:t>
      осуществляет деятельность, направленную на осознанный выбор профессии обучающихся;</w:t>
      </w:r>
    </w:p>
    <w:bookmarkEnd w:id="1283"/>
    <w:bookmarkStart w:name="z5451" w:id="1284"/>
    <w:p>
      <w:pPr>
        <w:spacing w:after="0"/>
        <w:ind w:left="0"/>
        <w:jc w:val="both"/>
      </w:pPr>
      <w:r>
        <w:rPr>
          <w:rFonts w:ascii="Times New Roman"/>
          <w:b w:val="false"/>
          <w:i w:val="false"/>
          <w:color w:val="000000"/>
          <w:sz w:val="28"/>
        </w:rPr>
        <w:t>
      проводит и анализирует профориентационную диагностику по выявлению склонностей и интересов, обучающихся, а также обучающихся с особыми образовательными потребностями;</w:t>
      </w:r>
    </w:p>
    <w:bookmarkEnd w:id="1284"/>
    <w:bookmarkStart w:name="z5452" w:id="1285"/>
    <w:p>
      <w:pPr>
        <w:spacing w:after="0"/>
        <w:ind w:left="0"/>
        <w:jc w:val="both"/>
      </w:pPr>
      <w:r>
        <w:rPr>
          <w:rFonts w:ascii="Times New Roman"/>
          <w:b w:val="false"/>
          <w:i w:val="false"/>
          <w:color w:val="000000"/>
          <w:sz w:val="28"/>
        </w:rPr>
        <w:t>
      консультирует родителей или иных законных представителей о результатах профориентационной диагностики, дает рекомендации по выбору будущей профессии обучающихся;</w:t>
      </w:r>
    </w:p>
    <w:bookmarkEnd w:id="1285"/>
    <w:bookmarkStart w:name="z5453" w:id="1286"/>
    <w:p>
      <w:pPr>
        <w:spacing w:after="0"/>
        <w:ind w:left="0"/>
        <w:jc w:val="both"/>
      </w:pPr>
      <w:r>
        <w:rPr>
          <w:rFonts w:ascii="Times New Roman"/>
          <w:b w:val="false"/>
          <w:i w:val="false"/>
          <w:color w:val="000000"/>
          <w:sz w:val="28"/>
        </w:rPr>
        <w:t>
      проводит экскурсии на предприятия, организовывает встречи (беседы) для обучающихся с представителями разных специальностей (профессий);</w:t>
      </w:r>
    </w:p>
    <w:bookmarkEnd w:id="1286"/>
    <w:bookmarkStart w:name="z5454" w:id="1287"/>
    <w:p>
      <w:pPr>
        <w:spacing w:after="0"/>
        <w:ind w:left="0"/>
        <w:jc w:val="both"/>
      </w:pPr>
      <w:r>
        <w:rPr>
          <w:rFonts w:ascii="Times New Roman"/>
          <w:b w:val="false"/>
          <w:i w:val="false"/>
          <w:color w:val="000000"/>
          <w:sz w:val="28"/>
        </w:rPr>
        <w:t>
      повышает профессиональную компетентность, применяет современные методы и технологии;</w:t>
      </w:r>
    </w:p>
    <w:bookmarkEnd w:id="1287"/>
    <w:bookmarkStart w:name="z5455" w:id="1288"/>
    <w:p>
      <w:pPr>
        <w:spacing w:after="0"/>
        <w:ind w:left="0"/>
        <w:jc w:val="both"/>
      </w:pPr>
      <w:r>
        <w:rPr>
          <w:rFonts w:ascii="Times New Roman"/>
          <w:b w:val="false"/>
          <w:i w:val="false"/>
          <w:color w:val="000000"/>
          <w:sz w:val="28"/>
        </w:rPr>
        <w:t>
      ведет документацию по установленной форме;</w:t>
      </w:r>
    </w:p>
    <w:bookmarkEnd w:id="1288"/>
    <w:bookmarkStart w:name="z5456" w:id="1289"/>
    <w:p>
      <w:pPr>
        <w:spacing w:after="0"/>
        <w:ind w:left="0"/>
        <w:jc w:val="both"/>
      </w:pPr>
      <w:r>
        <w:rPr>
          <w:rFonts w:ascii="Times New Roman"/>
          <w:b w:val="false"/>
          <w:i w:val="false"/>
          <w:color w:val="000000"/>
          <w:sz w:val="28"/>
        </w:rPr>
        <w:t xml:space="preserve">
      обеспечивает охрану жизни, здоровья и прав детей; </w:t>
      </w:r>
    </w:p>
    <w:bookmarkEnd w:id="1289"/>
    <w:bookmarkStart w:name="z5457" w:id="1290"/>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88 – в редакции приказа и.о. Министра просвещения РК от 19.06.2026 №173-НҚ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252" w:id="1291"/>
    <w:p>
      <w:pPr>
        <w:spacing w:after="0"/>
        <w:ind w:left="0"/>
        <w:jc w:val="both"/>
      </w:pPr>
      <w:r>
        <w:rPr>
          <w:rFonts w:ascii="Times New Roman"/>
          <w:b w:val="false"/>
          <w:i w:val="false"/>
          <w:color w:val="000000"/>
          <w:sz w:val="28"/>
        </w:rPr>
        <w:t xml:space="preserve">
       89. Должен знать: </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 </w:t>
      </w:r>
    </w:p>
    <w:bookmarkStart w:name="z2254" w:id="1292"/>
    <w:p>
      <w:pPr>
        <w:spacing w:after="0"/>
        <w:ind w:left="0"/>
        <w:jc w:val="both"/>
      </w:pPr>
      <w:r>
        <w:rPr>
          <w:rFonts w:ascii="Times New Roman"/>
          <w:b w:val="false"/>
          <w:i w:val="false"/>
          <w:color w:val="000000"/>
          <w:sz w:val="28"/>
        </w:rPr>
        <w:t>
      государственный общеобязательный стандарт образования, педагогику, педагогическую психологию;</w:t>
      </w:r>
    </w:p>
    <w:bookmarkEnd w:id="1292"/>
    <w:bookmarkStart w:name="z2255" w:id="1293"/>
    <w:p>
      <w:pPr>
        <w:spacing w:after="0"/>
        <w:ind w:left="0"/>
        <w:jc w:val="both"/>
      </w:pPr>
      <w:r>
        <w:rPr>
          <w:rFonts w:ascii="Times New Roman"/>
          <w:b w:val="false"/>
          <w:i w:val="false"/>
          <w:color w:val="000000"/>
          <w:sz w:val="28"/>
        </w:rPr>
        <w:t>
      основы психодиагностики, психологического консультирования и психопрофилактики;</w:t>
      </w:r>
    </w:p>
    <w:bookmarkEnd w:id="1293"/>
    <w:bookmarkStart w:name="z2256" w:id="1294"/>
    <w:p>
      <w:pPr>
        <w:spacing w:after="0"/>
        <w:ind w:left="0"/>
        <w:jc w:val="both"/>
      </w:pPr>
      <w:r>
        <w:rPr>
          <w:rFonts w:ascii="Times New Roman"/>
          <w:b w:val="false"/>
          <w:i w:val="false"/>
          <w:color w:val="000000"/>
          <w:sz w:val="28"/>
        </w:rPr>
        <w:t>
      компьютерную грамотностью, информационно-коммуникационные технологии в учебном процессе;</w:t>
      </w:r>
    </w:p>
    <w:bookmarkEnd w:id="1294"/>
    <w:bookmarkStart w:name="z2257" w:id="1295"/>
    <w:p>
      <w:pPr>
        <w:spacing w:after="0"/>
        <w:ind w:left="0"/>
        <w:jc w:val="both"/>
      </w:pPr>
      <w:r>
        <w:rPr>
          <w:rFonts w:ascii="Times New Roman"/>
          <w:b w:val="false"/>
          <w:i w:val="false"/>
          <w:color w:val="000000"/>
          <w:sz w:val="28"/>
        </w:rPr>
        <w:t>
      нормы педагогической этики;</w:t>
      </w:r>
    </w:p>
    <w:bookmarkEnd w:id="1295"/>
    <w:bookmarkStart w:name="z2258" w:id="1296"/>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296"/>
    <w:bookmarkStart w:name="z5458" w:id="1297"/>
    <w:p>
      <w:pPr>
        <w:spacing w:after="0"/>
        <w:ind w:left="0"/>
        <w:jc w:val="both"/>
      </w:pPr>
      <w:r>
        <w:rPr>
          <w:rFonts w:ascii="Times New Roman"/>
          <w:b w:val="false"/>
          <w:i w:val="false"/>
          <w:color w:val="000000"/>
          <w:sz w:val="28"/>
        </w:rPr>
        <w:t xml:space="preserve">
      90. Требования к квалификации: </w:t>
      </w:r>
    </w:p>
    <w:bookmarkEnd w:id="1297"/>
    <w:bookmarkStart w:name="z5459" w:id="1298"/>
    <w:p>
      <w:pPr>
        <w:spacing w:after="0"/>
        <w:ind w:left="0"/>
        <w:jc w:val="both"/>
      </w:pPr>
      <w:r>
        <w:rPr>
          <w:rFonts w:ascii="Times New Roman"/>
          <w:b w:val="false"/>
          <w:i w:val="false"/>
          <w:color w:val="000000"/>
          <w:sz w:val="28"/>
        </w:rPr>
        <w:t>
      техническое и профессиональное, послесреднее или высшее или послевузовское педагогическое или документ, подтверждающий педагогическую переподготовку, без предъявления требований к стажу работы и документ о прохождении курсов повышения квалификации по образовательным программам, согласованным с уполномоченным органом в области образования, по направлению профориентационной деятельности.</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и.о. Министра просвещения РК от 19.06.2026 </w:t>
      </w:r>
      <w:r>
        <w:rPr>
          <w:rFonts w:ascii="Times New Roman"/>
          <w:b w:val="false"/>
          <w:i w:val="false"/>
          <w:color w:val="00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263" w:id="1299"/>
    <w:p>
      <w:pPr>
        <w:spacing w:after="0"/>
        <w:ind w:left="0"/>
        <w:jc w:val="both"/>
      </w:pPr>
      <w:r>
        <w:rPr>
          <w:rFonts w:ascii="Times New Roman"/>
          <w:b w:val="false"/>
          <w:i w:val="false"/>
          <w:color w:val="000000"/>
          <w:sz w:val="28"/>
        </w:rPr>
        <w:t>
      91. Требования к квалификации с определением профессиональных компетенций:</w:t>
      </w:r>
    </w:p>
    <w:bookmarkEnd w:id="1299"/>
    <w:bookmarkStart w:name="z2264" w:id="1300"/>
    <w:p>
      <w:pPr>
        <w:spacing w:after="0"/>
        <w:ind w:left="0"/>
        <w:jc w:val="both"/>
      </w:pPr>
      <w:r>
        <w:rPr>
          <w:rFonts w:ascii="Times New Roman"/>
          <w:b w:val="false"/>
          <w:i w:val="false"/>
          <w:color w:val="000000"/>
          <w:sz w:val="28"/>
        </w:rPr>
        <w:t>
      1) "педагог":</w:t>
      </w:r>
    </w:p>
    <w:bookmarkEnd w:id="1300"/>
    <w:bookmarkStart w:name="z2265" w:id="1301"/>
    <w:p>
      <w:pPr>
        <w:spacing w:after="0"/>
        <w:ind w:left="0"/>
        <w:jc w:val="both"/>
      </w:pPr>
      <w:r>
        <w:rPr>
          <w:rFonts w:ascii="Times New Roman"/>
          <w:b w:val="false"/>
          <w:i w:val="false"/>
          <w:color w:val="000000"/>
          <w:sz w:val="28"/>
        </w:rPr>
        <w:t>
      должен соответствовать общим требованиям, предъявляемым к педагогу-профориентатору, а также:</w:t>
      </w:r>
    </w:p>
    <w:bookmarkEnd w:id="1301"/>
    <w:bookmarkStart w:name="z2266" w:id="1302"/>
    <w:p>
      <w:pPr>
        <w:spacing w:after="0"/>
        <w:ind w:left="0"/>
        <w:jc w:val="both"/>
      </w:pPr>
      <w:r>
        <w:rPr>
          <w:rFonts w:ascii="Times New Roman"/>
          <w:b w:val="false"/>
          <w:i w:val="false"/>
          <w:color w:val="000000"/>
          <w:sz w:val="28"/>
        </w:rPr>
        <w:t xml:space="preserve">
      организует профориентационную работу в школе, обеспечивает организационно-методическое руководство профориентационной работой; </w:t>
      </w:r>
    </w:p>
    <w:bookmarkEnd w:id="1302"/>
    <w:bookmarkStart w:name="z2267" w:id="1303"/>
    <w:p>
      <w:pPr>
        <w:spacing w:after="0"/>
        <w:ind w:left="0"/>
        <w:jc w:val="both"/>
      </w:pPr>
      <w:r>
        <w:rPr>
          <w:rFonts w:ascii="Times New Roman"/>
          <w:b w:val="false"/>
          <w:i w:val="false"/>
          <w:color w:val="000000"/>
          <w:sz w:val="28"/>
        </w:rPr>
        <w:t xml:space="preserve">
      осуществляет разработку и апробацию методик профессионального самоопределения учащихся; </w:t>
      </w:r>
    </w:p>
    <w:bookmarkEnd w:id="1303"/>
    <w:bookmarkStart w:name="z2268" w:id="1304"/>
    <w:p>
      <w:pPr>
        <w:spacing w:after="0"/>
        <w:ind w:left="0"/>
        <w:jc w:val="both"/>
      </w:pPr>
      <w:r>
        <w:rPr>
          <w:rFonts w:ascii="Times New Roman"/>
          <w:b w:val="false"/>
          <w:i w:val="false"/>
          <w:color w:val="000000"/>
          <w:sz w:val="28"/>
        </w:rPr>
        <w:t xml:space="preserve">
      проводит исследование интересов учащихся по вопросам профессионального самоопределения; </w:t>
      </w:r>
    </w:p>
    <w:bookmarkEnd w:id="1304"/>
    <w:bookmarkStart w:name="z2269" w:id="1305"/>
    <w:p>
      <w:pPr>
        <w:spacing w:after="0"/>
        <w:ind w:left="0"/>
        <w:jc w:val="both"/>
      </w:pPr>
      <w:r>
        <w:rPr>
          <w:rFonts w:ascii="Times New Roman"/>
          <w:b w:val="false"/>
          <w:i w:val="false"/>
          <w:color w:val="000000"/>
          <w:sz w:val="28"/>
        </w:rPr>
        <w:t>
      осуществляет сбор, анализ и систематизацию методических и справочных материалов о потребностях на региональном рынке труда;</w:t>
      </w:r>
    </w:p>
    <w:bookmarkEnd w:id="1305"/>
    <w:bookmarkStart w:name="z2270" w:id="1306"/>
    <w:p>
      <w:pPr>
        <w:spacing w:after="0"/>
        <w:ind w:left="0"/>
        <w:jc w:val="both"/>
      </w:pPr>
      <w:r>
        <w:rPr>
          <w:rFonts w:ascii="Times New Roman"/>
          <w:b w:val="false"/>
          <w:i w:val="false"/>
          <w:color w:val="000000"/>
          <w:sz w:val="28"/>
        </w:rPr>
        <w:t xml:space="preserve">
      2) "педагог – модератор": </w:t>
      </w:r>
    </w:p>
    <w:bookmarkEnd w:id="1306"/>
    <w:bookmarkStart w:name="z2271" w:id="1307"/>
    <w:p>
      <w:pPr>
        <w:spacing w:after="0"/>
        <w:ind w:left="0"/>
        <w:jc w:val="both"/>
      </w:pPr>
      <w:r>
        <w:rPr>
          <w:rFonts w:ascii="Times New Roman"/>
          <w:b w:val="false"/>
          <w:i w:val="false"/>
          <w:color w:val="000000"/>
          <w:sz w:val="28"/>
        </w:rPr>
        <w:t>
      должен соответствовать общим требованиям к квалификации "педагог", а также:</w:t>
      </w:r>
    </w:p>
    <w:bookmarkEnd w:id="1307"/>
    <w:bookmarkStart w:name="z2272" w:id="1308"/>
    <w:p>
      <w:pPr>
        <w:spacing w:after="0"/>
        <w:ind w:left="0"/>
        <w:jc w:val="both"/>
      </w:pPr>
      <w:r>
        <w:rPr>
          <w:rFonts w:ascii="Times New Roman"/>
          <w:b w:val="false"/>
          <w:i w:val="false"/>
          <w:color w:val="000000"/>
          <w:sz w:val="28"/>
        </w:rPr>
        <w:t xml:space="preserve">
      оказывает учащимся содействие в выборе профессии в соответствии с потребностями рынка труда, координирует составление индивидуального маршрута каждого учащегося; </w:t>
      </w:r>
    </w:p>
    <w:bookmarkEnd w:id="1308"/>
    <w:bookmarkStart w:name="z2273" w:id="1309"/>
    <w:p>
      <w:pPr>
        <w:spacing w:after="0"/>
        <w:ind w:left="0"/>
        <w:jc w:val="both"/>
      </w:pPr>
      <w:r>
        <w:rPr>
          <w:rFonts w:ascii="Times New Roman"/>
          <w:b w:val="false"/>
          <w:i w:val="false"/>
          <w:color w:val="000000"/>
          <w:sz w:val="28"/>
        </w:rPr>
        <w:t xml:space="preserve">
      совместно с педагогами-организаторами-классными руководителями, педагогами-психологами и медицинскими работниками проводит анализ деятельности, психофизиологического развития, личных интересов и мотивации учащихся; </w:t>
      </w:r>
    </w:p>
    <w:bookmarkEnd w:id="1309"/>
    <w:bookmarkStart w:name="z2274" w:id="1310"/>
    <w:p>
      <w:pPr>
        <w:spacing w:after="0"/>
        <w:ind w:left="0"/>
        <w:jc w:val="both"/>
      </w:pPr>
      <w:r>
        <w:rPr>
          <w:rFonts w:ascii="Times New Roman"/>
          <w:b w:val="false"/>
          <w:i w:val="false"/>
          <w:color w:val="000000"/>
          <w:sz w:val="28"/>
        </w:rPr>
        <w:t xml:space="preserve">
      проводит консультативную работу с учащимися, их родителями или иными законными представителями на основе диагностики индивидуальных особенностей и учебных достижений учащихся; </w:t>
      </w:r>
    </w:p>
    <w:bookmarkEnd w:id="1310"/>
    <w:bookmarkStart w:name="z2275" w:id="1311"/>
    <w:p>
      <w:pPr>
        <w:spacing w:after="0"/>
        <w:ind w:left="0"/>
        <w:jc w:val="both"/>
      </w:pPr>
      <w:r>
        <w:rPr>
          <w:rFonts w:ascii="Times New Roman"/>
          <w:b w:val="false"/>
          <w:i w:val="false"/>
          <w:color w:val="000000"/>
          <w:sz w:val="28"/>
        </w:rPr>
        <w:t xml:space="preserve">
      организует и осуществляет взаимодействие с социальными партнерами в вопросах профориентации; </w:t>
      </w:r>
    </w:p>
    <w:bookmarkEnd w:id="1311"/>
    <w:bookmarkStart w:name="z2276" w:id="1312"/>
    <w:p>
      <w:pPr>
        <w:spacing w:after="0"/>
        <w:ind w:left="0"/>
        <w:jc w:val="both"/>
      </w:pPr>
      <w:r>
        <w:rPr>
          <w:rFonts w:ascii="Times New Roman"/>
          <w:b w:val="false"/>
          <w:i w:val="false"/>
          <w:color w:val="000000"/>
          <w:sz w:val="28"/>
        </w:rPr>
        <w:t>
      3) "педагог – эксперт":</w:t>
      </w:r>
    </w:p>
    <w:bookmarkEnd w:id="1312"/>
    <w:bookmarkStart w:name="z2277" w:id="1313"/>
    <w:p>
      <w:pPr>
        <w:spacing w:after="0"/>
        <w:ind w:left="0"/>
        <w:jc w:val="both"/>
      </w:pPr>
      <w:r>
        <w:rPr>
          <w:rFonts w:ascii="Times New Roman"/>
          <w:b w:val="false"/>
          <w:i w:val="false"/>
          <w:color w:val="000000"/>
          <w:sz w:val="28"/>
        </w:rPr>
        <w:t>
      должен соответствовать к квалификации: "педагог-модератор", а также:</w:t>
      </w:r>
    </w:p>
    <w:bookmarkEnd w:id="1313"/>
    <w:bookmarkStart w:name="z2278" w:id="1314"/>
    <w:p>
      <w:pPr>
        <w:spacing w:after="0"/>
        <w:ind w:left="0"/>
        <w:jc w:val="both"/>
      </w:pPr>
      <w:r>
        <w:rPr>
          <w:rFonts w:ascii="Times New Roman"/>
          <w:b w:val="false"/>
          <w:i w:val="false"/>
          <w:color w:val="000000"/>
          <w:sz w:val="28"/>
        </w:rPr>
        <w:t>
      участвует в разработке и реализации программ, положений, планов, меморандумов, социальных практик, проектов и иных документов в вопросах профессионального самоопределения учащихся и планирования карьеры;</w:t>
      </w:r>
    </w:p>
    <w:bookmarkEnd w:id="1314"/>
    <w:bookmarkStart w:name="z2279" w:id="1315"/>
    <w:p>
      <w:pPr>
        <w:spacing w:after="0"/>
        <w:ind w:left="0"/>
        <w:jc w:val="both"/>
      </w:pPr>
      <w:r>
        <w:rPr>
          <w:rFonts w:ascii="Times New Roman"/>
          <w:b w:val="false"/>
          <w:i w:val="false"/>
          <w:color w:val="000000"/>
          <w:sz w:val="28"/>
        </w:rPr>
        <w:t xml:space="preserve">
      создает собственные цифровые образовательные ресурсы; </w:t>
      </w:r>
    </w:p>
    <w:bookmarkEnd w:id="1315"/>
    <w:bookmarkStart w:name="z2280" w:id="1316"/>
    <w:p>
      <w:pPr>
        <w:spacing w:after="0"/>
        <w:ind w:left="0"/>
        <w:jc w:val="both"/>
      </w:pPr>
      <w:r>
        <w:rPr>
          <w:rFonts w:ascii="Times New Roman"/>
          <w:b w:val="false"/>
          <w:i w:val="false"/>
          <w:color w:val="000000"/>
          <w:sz w:val="28"/>
        </w:rPr>
        <w:t xml:space="preserve">
      осуществляет сбор, анализ и систематизацию методических и справочных материалов о потребностях на региональном рынке труда; </w:t>
      </w:r>
    </w:p>
    <w:bookmarkEnd w:id="1316"/>
    <w:bookmarkStart w:name="z2281" w:id="1317"/>
    <w:p>
      <w:pPr>
        <w:spacing w:after="0"/>
        <w:ind w:left="0"/>
        <w:jc w:val="both"/>
      </w:pPr>
      <w:r>
        <w:rPr>
          <w:rFonts w:ascii="Times New Roman"/>
          <w:b w:val="false"/>
          <w:i w:val="false"/>
          <w:color w:val="000000"/>
          <w:sz w:val="28"/>
        </w:rPr>
        <w:t>
      обобщает, систематизирует и внедряет в практику современный отечественный, зарубежный опыт профессиональной консультации и профориентационной работы;</w:t>
      </w:r>
    </w:p>
    <w:bookmarkEnd w:id="1317"/>
    <w:bookmarkStart w:name="z2282" w:id="1318"/>
    <w:p>
      <w:pPr>
        <w:spacing w:after="0"/>
        <w:ind w:left="0"/>
        <w:jc w:val="both"/>
      </w:pPr>
      <w:r>
        <w:rPr>
          <w:rFonts w:ascii="Times New Roman"/>
          <w:b w:val="false"/>
          <w:i w:val="false"/>
          <w:color w:val="000000"/>
          <w:sz w:val="28"/>
        </w:rPr>
        <w:t>
       4) "педагог-исследователь":</w:t>
      </w:r>
    </w:p>
    <w:bookmarkEnd w:id="1318"/>
    <w:bookmarkStart w:name="z2283" w:id="1319"/>
    <w:p>
      <w:pPr>
        <w:spacing w:after="0"/>
        <w:ind w:left="0"/>
        <w:jc w:val="both"/>
      </w:pPr>
      <w:r>
        <w:rPr>
          <w:rFonts w:ascii="Times New Roman"/>
          <w:b w:val="false"/>
          <w:i w:val="false"/>
          <w:color w:val="000000"/>
          <w:sz w:val="28"/>
        </w:rPr>
        <w:t>
      должен соответствовать к квалификации "педагог-эксперт", а также:</w:t>
      </w:r>
    </w:p>
    <w:bookmarkEnd w:id="1319"/>
    <w:bookmarkStart w:name="z2284" w:id="1320"/>
    <w:p>
      <w:pPr>
        <w:spacing w:after="0"/>
        <w:ind w:left="0"/>
        <w:jc w:val="both"/>
      </w:pPr>
      <w:r>
        <w:rPr>
          <w:rFonts w:ascii="Times New Roman"/>
          <w:b w:val="false"/>
          <w:i w:val="false"/>
          <w:color w:val="000000"/>
          <w:sz w:val="28"/>
        </w:rPr>
        <w:t xml:space="preserve">
      способствует формированию общей культуры личности учащегося с гражданским самосознанием и патриотизмом, содействует развитию индивидуальных способностей и академической честности учащихся; </w:t>
      </w:r>
    </w:p>
    <w:bookmarkEnd w:id="1320"/>
    <w:bookmarkStart w:name="z2285" w:id="1321"/>
    <w:p>
      <w:pPr>
        <w:spacing w:after="0"/>
        <w:ind w:left="0"/>
        <w:jc w:val="both"/>
      </w:pPr>
      <w:r>
        <w:rPr>
          <w:rFonts w:ascii="Times New Roman"/>
          <w:b w:val="false"/>
          <w:i w:val="false"/>
          <w:color w:val="000000"/>
          <w:sz w:val="28"/>
        </w:rPr>
        <w:t xml:space="preserve">
      использует современные методы диагностики индивидуальных способностей учащихся, обеспечивает результативность в работе с учащимися; </w:t>
      </w:r>
    </w:p>
    <w:bookmarkEnd w:id="1321"/>
    <w:bookmarkStart w:name="z2286" w:id="1322"/>
    <w:p>
      <w:pPr>
        <w:spacing w:after="0"/>
        <w:ind w:left="0"/>
        <w:jc w:val="both"/>
      </w:pPr>
      <w:r>
        <w:rPr>
          <w:rFonts w:ascii="Times New Roman"/>
          <w:b w:val="false"/>
          <w:i w:val="false"/>
          <w:color w:val="000000"/>
          <w:sz w:val="28"/>
        </w:rPr>
        <w:t xml:space="preserve">
      с учетом интересов и личностных особенностей учащегося совместно с учителем оказывает содействие в выборе профильных предметов для изучения в основной и старшей школах; </w:t>
      </w:r>
    </w:p>
    <w:bookmarkEnd w:id="1322"/>
    <w:bookmarkStart w:name="z2287" w:id="1323"/>
    <w:p>
      <w:pPr>
        <w:spacing w:after="0"/>
        <w:ind w:left="0"/>
        <w:jc w:val="both"/>
      </w:pPr>
      <w:r>
        <w:rPr>
          <w:rFonts w:ascii="Times New Roman"/>
          <w:b w:val="false"/>
          <w:i w:val="false"/>
          <w:color w:val="000000"/>
          <w:sz w:val="28"/>
        </w:rPr>
        <w:t>
      проводит мероприятия, семинары, мастер-классы по</w:t>
      </w:r>
    </w:p>
    <w:bookmarkEnd w:id="1323"/>
    <w:bookmarkStart w:name="z2288" w:id="1324"/>
    <w:p>
      <w:pPr>
        <w:spacing w:after="0"/>
        <w:ind w:left="0"/>
        <w:jc w:val="both"/>
      </w:pPr>
      <w:r>
        <w:rPr>
          <w:rFonts w:ascii="Times New Roman"/>
          <w:b w:val="false"/>
          <w:i w:val="false"/>
          <w:color w:val="000000"/>
          <w:sz w:val="28"/>
        </w:rPr>
        <w:t xml:space="preserve">
      профессиональному консультированию и профориентационной работе; </w:t>
      </w:r>
    </w:p>
    <w:bookmarkEnd w:id="1324"/>
    <w:bookmarkStart w:name="z2289" w:id="1325"/>
    <w:p>
      <w:pPr>
        <w:spacing w:after="0"/>
        <w:ind w:left="0"/>
        <w:jc w:val="both"/>
      </w:pPr>
      <w:r>
        <w:rPr>
          <w:rFonts w:ascii="Times New Roman"/>
          <w:b w:val="false"/>
          <w:i w:val="false"/>
          <w:color w:val="000000"/>
          <w:sz w:val="28"/>
        </w:rPr>
        <w:t>
      5) "педагог-мастер":</w:t>
      </w:r>
    </w:p>
    <w:bookmarkEnd w:id="1325"/>
    <w:bookmarkStart w:name="z2290" w:id="1326"/>
    <w:p>
      <w:pPr>
        <w:spacing w:after="0"/>
        <w:ind w:left="0"/>
        <w:jc w:val="both"/>
      </w:pPr>
      <w:r>
        <w:rPr>
          <w:rFonts w:ascii="Times New Roman"/>
          <w:b w:val="false"/>
          <w:i w:val="false"/>
          <w:color w:val="000000"/>
          <w:sz w:val="28"/>
        </w:rPr>
        <w:t>
      должен соответствовать к квалификации "педагог-исследователь", а также:</w:t>
      </w:r>
    </w:p>
    <w:bookmarkEnd w:id="1326"/>
    <w:bookmarkStart w:name="z2291" w:id="1327"/>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учебно-методических пособий, учебно-методических комплексов, получивших одобрение на областном учебно-методическом совете и РУМС;</w:t>
      </w:r>
    </w:p>
    <w:bookmarkEnd w:id="1327"/>
    <w:bookmarkStart w:name="z2292" w:id="1328"/>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области/городов республиканского значения и столицы,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1328"/>
    <w:bookmarkStart w:name="z2293" w:id="1329"/>
    <w:p>
      <w:pPr>
        <w:spacing w:after="0"/>
        <w:ind w:left="0"/>
        <w:jc w:val="left"/>
      </w:pPr>
      <w:r>
        <w:rPr>
          <w:rFonts w:ascii="Times New Roman"/>
          <w:b/>
          <w:i w:val="false"/>
          <w:color w:val="000000"/>
        </w:rPr>
        <w:t xml:space="preserve"> Параграф 14. Вожатый, старший вожатый организаций образования</w:t>
      </w:r>
    </w:p>
    <w:bookmarkEnd w:id="1329"/>
    <w:bookmarkStart w:name="z2294" w:id="1330"/>
    <w:p>
      <w:pPr>
        <w:spacing w:after="0"/>
        <w:ind w:left="0"/>
        <w:jc w:val="both"/>
      </w:pPr>
      <w:r>
        <w:rPr>
          <w:rFonts w:ascii="Times New Roman"/>
          <w:b w:val="false"/>
          <w:i w:val="false"/>
          <w:color w:val="000000"/>
          <w:sz w:val="28"/>
        </w:rPr>
        <w:t xml:space="preserve">
      92. Должностные обязанности: </w:t>
      </w:r>
    </w:p>
    <w:bookmarkEnd w:id="1330"/>
    <w:bookmarkStart w:name="z2295" w:id="1331"/>
    <w:p>
      <w:pPr>
        <w:spacing w:after="0"/>
        <w:ind w:left="0"/>
        <w:jc w:val="both"/>
      </w:pPr>
      <w:r>
        <w:rPr>
          <w:rFonts w:ascii="Times New Roman"/>
          <w:b w:val="false"/>
          <w:i w:val="false"/>
          <w:color w:val="000000"/>
          <w:sz w:val="28"/>
        </w:rPr>
        <w:t>
      способствует развитию деятельности детских общественных организаций, объединений "Жас қыран", "Жас ұлан", дебата, школьного парламента;</w:t>
      </w:r>
    </w:p>
    <w:bookmarkEnd w:id="1331"/>
    <w:bookmarkStart w:name="z2296" w:id="1332"/>
    <w:p>
      <w:pPr>
        <w:spacing w:after="0"/>
        <w:ind w:left="0"/>
        <w:jc w:val="both"/>
      </w:pPr>
      <w:r>
        <w:rPr>
          <w:rFonts w:ascii="Times New Roman"/>
          <w:b w:val="false"/>
          <w:i w:val="false"/>
          <w:color w:val="000000"/>
          <w:sz w:val="28"/>
        </w:rPr>
        <w:t>
      помогает обучающимся в планировании деятельности их объединений, организаций, способствует обновлению содержания и форм их деятельности;</w:t>
      </w:r>
    </w:p>
    <w:bookmarkEnd w:id="1332"/>
    <w:bookmarkStart w:name="z2297" w:id="1333"/>
    <w:p>
      <w:pPr>
        <w:spacing w:after="0"/>
        <w:ind w:left="0"/>
        <w:jc w:val="both"/>
      </w:pPr>
      <w:r>
        <w:rPr>
          <w:rFonts w:ascii="Times New Roman"/>
          <w:b w:val="false"/>
          <w:i w:val="false"/>
          <w:color w:val="000000"/>
          <w:sz w:val="28"/>
        </w:rPr>
        <w:t>
      осуществляет работу с учетом возрастных интересов и потребностей детей и подростков;</w:t>
      </w:r>
    </w:p>
    <w:bookmarkEnd w:id="1333"/>
    <w:bookmarkStart w:name="z2298" w:id="1334"/>
    <w:p>
      <w:pPr>
        <w:spacing w:after="0"/>
        <w:ind w:left="0"/>
        <w:jc w:val="both"/>
      </w:pPr>
      <w:r>
        <w:rPr>
          <w:rFonts w:ascii="Times New Roman"/>
          <w:b w:val="false"/>
          <w:i w:val="false"/>
          <w:color w:val="000000"/>
          <w:sz w:val="28"/>
        </w:rPr>
        <w:t xml:space="preserve">
      организует коллективно-творческую деятельность; </w:t>
      </w:r>
    </w:p>
    <w:bookmarkEnd w:id="1334"/>
    <w:bookmarkStart w:name="z2299" w:id="1335"/>
    <w:p>
      <w:pPr>
        <w:spacing w:after="0"/>
        <w:ind w:left="0"/>
        <w:jc w:val="both"/>
      </w:pPr>
      <w:r>
        <w:rPr>
          <w:rFonts w:ascii="Times New Roman"/>
          <w:b w:val="false"/>
          <w:i w:val="false"/>
          <w:color w:val="000000"/>
          <w:sz w:val="28"/>
        </w:rPr>
        <w:t>
      обеспечивает условия для широкого информирования детей и подростков о действующих организациях, объединениях;</w:t>
      </w:r>
    </w:p>
    <w:bookmarkEnd w:id="1335"/>
    <w:bookmarkStart w:name="z2300" w:id="1336"/>
    <w:p>
      <w:pPr>
        <w:spacing w:after="0"/>
        <w:ind w:left="0"/>
        <w:jc w:val="both"/>
      </w:pPr>
      <w:r>
        <w:rPr>
          <w:rFonts w:ascii="Times New Roman"/>
          <w:b w:val="false"/>
          <w:i w:val="false"/>
          <w:color w:val="000000"/>
          <w:sz w:val="28"/>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bookmarkEnd w:id="1336"/>
    <w:bookmarkStart w:name="z2301" w:id="1337"/>
    <w:p>
      <w:pPr>
        <w:spacing w:after="0"/>
        <w:ind w:left="0"/>
        <w:jc w:val="both"/>
      </w:pPr>
      <w:r>
        <w:rPr>
          <w:rFonts w:ascii="Times New Roman"/>
          <w:b w:val="false"/>
          <w:i w:val="false"/>
          <w:color w:val="000000"/>
          <w:sz w:val="28"/>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bookmarkEnd w:id="1337"/>
    <w:bookmarkStart w:name="z2302" w:id="1338"/>
    <w:p>
      <w:pPr>
        <w:spacing w:after="0"/>
        <w:ind w:left="0"/>
        <w:jc w:val="both"/>
      </w:pPr>
      <w:r>
        <w:rPr>
          <w:rFonts w:ascii="Times New Roman"/>
          <w:b w:val="false"/>
          <w:i w:val="false"/>
          <w:color w:val="000000"/>
          <w:sz w:val="28"/>
        </w:rPr>
        <w:t>
      организует детские и молодежные организации, дебаты, ученическое самоуправление, школьные или студенческие парламенты, волонтерские движения;</w:t>
      </w:r>
    </w:p>
    <w:bookmarkEnd w:id="1338"/>
    <w:bookmarkStart w:name="z2303" w:id="1339"/>
    <w:p>
      <w:pPr>
        <w:spacing w:after="0"/>
        <w:ind w:left="0"/>
        <w:jc w:val="both"/>
      </w:pPr>
      <w:r>
        <w:rPr>
          <w:rFonts w:ascii="Times New Roman"/>
          <w:b w:val="false"/>
          <w:i w:val="false"/>
          <w:color w:val="000000"/>
          <w:sz w:val="28"/>
        </w:rPr>
        <w:t>
      заботится о здоровье и безопасности обучающихся;</w:t>
      </w:r>
    </w:p>
    <w:bookmarkEnd w:id="1339"/>
    <w:bookmarkStart w:name="z2304" w:id="1340"/>
    <w:p>
      <w:pPr>
        <w:spacing w:after="0"/>
        <w:ind w:left="0"/>
        <w:jc w:val="both"/>
      </w:pPr>
      <w:r>
        <w:rPr>
          <w:rFonts w:ascii="Times New Roman"/>
          <w:b w:val="false"/>
          <w:i w:val="false"/>
          <w:color w:val="000000"/>
          <w:sz w:val="28"/>
        </w:rPr>
        <w:t>
      организует их отдых в период каникул;</w:t>
      </w:r>
    </w:p>
    <w:bookmarkEnd w:id="1340"/>
    <w:bookmarkStart w:name="z2305" w:id="1341"/>
    <w:p>
      <w:pPr>
        <w:spacing w:after="0"/>
        <w:ind w:left="0"/>
        <w:jc w:val="both"/>
      </w:pPr>
      <w:r>
        <w:rPr>
          <w:rFonts w:ascii="Times New Roman"/>
          <w:b w:val="false"/>
          <w:i w:val="false"/>
          <w:color w:val="000000"/>
          <w:sz w:val="28"/>
        </w:rPr>
        <w:t>
      изучает и использует инновационный опыт работы с обучающимися;</w:t>
      </w:r>
    </w:p>
    <w:bookmarkEnd w:id="1341"/>
    <w:bookmarkStart w:name="z2306" w:id="1342"/>
    <w:p>
      <w:pPr>
        <w:spacing w:after="0"/>
        <w:ind w:left="0"/>
        <w:jc w:val="both"/>
      </w:pPr>
      <w:r>
        <w:rPr>
          <w:rFonts w:ascii="Times New Roman"/>
          <w:b w:val="false"/>
          <w:i w:val="false"/>
          <w:color w:val="000000"/>
          <w:sz w:val="28"/>
        </w:rPr>
        <w:t>
      организовывает общественно-полезную работу "Служение обществу", "Поклонение Родине", "Уважение к старшим", "Уважение к матери";</w:t>
      </w:r>
    </w:p>
    <w:bookmarkEnd w:id="1342"/>
    <w:bookmarkStart w:name="z2307" w:id="1343"/>
    <w:p>
      <w:pPr>
        <w:spacing w:after="0"/>
        <w:ind w:left="0"/>
        <w:jc w:val="both"/>
      </w:pPr>
      <w:r>
        <w:rPr>
          <w:rFonts w:ascii="Times New Roman"/>
          <w:b w:val="false"/>
          <w:i w:val="false"/>
          <w:color w:val="000000"/>
          <w:sz w:val="28"/>
        </w:rPr>
        <w:t>
      проводит работу по подбору и подготовке руководителей (организаторов) первичных коллективов детских организаций, объединений;</w:t>
      </w:r>
    </w:p>
    <w:bookmarkEnd w:id="1343"/>
    <w:bookmarkStart w:name="z2308" w:id="1344"/>
    <w:p>
      <w:pPr>
        <w:spacing w:after="0"/>
        <w:ind w:left="0"/>
        <w:jc w:val="both"/>
      </w:pPr>
      <w:r>
        <w:rPr>
          <w:rFonts w:ascii="Times New Roman"/>
          <w:b w:val="false"/>
          <w:i w:val="false"/>
          <w:color w:val="000000"/>
          <w:sz w:val="28"/>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bookmarkEnd w:id="1344"/>
    <w:bookmarkStart w:name="z2309" w:id="1345"/>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1345"/>
    <w:bookmarkStart w:name="z2310" w:id="1346"/>
    <w:p>
      <w:pPr>
        <w:spacing w:after="0"/>
        <w:ind w:left="0"/>
        <w:jc w:val="both"/>
      </w:pPr>
      <w:r>
        <w:rPr>
          <w:rFonts w:ascii="Times New Roman"/>
          <w:b w:val="false"/>
          <w:i w:val="false"/>
          <w:color w:val="000000"/>
          <w:sz w:val="28"/>
        </w:rPr>
        <w:t xml:space="preserve">
      93. Должен знать: </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w:t>
      </w:r>
    </w:p>
    <w:bookmarkStart w:name="z2312" w:id="1347"/>
    <w:p>
      <w:pPr>
        <w:spacing w:after="0"/>
        <w:ind w:left="0"/>
        <w:jc w:val="both"/>
      </w:pPr>
      <w:r>
        <w:rPr>
          <w:rFonts w:ascii="Times New Roman"/>
          <w:b w:val="false"/>
          <w:i w:val="false"/>
          <w:color w:val="000000"/>
          <w:sz w:val="28"/>
        </w:rPr>
        <w:t>
      педагогику и психологию, физиологию, гигиену, закономерности и тенденцию развития детского движения;</w:t>
      </w:r>
    </w:p>
    <w:bookmarkEnd w:id="1347"/>
    <w:bookmarkStart w:name="z2313" w:id="1348"/>
    <w:p>
      <w:pPr>
        <w:spacing w:after="0"/>
        <w:ind w:left="0"/>
        <w:jc w:val="both"/>
      </w:pPr>
      <w:r>
        <w:rPr>
          <w:rFonts w:ascii="Times New Roman"/>
          <w:b w:val="false"/>
          <w:i w:val="false"/>
          <w:color w:val="000000"/>
          <w:sz w:val="28"/>
        </w:rPr>
        <w:t>
      нормы педагогической этики;</w:t>
      </w:r>
    </w:p>
    <w:bookmarkEnd w:id="1348"/>
    <w:bookmarkStart w:name="z2314" w:id="1349"/>
    <w:p>
      <w:pPr>
        <w:spacing w:after="0"/>
        <w:ind w:left="0"/>
        <w:jc w:val="both"/>
      </w:pPr>
      <w:r>
        <w:rPr>
          <w:rFonts w:ascii="Times New Roman"/>
          <w:b w:val="false"/>
          <w:i w:val="false"/>
          <w:color w:val="000000"/>
          <w:sz w:val="28"/>
        </w:rPr>
        <w:t xml:space="preserve">
      методику организации досуговой деятельности, отдыха, развлечений; </w:t>
      </w:r>
    </w:p>
    <w:bookmarkEnd w:id="1349"/>
    <w:bookmarkStart w:name="z2315" w:id="1350"/>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1350"/>
    <w:bookmarkStart w:name="z2316" w:id="1351"/>
    <w:p>
      <w:pPr>
        <w:spacing w:after="0"/>
        <w:ind w:left="0"/>
        <w:jc w:val="both"/>
      </w:pPr>
      <w:r>
        <w:rPr>
          <w:rFonts w:ascii="Times New Roman"/>
          <w:b w:val="false"/>
          <w:i w:val="false"/>
          <w:color w:val="000000"/>
          <w:sz w:val="28"/>
        </w:rPr>
        <w:t xml:space="preserve">
      94. Требования к квалификации: </w:t>
      </w:r>
    </w:p>
    <w:bookmarkEnd w:id="1351"/>
    <w:bookmarkStart w:name="z2317" w:id="1352"/>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bookmarkEnd w:id="1352"/>
    <w:bookmarkStart w:name="z2318" w:id="1353"/>
    <w:p>
      <w:pPr>
        <w:spacing w:after="0"/>
        <w:ind w:left="0"/>
        <w:jc w:val="both"/>
      </w:pPr>
      <w:r>
        <w:rPr>
          <w:rFonts w:ascii="Times New Roman"/>
          <w:b w:val="false"/>
          <w:i w:val="false"/>
          <w:color w:val="000000"/>
          <w:sz w:val="28"/>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bookmarkEnd w:id="1353"/>
    <w:bookmarkStart w:name="z2319" w:id="1354"/>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вожатого для педагога-мастера – не менее 5 лет.</w:t>
      </w:r>
    </w:p>
    <w:bookmarkEnd w:id="1354"/>
    <w:bookmarkStart w:name="z2320" w:id="1355"/>
    <w:p>
      <w:pPr>
        <w:spacing w:after="0"/>
        <w:ind w:left="0"/>
        <w:jc w:val="both"/>
      </w:pPr>
      <w:r>
        <w:rPr>
          <w:rFonts w:ascii="Times New Roman"/>
          <w:b w:val="false"/>
          <w:i w:val="false"/>
          <w:color w:val="000000"/>
          <w:sz w:val="28"/>
        </w:rPr>
        <w:t>
      95. Требования к квалификации с определением профессиональных компетенций:</w:t>
      </w:r>
    </w:p>
    <w:bookmarkEnd w:id="1355"/>
    <w:bookmarkStart w:name="z2321" w:id="1356"/>
    <w:p>
      <w:pPr>
        <w:spacing w:after="0"/>
        <w:ind w:left="0"/>
        <w:jc w:val="both"/>
      </w:pPr>
      <w:r>
        <w:rPr>
          <w:rFonts w:ascii="Times New Roman"/>
          <w:b w:val="false"/>
          <w:i w:val="false"/>
          <w:color w:val="000000"/>
          <w:sz w:val="28"/>
        </w:rPr>
        <w:t>
      1) "педагог-модератор":</w:t>
      </w:r>
    </w:p>
    <w:bookmarkEnd w:id="1356"/>
    <w:bookmarkStart w:name="z2322" w:id="1357"/>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а также: </w:t>
      </w:r>
    </w:p>
    <w:bookmarkEnd w:id="1357"/>
    <w:bookmarkStart w:name="z2323" w:id="1358"/>
    <w:p>
      <w:pPr>
        <w:spacing w:after="0"/>
        <w:ind w:left="0"/>
        <w:jc w:val="both"/>
      </w:pPr>
      <w:r>
        <w:rPr>
          <w:rFonts w:ascii="Times New Roman"/>
          <w:b w:val="false"/>
          <w:i w:val="false"/>
          <w:color w:val="000000"/>
          <w:sz w:val="28"/>
        </w:rPr>
        <w:t>
      самостоятельно организовывать индивидуальную и групповую работу с детьми;</w:t>
      </w:r>
    </w:p>
    <w:bookmarkEnd w:id="1358"/>
    <w:bookmarkStart w:name="z2324" w:id="1359"/>
    <w:p>
      <w:pPr>
        <w:spacing w:after="0"/>
        <w:ind w:left="0"/>
        <w:jc w:val="both"/>
      </w:pPr>
      <w:r>
        <w:rPr>
          <w:rFonts w:ascii="Times New Roman"/>
          <w:b w:val="false"/>
          <w:i w:val="false"/>
          <w:color w:val="000000"/>
          <w:sz w:val="28"/>
        </w:rPr>
        <w:t>
      2) "педагог-эксперт":</w:t>
      </w:r>
    </w:p>
    <w:bookmarkEnd w:id="1359"/>
    <w:bookmarkStart w:name="z2325" w:id="1360"/>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"педагог-модератор", а также: </w:t>
      </w:r>
    </w:p>
    <w:bookmarkEnd w:id="1360"/>
    <w:bookmarkStart w:name="z2326" w:id="1361"/>
    <w:p>
      <w:pPr>
        <w:spacing w:after="0"/>
        <w:ind w:left="0"/>
        <w:jc w:val="both"/>
      </w:pPr>
      <w:r>
        <w:rPr>
          <w:rFonts w:ascii="Times New Roman"/>
          <w:b w:val="false"/>
          <w:i w:val="false"/>
          <w:color w:val="000000"/>
          <w:sz w:val="28"/>
        </w:rPr>
        <w:t>
      пользоваться организационными формами диагностической работы с детьми, иметь навыки исследовательской работы по проблемам воспитания детей и подростков, пользоваться методиками анализа проводимых воспитательных мероприятий, использовать передовой педагогической опыт в своей работе;</w:t>
      </w:r>
    </w:p>
    <w:bookmarkEnd w:id="1361"/>
    <w:bookmarkStart w:name="z2327" w:id="1362"/>
    <w:p>
      <w:pPr>
        <w:spacing w:after="0"/>
        <w:ind w:left="0"/>
        <w:jc w:val="both"/>
      </w:pPr>
      <w:r>
        <w:rPr>
          <w:rFonts w:ascii="Times New Roman"/>
          <w:b w:val="false"/>
          <w:i w:val="false"/>
          <w:color w:val="000000"/>
          <w:sz w:val="28"/>
        </w:rPr>
        <w:t>
      3) "педагог-исследователь":</w:t>
      </w:r>
    </w:p>
    <w:bookmarkEnd w:id="1362"/>
    <w:bookmarkStart w:name="z2328" w:id="136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363"/>
    <w:bookmarkStart w:name="z2329" w:id="1364"/>
    <w:p>
      <w:pPr>
        <w:spacing w:after="0"/>
        <w:ind w:left="0"/>
        <w:jc w:val="both"/>
      </w:pPr>
      <w:r>
        <w:rPr>
          <w:rFonts w:ascii="Times New Roman"/>
          <w:b w:val="false"/>
          <w:i w:val="false"/>
          <w:color w:val="000000"/>
          <w:sz w:val="28"/>
        </w:rPr>
        <w:t>
      пользоваться технологиями анализа организационно-методической деятельности;</w:t>
      </w:r>
    </w:p>
    <w:bookmarkEnd w:id="1364"/>
    <w:bookmarkStart w:name="z2330" w:id="1365"/>
    <w:p>
      <w:pPr>
        <w:spacing w:after="0"/>
        <w:ind w:left="0"/>
        <w:jc w:val="both"/>
      </w:pPr>
      <w:r>
        <w:rPr>
          <w:rFonts w:ascii="Times New Roman"/>
          <w:b w:val="false"/>
          <w:i w:val="false"/>
          <w:color w:val="000000"/>
          <w:sz w:val="28"/>
        </w:rPr>
        <w:t>
      4) "педагог-мастер":</w:t>
      </w:r>
    </w:p>
    <w:bookmarkEnd w:id="1365"/>
    <w:bookmarkStart w:name="z2331" w:id="1366"/>
    <w:p>
      <w:pPr>
        <w:spacing w:after="0"/>
        <w:ind w:left="0"/>
        <w:jc w:val="both"/>
      </w:pPr>
      <w:r>
        <w:rPr>
          <w:rFonts w:ascii="Times New Roman"/>
          <w:b w:val="false"/>
          <w:i w:val="false"/>
          <w:color w:val="000000"/>
          <w:sz w:val="28"/>
        </w:rPr>
        <w:t xml:space="preserve">
      должен отвечать требованиям, предъявляемым квалификации "педагог-исследователь", а также: </w:t>
      </w:r>
    </w:p>
    <w:bookmarkEnd w:id="1366"/>
    <w:bookmarkStart w:name="z2332" w:id="1367"/>
    <w:p>
      <w:pPr>
        <w:spacing w:after="0"/>
        <w:ind w:left="0"/>
        <w:jc w:val="both"/>
      </w:pPr>
      <w:r>
        <w:rPr>
          <w:rFonts w:ascii="Times New Roman"/>
          <w:b w:val="false"/>
          <w:i w:val="false"/>
          <w:color w:val="000000"/>
          <w:sz w:val="28"/>
        </w:rPr>
        <w:t>
      пользоваться технологиями анализа организационно-методической деятельности;</w:t>
      </w:r>
    </w:p>
    <w:bookmarkEnd w:id="1367"/>
    <w:bookmarkStart w:name="z2333" w:id="1368"/>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368"/>
    <w:bookmarkStart w:name="z2334" w:id="1369"/>
    <w:p>
      <w:pPr>
        <w:spacing w:after="0"/>
        <w:ind w:left="0"/>
        <w:jc w:val="left"/>
      </w:pPr>
      <w:r>
        <w:rPr>
          <w:rFonts w:ascii="Times New Roman"/>
          <w:b/>
          <w:i w:val="false"/>
          <w:color w:val="000000"/>
        </w:rPr>
        <w:t xml:space="preserve"> Параграф 14. Заведующий интернатом при организации образования</w:t>
      </w:r>
    </w:p>
    <w:bookmarkEnd w:id="1369"/>
    <w:bookmarkStart w:name="z2335" w:id="1370"/>
    <w:p>
      <w:pPr>
        <w:spacing w:after="0"/>
        <w:ind w:left="0"/>
        <w:jc w:val="both"/>
      </w:pPr>
      <w:r>
        <w:rPr>
          <w:rFonts w:ascii="Times New Roman"/>
          <w:b w:val="false"/>
          <w:i w:val="false"/>
          <w:color w:val="000000"/>
          <w:sz w:val="28"/>
        </w:rPr>
        <w:t xml:space="preserve">
      92. Должностные обязанности: </w:t>
      </w:r>
    </w:p>
    <w:bookmarkEnd w:id="1370"/>
    <w:bookmarkStart w:name="z2336" w:id="1371"/>
    <w:p>
      <w:pPr>
        <w:spacing w:after="0"/>
        <w:ind w:left="0"/>
        <w:jc w:val="both"/>
      </w:pPr>
      <w:r>
        <w:rPr>
          <w:rFonts w:ascii="Times New Roman"/>
          <w:b w:val="false"/>
          <w:i w:val="false"/>
          <w:color w:val="000000"/>
          <w:sz w:val="28"/>
        </w:rPr>
        <w:t>
      руководит деятельностью интерната, осуществляет контроль за работой воспитателей и других работников в рамках целостного учебно-воспитательного процесса, координирует работу по ведению учебно-методической документации;</w:t>
      </w:r>
    </w:p>
    <w:bookmarkEnd w:id="1371"/>
    <w:bookmarkStart w:name="z2337" w:id="1372"/>
    <w:p>
      <w:pPr>
        <w:spacing w:after="0"/>
        <w:ind w:left="0"/>
        <w:jc w:val="both"/>
      </w:pPr>
      <w:r>
        <w:rPr>
          <w:rFonts w:ascii="Times New Roman"/>
          <w:b w:val="false"/>
          <w:i w:val="false"/>
          <w:color w:val="000000"/>
          <w:sz w:val="28"/>
        </w:rPr>
        <w:t>
      осуществляет контроль за качеством образовательного процессов;</w:t>
      </w:r>
    </w:p>
    <w:bookmarkEnd w:id="1372"/>
    <w:bookmarkStart w:name="z2338" w:id="1373"/>
    <w:p>
      <w:pPr>
        <w:spacing w:after="0"/>
        <w:ind w:left="0"/>
        <w:jc w:val="both"/>
      </w:pPr>
      <w:r>
        <w:rPr>
          <w:rFonts w:ascii="Times New Roman"/>
          <w:b w:val="false"/>
          <w:i w:val="false"/>
          <w:color w:val="000000"/>
          <w:sz w:val="28"/>
        </w:rPr>
        <w:t>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педагогов и обучающихся;</w:t>
      </w:r>
    </w:p>
    <w:bookmarkEnd w:id="1373"/>
    <w:bookmarkStart w:name="z2339" w:id="1374"/>
    <w:p>
      <w:pPr>
        <w:spacing w:after="0"/>
        <w:ind w:left="0"/>
        <w:jc w:val="both"/>
      </w:pPr>
      <w:r>
        <w:rPr>
          <w:rFonts w:ascii="Times New Roman"/>
          <w:b w:val="false"/>
          <w:i w:val="false"/>
          <w:color w:val="000000"/>
          <w:sz w:val="28"/>
        </w:rPr>
        <w:t>
      обеспечивает создание условий для охраны жизни и здоровья воспитанников;</w:t>
      </w:r>
    </w:p>
    <w:bookmarkEnd w:id="1374"/>
    <w:bookmarkStart w:name="z2340" w:id="1375"/>
    <w:p>
      <w:pPr>
        <w:spacing w:after="0"/>
        <w:ind w:left="0"/>
        <w:jc w:val="both"/>
      </w:pPr>
      <w:r>
        <w:rPr>
          <w:rFonts w:ascii="Times New Roman"/>
          <w:b w:val="false"/>
          <w:i w:val="false"/>
          <w:color w:val="000000"/>
          <w:sz w:val="28"/>
        </w:rPr>
        <w:t>
      организует учебно-воспитательную, методическую, культурно-массовую работу;</w:t>
      </w:r>
    </w:p>
    <w:bookmarkEnd w:id="1375"/>
    <w:bookmarkStart w:name="z2341" w:id="1376"/>
    <w:p>
      <w:pPr>
        <w:spacing w:after="0"/>
        <w:ind w:left="0"/>
        <w:jc w:val="both"/>
      </w:pPr>
      <w:r>
        <w:rPr>
          <w:rFonts w:ascii="Times New Roman"/>
          <w:b w:val="false"/>
          <w:i w:val="false"/>
          <w:color w:val="000000"/>
          <w:sz w:val="28"/>
        </w:rPr>
        <w:t>
      осуществляет контроль за состоянием медицинского обслуживания воспитанников, соблюдением правил внутреннего трудового распорядка, правил безопасности и охраны труда, санитарных и противопожарных правил;</w:t>
      </w:r>
    </w:p>
    <w:bookmarkEnd w:id="1376"/>
    <w:bookmarkStart w:name="z2342" w:id="1377"/>
    <w:p>
      <w:pPr>
        <w:spacing w:after="0"/>
        <w:ind w:left="0"/>
        <w:jc w:val="both"/>
      </w:pPr>
      <w:r>
        <w:rPr>
          <w:rFonts w:ascii="Times New Roman"/>
          <w:b w:val="false"/>
          <w:i w:val="false"/>
          <w:color w:val="000000"/>
          <w:sz w:val="28"/>
        </w:rPr>
        <w:t>
      обеспечивает жилищно-бытовые условия, организацию питания воспитанников, проживающих в интернате;</w:t>
      </w:r>
    </w:p>
    <w:bookmarkEnd w:id="1377"/>
    <w:bookmarkStart w:name="z2343" w:id="1378"/>
    <w:p>
      <w:pPr>
        <w:spacing w:after="0"/>
        <w:ind w:left="0"/>
        <w:jc w:val="both"/>
      </w:pPr>
      <w:r>
        <w:rPr>
          <w:rFonts w:ascii="Times New Roman"/>
          <w:b w:val="false"/>
          <w:i w:val="false"/>
          <w:color w:val="000000"/>
          <w:sz w:val="28"/>
        </w:rPr>
        <w:t xml:space="preserve">
      организует взаимодействие интерната, организации образования и родителей обучающихся или лиц, их заменяющих; </w:t>
      </w:r>
    </w:p>
    <w:bookmarkEnd w:id="1378"/>
    <w:bookmarkStart w:name="z2344" w:id="1379"/>
    <w:p>
      <w:pPr>
        <w:spacing w:after="0"/>
        <w:ind w:left="0"/>
        <w:jc w:val="both"/>
      </w:pPr>
      <w:r>
        <w:rPr>
          <w:rFonts w:ascii="Times New Roman"/>
          <w:b w:val="false"/>
          <w:i w:val="false"/>
          <w:color w:val="000000"/>
          <w:sz w:val="28"/>
        </w:rPr>
        <w:t>
      обеспечивает подготовку и представление отчетности о деятельности интерната;</w:t>
      </w:r>
    </w:p>
    <w:bookmarkEnd w:id="1379"/>
    <w:bookmarkStart w:name="z2345" w:id="138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1380"/>
    <w:bookmarkStart w:name="z2346" w:id="1381"/>
    <w:p>
      <w:pPr>
        <w:spacing w:after="0"/>
        <w:ind w:left="0"/>
        <w:jc w:val="both"/>
      </w:pPr>
      <w:r>
        <w:rPr>
          <w:rFonts w:ascii="Times New Roman"/>
          <w:b w:val="false"/>
          <w:i w:val="false"/>
          <w:color w:val="000000"/>
          <w:sz w:val="28"/>
        </w:rPr>
        <w:t xml:space="preserve">
      93. Должен знать: </w:t>
      </w:r>
    </w:p>
    <w:bookmarkEnd w:id="1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 </w:t>
      </w:r>
    </w:p>
    <w:bookmarkStart w:name="z2348" w:id="1382"/>
    <w:p>
      <w:pPr>
        <w:spacing w:after="0"/>
        <w:ind w:left="0"/>
        <w:jc w:val="both"/>
      </w:pPr>
      <w:r>
        <w:rPr>
          <w:rFonts w:ascii="Times New Roman"/>
          <w:b w:val="false"/>
          <w:i w:val="false"/>
          <w:color w:val="000000"/>
          <w:sz w:val="28"/>
        </w:rPr>
        <w:t>
      основы педагогики и психологии;</w:t>
      </w:r>
    </w:p>
    <w:bookmarkEnd w:id="1382"/>
    <w:bookmarkStart w:name="z2349" w:id="1383"/>
    <w:p>
      <w:pPr>
        <w:spacing w:after="0"/>
        <w:ind w:left="0"/>
        <w:jc w:val="both"/>
      </w:pPr>
      <w:r>
        <w:rPr>
          <w:rFonts w:ascii="Times New Roman"/>
          <w:b w:val="false"/>
          <w:i w:val="false"/>
          <w:color w:val="000000"/>
          <w:sz w:val="28"/>
        </w:rPr>
        <w:t>
      достижения педагогической науки и практики;</w:t>
      </w:r>
    </w:p>
    <w:bookmarkEnd w:id="1383"/>
    <w:bookmarkStart w:name="z2350" w:id="1384"/>
    <w:p>
      <w:pPr>
        <w:spacing w:after="0"/>
        <w:ind w:left="0"/>
        <w:jc w:val="both"/>
      </w:pPr>
      <w:r>
        <w:rPr>
          <w:rFonts w:ascii="Times New Roman"/>
          <w:b w:val="false"/>
          <w:i w:val="false"/>
          <w:color w:val="000000"/>
          <w:sz w:val="28"/>
        </w:rPr>
        <w:t>
      основы экономики, финансово-хозяйственной деятельности;</w:t>
      </w:r>
    </w:p>
    <w:bookmarkEnd w:id="1384"/>
    <w:bookmarkStart w:name="z2351" w:id="1385"/>
    <w:p>
      <w:pPr>
        <w:spacing w:after="0"/>
        <w:ind w:left="0"/>
        <w:jc w:val="both"/>
      </w:pPr>
      <w:r>
        <w:rPr>
          <w:rFonts w:ascii="Times New Roman"/>
          <w:b w:val="false"/>
          <w:i w:val="false"/>
          <w:color w:val="000000"/>
          <w:sz w:val="28"/>
        </w:rPr>
        <w:t>
      нормы педагогической этики;</w:t>
      </w:r>
    </w:p>
    <w:bookmarkEnd w:id="1385"/>
    <w:bookmarkStart w:name="z2352" w:id="1386"/>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386"/>
    <w:bookmarkStart w:name="z2353" w:id="1387"/>
    <w:p>
      <w:pPr>
        <w:spacing w:after="0"/>
        <w:ind w:left="0"/>
        <w:jc w:val="both"/>
      </w:pPr>
      <w:r>
        <w:rPr>
          <w:rFonts w:ascii="Times New Roman"/>
          <w:b w:val="false"/>
          <w:i w:val="false"/>
          <w:color w:val="000000"/>
          <w:sz w:val="28"/>
        </w:rPr>
        <w:t xml:space="preserve">
      94. Требования к квалификации: </w:t>
      </w:r>
    </w:p>
    <w:bookmarkEnd w:id="1387"/>
    <w:bookmarkStart w:name="z2354" w:id="1388"/>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w:t>
      </w:r>
    </w:p>
    <w:bookmarkEnd w:id="1388"/>
    <w:bookmarkStart w:name="z2355" w:id="1389"/>
    <w:p>
      <w:pPr>
        <w:spacing w:after="0"/>
        <w:ind w:left="0"/>
        <w:jc w:val="both"/>
      </w:pPr>
      <w:r>
        <w:rPr>
          <w:rFonts w:ascii="Times New Roman"/>
          <w:b w:val="false"/>
          <w:i w:val="false"/>
          <w:color w:val="000000"/>
          <w:sz w:val="28"/>
        </w:rPr>
        <w:t xml:space="preserve">
      или техническое и профессиональное образование по направлению "Педагогика", педагогический стаж работы не менее 5 лет; </w:t>
      </w:r>
    </w:p>
    <w:bookmarkEnd w:id="1389"/>
    <w:bookmarkStart w:name="z2356" w:id="1390"/>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w:t>
      </w:r>
    </w:p>
    <w:bookmarkEnd w:id="1390"/>
    <w:bookmarkStart w:name="z2357" w:id="1391"/>
    <w:p>
      <w:pPr>
        <w:spacing w:after="0"/>
        <w:ind w:left="0"/>
        <w:jc w:val="left"/>
      </w:pPr>
      <w:r>
        <w:rPr>
          <w:rFonts w:ascii="Times New Roman"/>
          <w:b/>
          <w:i w:val="false"/>
          <w:color w:val="000000"/>
        </w:rPr>
        <w:t xml:space="preserve"> Параграф 15. Воспитатель общежития, интернатных организаций</w:t>
      </w:r>
    </w:p>
    <w:bookmarkEnd w:id="1391"/>
    <w:bookmarkStart w:name="z2358" w:id="1392"/>
    <w:p>
      <w:pPr>
        <w:spacing w:after="0"/>
        <w:ind w:left="0"/>
        <w:jc w:val="both"/>
      </w:pPr>
      <w:r>
        <w:rPr>
          <w:rFonts w:ascii="Times New Roman"/>
          <w:b w:val="false"/>
          <w:i w:val="false"/>
          <w:color w:val="000000"/>
          <w:sz w:val="28"/>
        </w:rPr>
        <w:t xml:space="preserve">
      95. Должностные обязанности: </w:t>
      </w:r>
    </w:p>
    <w:bookmarkEnd w:id="1392"/>
    <w:bookmarkStart w:name="z2359" w:id="1393"/>
    <w:p>
      <w:pPr>
        <w:spacing w:after="0"/>
        <w:ind w:left="0"/>
        <w:jc w:val="both"/>
      </w:pPr>
      <w:r>
        <w:rPr>
          <w:rFonts w:ascii="Times New Roman"/>
          <w:b w:val="false"/>
          <w:i w:val="false"/>
          <w:color w:val="000000"/>
          <w:sz w:val="28"/>
        </w:rPr>
        <w:t>
      организует и проводит воспитательную и культурно-массовую работу в общежитии;</w:t>
      </w:r>
    </w:p>
    <w:bookmarkEnd w:id="1393"/>
    <w:bookmarkStart w:name="z2360" w:id="1394"/>
    <w:p>
      <w:pPr>
        <w:spacing w:after="0"/>
        <w:ind w:left="0"/>
        <w:jc w:val="both"/>
      </w:pPr>
      <w:r>
        <w:rPr>
          <w:rFonts w:ascii="Times New Roman"/>
          <w:b w:val="false"/>
          <w:i w:val="false"/>
          <w:color w:val="000000"/>
          <w:sz w:val="28"/>
        </w:rPr>
        <w:t>
      совершенствует содержание, формы и методы воспитательной работы;</w:t>
      </w:r>
    </w:p>
    <w:bookmarkEnd w:id="1394"/>
    <w:bookmarkStart w:name="z2361" w:id="1395"/>
    <w:p>
      <w:pPr>
        <w:spacing w:after="0"/>
        <w:ind w:left="0"/>
        <w:jc w:val="both"/>
      </w:pPr>
      <w:r>
        <w:rPr>
          <w:rFonts w:ascii="Times New Roman"/>
          <w:b w:val="false"/>
          <w:i w:val="false"/>
          <w:color w:val="000000"/>
          <w:sz w:val="28"/>
        </w:rPr>
        <w:t>
      осуществляет спортивно-оздоровительное и военно-патриотическое воспитание обучающихся;</w:t>
      </w:r>
    </w:p>
    <w:bookmarkEnd w:id="1395"/>
    <w:bookmarkStart w:name="z2362" w:id="1396"/>
    <w:p>
      <w:pPr>
        <w:spacing w:after="0"/>
        <w:ind w:left="0"/>
        <w:jc w:val="both"/>
      </w:pPr>
      <w:r>
        <w:rPr>
          <w:rFonts w:ascii="Times New Roman"/>
          <w:b w:val="false"/>
          <w:i w:val="false"/>
          <w:color w:val="000000"/>
          <w:sz w:val="28"/>
        </w:rPr>
        <w:t xml:space="preserve">
      способствует реализации прав ребенка, организует работу с воспитанниками, защищает их законные права и интересы в соответствии с законодательными актами Республики Казахстан; </w:t>
      </w:r>
    </w:p>
    <w:bookmarkEnd w:id="1396"/>
    <w:bookmarkStart w:name="z2363" w:id="1397"/>
    <w:p>
      <w:pPr>
        <w:spacing w:after="0"/>
        <w:ind w:left="0"/>
        <w:jc w:val="both"/>
      </w:pPr>
      <w:r>
        <w:rPr>
          <w:rFonts w:ascii="Times New Roman"/>
          <w:b w:val="false"/>
          <w:i w:val="false"/>
          <w:color w:val="000000"/>
          <w:sz w:val="28"/>
        </w:rPr>
        <w:t>
      организует работу по профилактике правонарушений среди подростков;</w:t>
      </w:r>
    </w:p>
    <w:bookmarkEnd w:id="1397"/>
    <w:bookmarkStart w:name="z2364" w:id="1398"/>
    <w:p>
      <w:pPr>
        <w:spacing w:after="0"/>
        <w:ind w:left="0"/>
        <w:jc w:val="both"/>
      </w:pPr>
      <w:r>
        <w:rPr>
          <w:rFonts w:ascii="Times New Roman"/>
          <w:b w:val="false"/>
          <w:i w:val="false"/>
          <w:color w:val="000000"/>
          <w:sz w:val="28"/>
        </w:rPr>
        <w:t>
      поддерживает связь с родителями или опекунами;</w:t>
      </w:r>
    </w:p>
    <w:bookmarkEnd w:id="1398"/>
    <w:bookmarkStart w:name="z2365" w:id="1399"/>
    <w:p>
      <w:pPr>
        <w:spacing w:after="0"/>
        <w:ind w:left="0"/>
        <w:jc w:val="both"/>
      </w:pPr>
      <w:r>
        <w:rPr>
          <w:rFonts w:ascii="Times New Roman"/>
          <w:b w:val="false"/>
          <w:i w:val="false"/>
          <w:color w:val="000000"/>
          <w:sz w:val="28"/>
        </w:rPr>
        <w:t>
      проводит индивидуальную работу с обучающимися;</w:t>
      </w:r>
    </w:p>
    <w:bookmarkEnd w:id="1399"/>
    <w:bookmarkStart w:name="z2366" w:id="1400"/>
    <w:p>
      <w:pPr>
        <w:spacing w:after="0"/>
        <w:ind w:left="0"/>
        <w:jc w:val="both"/>
      </w:pPr>
      <w:r>
        <w:rPr>
          <w:rFonts w:ascii="Times New Roman"/>
          <w:b w:val="false"/>
          <w:i w:val="false"/>
          <w:color w:val="000000"/>
          <w:sz w:val="28"/>
        </w:rPr>
        <w:t xml:space="preserve">
      обеспечивает охрану жизни и здоровья обучающихся; </w:t>
      </w:r>
    </w:p>
    <w:bookmarkEnd w:id="1400"/>
    <w:bookmarkStart w:name="z2367" w:id="1401"/>
    <w:p>
      <w:pPr>
        <w:spacing w:after="0"/>
        <w:ind w:left="0"/>
        <w:jc w:val="both"/>
      </w:pPr>
      <w:r>
        <w:rPr>
          <w:rFonts w:ascii="Times New Roman"/>
          <w:b w:val="false"/>
          <w:i w:val="false"/>
          <w:color w:val="000000"/>
          <w:sz w:val="28"/>
        </w:rPr>
        <w:t>
      выполняет требования правил безопасности и охраны труда, противопожарной защиты.</w:t>
      </w:r>
    </w:p>
    <w:bookmarkEnd w:id="1401"/>
    <w:bookmarkStart w:name="z2368" w:id="1402"/>
    <w:p>
      <w:pPr>
        <w:spacing w:after="0"/>
        <w:ind w:left="0"/>
        <w:jc w:val="both"/>
      </w:pPr>
      <w:r>
        <w:rPr>
          <w:rFonts w:ascii="Times New Roman"/>
          <w:b w:val="false"/>
          <w:i w:val="false"/>
          <w:color w:val="000000"/>
          <w:sz w:val="28"/>
        </w:rPr>
        <w:t xml:space="preserve">
      96. Должен знать: </w:t>
      </w:r>
    </w:p>
    <w:bookmarkEnd w:id="1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Кодекс Республики Казахстан "</w:t>
      </w:r>
      <w:r>
        <w:rPr>
          <w:rFonts w:ascii="Times New Roman"/>
          <w:b w:val="false"/>
          <w:i w:val="false"/>
          <w:color w:val="000000"/>
          <w:sz w:val="28"/>
        </w:rPr>
        <w:t>О браке (супружестве) и семье</w:t>
      </w:r>
      <w:r>
        <w:rPr>
          <w:rFonts w:ascii="Times New Roman"/>
          <w:b w:val="false"/>
          <w:i w:val="false"/>
          <w:color w:val="000000"/>
          <w:sz w:val="28"/>
        </w:rPr>
        <w:t>",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 xml:space="preserve">О языках </w:t>
      </w:r>
      <w:r>
        <w:rPr>
          <w:rFonts w:ascii="Times New Roman"/>
          <w:b w:val="false"/>
          <w:i w:val="false"/>
          <w:color w:val="000000"/>
          <w:sz w:val="28"/>
        </w:rPr>
        <w:t xml:space="preserve">в Республике Казахстан" и иные нормативные правовые акты по вопросам профессионального образования; </w:t>
      </w:r>
    </w:p>
    <w:bookmarkStart w:name="z2370" w:id="1403"/>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1403"/>
    <w:bookmarkStart w:name="z2371" w:id="1404"/>
    <w:p>
      <w:pPr>
        <w:spacing w:after="0"/>
        <w:ind w:left="0"/>
        <w:jc w:val="both"/>
      </w:pPr>
      <w:r>
        <w:rPr>
          <w:rFonts w:ascii="Times New Roman"/>
          <w:b w:val="false"/>
          <w:i w:val="false"/>
          <w:color w:val="000000"/>
          <w:sz w:val="28"/>
        </w:rPr>
        <w:t>
      нормы педагогической этики;</w:t>
      </w:r>
    </w:p>
    <w:bookmarkEnd w:id="1404"/>
    <w:bookmarkStart w:name="z2372" w:id="1405"/>
    <w:p>
      <w:pPr>
        <w:spacing w:after="0"/>
        <w:ind w:left="0"/>
        <w:jc w:val="both"/>
      </w:pPr>
      <w:r>
        <w:rPr>
          <w:rFonts w:ascii="Times New Roman"/>
          <w:b w:val="false"/>
          <w:i w:val="false"/>
          <w:color w:val="000000"/>
          <w:sz w:val="28"/>
        </w:rPr>
        <w:t>
      основы педагогики и психологии, социологии;</w:t>
      </w:r>
    </w:p>
    <w:bookmarkEnd w:id="1405"/>
    <w:bookmarkStart w:name="z2373" w:id="1406"/>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w:t>
      </w:r>
    </w:p>
    <w:bookmarkEnd w:id="1406"/>
    <w:bookmarkStart w:name="z2374" w:id="1407"/>
    <w:p>
      <w:pPr>
        <w:spacing w:after="0"/>
        <w:ind w:left="0"/>
        <w:jc w:val="both"/>
      </w:pPr>
      <w:r>
        <w:rPr>
          <w:rFonts w:ascii="Times New Roman"/>
          <w:b w:val="false"/>
          <w:i w:val="false"/>
          <w:color w:val="000000"/>
          <w:sz w:val="28"/>
        </w:rPr>
        <w:t>
      97. Требования к квалификации:</w:t>
      </w:r>
    </w:p>
    <w:bookmarkEnd w:id="1407"/>
    <w:bookmarkStart w:name="z2375" w:id="1408"/>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образование по педагогическому профилю (среднее специальное, среднее профессиональное) без предъявления требований к стажу работы;</w:t>
      </w:r>
    </w:p>
    <w:bookmarkEnd w:id="1408"/>
    <w:bookmarkStart w:name="z2376" w:id="1409"/>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1409"/>
    <w:bookmarkStart w:name="z2377" w:id="1410"/>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1410"/>
    <w:bookmarkStart w:name="z2378" w:id="1411"/>
    <w:p>
      <w:pPr>
        <w:spacing w:after="0"/>
        <w:ind w:left="0"/>
        <w:jc w:val="both"/>
      </w:pPr>
      <w:r>
        <w:rPr>
          <w:rFonts w:ascii="Times New Roman"/>
          <w:b w:val="false"/>
          <w:i w:val="false"/>
          <w:color w:val="000000"/>
          <w:sz w:val="28"/>
        </w:rPr>
        <w:t>
      98. Требования к квалификации с определением профессиональных компетенций:</w:t>
      </w:r>
    </w:p>
    <w:bookmarkEnd w:id="1411"/>
    <w:bookmarkStart w:name="z2379" w:id="1412"/>
    <w:p>
      <w:pPr>
        <w:spacing w:after="0"/>
        <w:ind w:left="0"/>
        <w:jc w:val="both"/>
      </w:pPr>
      <w:r>
        <w:rPr>
          <w:rFonts w:ascii="Times New Roman"/>
          <w:b w:val="false"/>
          <w:i w:val="false"/>
          <w:color w:val="000000"/>
          <w:sz w:val="28"/>
        </w:rPr>
        <w:t>
      1) "педагог":</w:t>
      </w:r>
    </w:p>
    <w:bookmarkEnd w:id="1412"/>
    <w:bookmarkStart w:name="z2380" w:id="1413"/>
    <w:p>
      <w:pPr>
        <w:spacing w:after="0"/>
        <w:ind w:left="0"/>
        <w:jc w:val="both"/>
      </w:pPr>
      <w:r>
        <w:rPr>
          <w:rFonts w:ascii="Times New Roman"/>
          <w:b w:val="false"/>
          <w:i w:val="false"/>
          <w:color w:val="000000"/>
          <w:sz w:val="28"/>
        </w:rPr>
        <w:t>
      должен планировать и организовать учебно-воспитательный процесс с учетом психолого-возрастных особенностей обучающихся;</w:t>
      </w:r>
    </w:p>
    <w:bookmarkEnd w:id="1413"/>
    <w:bookmarkStart w:name="z2381" w:id="1414"/>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1414"/>
    <w:bookmarkStart w:name="z2382" w:id="1415"/>
    <w:p>
      <w:pPr>
        <w:spacing w:after="0"/>
        <w:ind w:left="0"/>
        <w:jc w:val="both"/>
      </w:pPr>
      <w:r>
        <w:rPr>
          <w:rFonts w:ascii="Times New Roman"/>
          <w:b w:val="false"/>
          <w:i w:val="false"/>
          <w:color w:val="000000"/>
          <w:sz w:val="28"/>
        </w:rPr>
        <w:t>
      принимать участие в мероприятиях на уровне организации образования;</w:t>
      </w:r>
    </w:p>
    <w:bookmarkEnd w:id="1415"/>
    <w:bookmarkStart w:name="z2383" w:id="1416"/>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1416"/>
    <w:bookmarkStart w:name="z2384" w:id="1417"/>
    <w:p>
      <w:pPr>
        <w:spacing w:after="0"/>
        <w:ind w:left="0"/>
        <w:jc w:val="both"/>
      </w:pPr>
      <w:r>
        <w:rPr>
          <w:rFonts w:ascii="Times New Roman"/>
          <w:b w:val="false"/>
          <w:i w:val="false"/>
          <w:color w:val="000000"/>
          <w:sz w:val="28"/>
        </w:rPr>
        <w:t xml:space="preserve">
      пользоваться навыками профессионально-педагогического диалога; </w:t>
      </w:r>
    </w:p>
    <w:bookmarkEnd w:id="1417"/>
    <w:bookmarkStart w:name="z2385" w:id="1418"/>
    <w:p>
      <w:pPr>
        <w:spacing w:after="0"/>
        <w:ind w:left="0"/>
        <w:jc w:val="both"/>
      </w:pPr>
      <w:r>
        <w:rPr>
          <w:rFonts w:ascii="Times New Roman"/>
          <w:b w:val="false"/>
          <w:i w:val="false"/>
          <w:color w:val="000000"/>
          <w:sz w:val="28"/>
        </w:rPr>
        <w:t>
      применять цифровые образовательные ресурсы;</w:t>
      </w:r>
    </w:p>
    <w:bookmarkEnd w:id="1418"/>
    <w:bookmarkStart w:name="z2386" w:id="1419"/>
    <w:p>
      <w:pPr>
        <w:spacing w:after="0"/>
        <w:ind w:left="0"/>
        <w:jc w:val="both"/>
      </w:pPr>
      <w:r>
        <w:rPr>
          <w:rFonts w:ascii="Times New Roman"/>
          <w:b w:val="false"/>
          <w:i w:val="false"/>
          <w:color w:val="000000"/>
          <w:sz w:val="28"/>
        </w:rPr>
        <w:t>
      2) "педагог-модератор":</w:t>
      </w:r>
    </w:p>
    <w:bookmarkEnd w:id="1419"/>
    <w:bookmarkStart w:name="z2387" w:id="1420"/>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1420"/>
    <w:bookmarkStart w:name="z2388" w:id="1421"/>
    <w:p>
      <w:pPr>
        <w:spacing w:after="0"/>
        <w:ind w:left="0"/>
        <w:jc w:val="both"/>
      </w:pPr>
      <w:r>
        <w:rPr>
          <w:rFonts w:ascii="Times New Roman"/>
          <w:b w:val="false"/>
          <w:i w:val="false"/>
          <w:color w:val="000000"/>
          <w:sz w:val="28"/>
        </w:rPr>
        <w:t xml:space="preserve">
      использовать инновационные формы, методы и средства обучения; </w:t>
      </w:r>
    </w:p>
    <w:bookmarkEnd w:id="1421"/>
    <w:bookmarkStart w:name="z2389" w:id="1422"/>
    <w:p>
      <w:pPr>
        <w:spacing w:after="0"/>
        <w:ind w:left="0"/>
        <w:jc w:val="both"/>
      </w:pPr>
      <w:r>
        <w:rPr>
          <w:rFonts w:ascii="Times New Roman"/>
          <w:b w:val="false"/>
          <w:i w:val="false"/>
          <w:color w:val="000000"/>
          <w:sz w:val="28"/>
        </w:rPr>
        <w:t xml:space="preserve">
      обобщать опыт на уровне организации образования; </w:t>
      </w:r>
    </w:p>
    <w:bookmarkEnd w:id="1422"/>
    <w:bookmarkStart w:name="z2390" w:id="1423"/>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1423"/>
    <w:bookmarkStart w:name="z2391" w:id="1424"/>
    <w:p>
      <w:pPr>
        <w:spacing w:after="0"/>
        <w:ind w:left="0"/>
        <w:jc w:val="both"/>
      </w:pPr>
      <w:r>
        <w:rPr>
          <w:rFonts w:ascii="Times New Roman"/>
          <w:b w:val="false"/>
          <w:i w:val="false"/>
          <w:color w:val="000000"/>
          <w:sz w:val="28"/>
        </w:rPr>
        <w:t>
      3) "педагог-эксперт":</w:t>
      </w:r>
    </w:p>
    <w:bookmarkEnd w:id="1424"/>
    <w:bookmarkStart w:name="z2392" w:id="1425"/>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1425"/>
    <w:bookmarkStart w:name="z2393" w:id="1426"/>
    <w:p>
      <w:pPr>
        <w:spacing w:after="0"/>
        <w:ind w:left="0"/>
        <w:jc w:val="both"/>
      </w:pPr>
      <w:r>
        <w:rPr>
          <w:rFonts w:ascii="Times New Roman"/>
          <w:b w:val="false"/>
          <w:i w:val="false"/>
          <w:color w:val="000000"/>
          <w:sz w:val="28"/>
        </w:rPr>
        <w:t xml:space="preserve">
      пользоваться навыками анализа организованной учебной деятельности; </w:t>
      </w:r>
    </w:p>
    <w:bookmarkEnd w:id="1426"/>
    <w:bookmarkStart w:name="z2394" w:id="1427"/>
    <w:p>
      <w:pPr>
        <w:spacing w:after="0"/>
        <w:ind w:left="0"/>
        <w:jc w:val="both"/>
      </w:pPr>
      <w:r>
        <w:rPr>
          <w:rFonts w:ascii="Times New Roman"/>
          <w:b w:val="false"/>
          <w:i w:val="false"/>
          <w:color w:val="000000"/>
          <w:sz w:val="28"/>
        </w:rPr>
        <w:t xml:space="preserve">
      осуществлять наставничество и определять приоритеты профессионального развития: собственного и коллег на уровне организации образования; </w:t>
      </w:r>
    </w:p>
    <w:bookmarkEnd w:id="1427"/>
    <w:bookmarkStart w:name="z2395" w:id="1428"/>
    <w:p>
      <w:pPr>
        <w:spacing w:after="0"/>
        <w:ind w:left="0"/>
        <w:jc w:val="both"/>
      </w:pPr>
      <w:r>
        <w:rPr>
          <w:rFonts w:ascii="Times New Roman"/>
          <w:b w:val="false"/>
          <w:i w:val="false"/>
          <w:color w:val="000000"/>
          <w:sz w:val="28"/>
        </w:rPr>
        <w:t xml:space="preserve">
      обобщать опыт на уровне района/города; </w:t>
      </w:r>
    </w:p>
    <w:bookmarkEnd w:id="1428"/>
    <w:bookmarkStart w:name="z2396" w:id="1429"/>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1429"/>
    <w:bookmarkStart w:name="z2397" w:id="1430"/>
    <w:p>
      <w:pPr>
        <w:spacing w:after="0"/>
        <w:ind w:left="0"/>
        <w:jc w:val="both"/>
      </w:pPr>
      <w:r>
        <w:rPr>
          <w:rFonts w:ascii="Times New Roman"/>
          <w:b w:val="false"/>
          <w:i w:val="false"/>
          <w:color w:val="000000"/>
          <w:sz w:val="28"/>
        </w:rPr>
        <w:t>
      4) "педагог-исследователь":</w:t>
      </w:r>
    </w:p>
    <w:bookmarkEnd w:id="1430"/>
    <w:bookmarkStart w:name="z2398" w:id="1431"/>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1431"/>
    <w:bookmarkStart w:name="z2399" w:id="1432"/>
    <w:p>
      <w:pPr>
        <w:spacing w:after="0"/>
        <w:ind w:left="0"/>
        <w:jc w:val="both"/>
      </w:pPr>
      <w:r>
        <w:rPr>
          <w:rFonts w:ascii="Times New Roman"/>
          <w:b w:val="false"/>
          <w:i w:val="false"/>
          <w:color w:val="000000"/>
          <w:sz w:val="28"/>
        </w:rPr>
        <w:t>
      пользоваться навыками исследования урока и разработки инструментов оценивания;</w:t>
      </w:r>
    </w:p>
    <w:bookmarkEnd w:id="1432"/>
    <w:bookmarkStart w:name="z2400" w:id="1433"/>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1433"/>
    <w:bookmarkStart w:name="z2401" w:id="1434"/>
    <w:p>
      <w:pPr>
        <w:spacing w:after="0"/>
        <w:ind w:left="0"/>
        <w:jc w:val="both"/>
      </w:pPr>
      <w:r>
        <w:rPr>
          <w:rFonts w:ascii="Times New Roman"/>
          <w:b w:val="false"/>
          <w:i w:val="false"/>
          <w:color w:val="000000"/>
          <w:sz w:val="28"/>
        </w:rPr>
        <w:t xml:space="preserve">
      осуществлять наставничество и определять стратегии развития в педагогическом сообществе на уровне района, города; </w:t>
      </w:r>
    </w:p>
    <w:bookmarkEnd w:id="1434"/>
    <w:bookmarkStart w:name="z2402" w:id="1435"/>
    <w:p>
      <w:pPr>
        <w:spacing w:after="0"/>
        <w:ind w:left="0"/>
        <w:jc w:val="both"/>
      </w:pPr>
      <w:r>
        <w:rPr>
          <w:rFonts w:ascii="Times New Roman"/>
          <w:b w:val="false"/>
          <w:i w:val="false"/>
          <w:color w:val="000000"/>
          <w:sz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bookmarkEnd w:id="1435"/>
    <w:bookmarkStart w:name="z2403" w:id="1436"/>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1436"/>
    <w:bookmarkStart w:name="z2404" w:id="1437"/>
    <w:p>
      <w:pPr>
        <w:spacing w:after="0"/>
        <w:ind w:left="0"/>
        <w:jc w:val="both"/>
      </w:pPr>
      <w:r>
        <w:rPr>
          <w:rFonts w:ascii="Times New Roman"/>
          <w:b w:val="false"/>
          <w:i w:val="false"/>
          <w:color w:val="000000"/>
          <w:sz w:val="28"/>
        </w:rPr>
        <w:t>
      5) "педагог-мастер":</w:t>
      </w:r>
    </w:p>
    <w:bookmarkEnd w:id="1437"/>
    <w:bookmarkStart w:name="z2405" w:id="1438"/>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1438"/>
    <w:bookmarkStart w:name="z2406" w:id="1439"/>
    <w:p>
      <w:pPr>
        <w:spacing w:after="0"/>
        <w:ind w:left="0"/>
        <w:jc w:val="both"/>
      </w:pPr>
      <w:r>
        <w:rPr>
          <w:rFonts w:ascii="Times New Roman"/>
          <w:b w:val="false"/>
          <w:i w:val="false"/>
          <w:color w:val="000000"/>
          <w:sz w:val="28"/>
        </w:rPr>
        <w:t xml:space="preserve">
      иметь авторскую программу или являться автором (соавтором) изданных учебников, учебно-методических пособий, получивших одобрение на областном учебно-методическом совете и РУМС; </w:t>
      </w:r>
    </w:p>
    <w:bookmarkEnd w:id="1439"/>
    <w:bookmarkStart w:name="z2407" w:id="1440"/>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1440"/>
    <w:bookmarkStart w:name="z2408" w:id="1441"/>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1441"/>
    <w:bookmarkStart w:name="z2409" w:id="1442"/>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1442"/>
    <w:bookmarkStart w:name="z2410" w:id="1443"/>
    <w:p>
      <w:pPr>
        <w:spacing w:after="0"/>
        <w:ind w:left="0"/>
        <w:jc w:val="left"/>
      </w:pPr>
      <w:r>
        <w:rPr>
          <w:rFonts w:ascii="Times New Roman"/>
          <w:b/>
          <w:i w:val="false"/>
          <w:color w:val="000000"/>
        </w:rPr>
        <w:t xml:space="preserve"> Параграф 16. Заведующий учебно-производственной (учебной) мастерской организации образования</w:t>
      </w:r>
    </w:p>
    <w:bookmarkEnd w:id="1443"/>
    <w:bookmarkStart w:name="z2411" w:id="1444"/>
    <w:p>
      <w:pPr>
        <w:spacing w:after="0"/>
        <w:ind w:left="0"/>
        <w:jc w:val="both"/>
      </w:pPr>
      <w:r>
        <w:rPr>
          <w:rFonts w:ascii="Times New Roman"/>
          <w:b w:val="false"/>
          <w:i w:val="false"/>
          <w:color w:val="000000"/>
          <w:sz w:val="28"/>
        </w:rPr>
        <w:t xml:space="preserve">
      99. Должностные обязанности: </w:t>
      </w:r>
    </w:p>
    <w:bookmarkEnd w:id="1444"/>
    <w:bookmarkStart w:name="z2412" w:id="1445"/>
    <w:p>
      <w:pPr>
        <w:spacing w:after="0"/>
        <w:ind w:left="0"/>
        <w:jc w:val="both"/>
      </w:pPr>
      <w:r>
        <w:rPr>
          <w:rFonts w:ascii="Times New Roman"/>
          <w:b w:val="false"/>
          <w:i w:val="false"/>
          <w:color w:val="000000"/>
          <w:sz w:val="28"/>
        </w:rPr>
        <w:t>
      руководит деятельностью мастерской, обеспечивает соблюдение учебного расписания трудового (производственного) обучения;</w:t>
      </w:r>
    </w:p>
    <w:bookmarkEnd w:id="1445"/>
    <w:bookmarkStart w:name="z2413" w:id="1446"/>
    <w:p>
      <w:pPr>
        <w:spacing w:after="0"/>
        <w:ind w:left="0"/>
        <w:jc w:val="both"/>
      </w:pPr>
      <w:r>
        <w:rPr>
          <w:rFonts w:ascii="Times New Roman"/>
          <w:b w:val="false"/>
          <w:i w:val="false"/>
          <w:color w:val="000000"/>
          <w:sz w:val="28"/>
        </w:rPr>
        <w:t>
      организует работу по оснащению мастерской оборудованием, материалами, инструментами, техническими средствами обучения, наглядными пособиями;</w:t>
      </w:r>
    </w:p>
    <w:bookmarkEnd w:id="1446"/>
    <w:bookmarkStart w:name="z2414" w:id="1447"/>
    <w:p>
      <w:pPr>
        <w:spacing w:after="0"/>
        <w:ind w:left="0"/>
        <w:jc w:val="both"/>
      </w:pPr>
      <w:r>
        <w:rPr>
          <w:rFonts w:ascii="Times New Roman"/>
          <w:b w:val="false"/>
          <w:i w:val="false"/>
          <w:color w:val="000000"/>
          <w:sz w:val="28"/>
        </w:rPr>
        <w:t>
      ведет учет и несет полную ответственность за их эксплуатацию, за своевременную проверку оборудования на электро- и пожарную безопасность;</w:t>
      </w:r>
    </w:p>
    <w:bookmarkEnd w:id="1447"/>
    <w:bookmarkStart w:name="z2415" w:id="1448"/>
    <w:p>
      <w:pPr>
        <w:spacing w:after="0"/>
        <w:ind w:left="0"/>
        <w:jc w:val="both"/>
      </w:pPr>
      <w:r>
        <w:rPr>
          <w:rFonts w:ascii="Times New Roman"/>
          <w:b w:val="false"/>
          <w:i w:val="false"/>
          <w:color w:val="000000"/>
          <w:sz w:val="28"/>
        </w:rPr>
        <w:t xml:space="preserve">
      организует подготовку оборудования, инструментов и приспособлений к занятиям; </w:t>
      </w:r>
    </w:p>
    <w:bookmarkEnd w:id="1448"/>
    <w:bookmarkStart w:name="z2416" w:id="1449"/>
    <w:p>
      <w:pPr>
        <w:spacing w:after="0"/>
        <w:ind w:left="0"/>
        <w:jc w:val="both"/>
      </w:pPr>
      <w:r>
        <w:rPr>
          <w:rFonts w:ascii="Times New Roman"/>
          <w:b w:val="false"/>
          <w:i w:val="false"/>
          <w:color w:val="000000"/>
          <w:sz w:val="28"/>
        </w:rPr>
        <w:t>
      обеспечивает соблюдение правил применения оборудования, средств обучения и использования специальной одежды;</w:t>
      </w:r>
    </w:p>
    <w:bookmarkEnd w:id="1449"/>
    <w:bookmarkStart w:name="z2417" w:id="1450"/>
    <w:p>
      <w:pPr>
        <w:spacing w:after="0"/>
        <w:ind w:left="0"/>
        <w:jc w:val="both"/>
      </w:pPr>
      <w:r>
        <w:rPr>
          <w:rFonts w:ascii="Times New Roman"/>
          <w:b w:val="false"/>
          <w:i w:val="false"/>
          <w:color w:val="000000"/>
          <w:sz w:val="28"/>
        </w:rPr>
        <w:t xml:space="preserve">
      организует наладку и ремонт станков, машин, оборудования, инструментов, приспособлений, контролирует проведение инструктажей по безопасности и охране труда на уроках трудового (производственного) обучения; </w:t>
      </w:r>
    </w:p>
    <w:bookmarkEnd w:id="1450"/>
    <w:bookmarkStart w:name="z2418" w:id="1451"/>
    <w:p>
      <w:pPr>
        <w:spacing w:after="0"/>
        <w:ind w:left="0"/>
        <w:jc w:val="both"/>
      </w:pPr>
      <w:r>
        <w:rPr>
          <w:rFonts w:ascii="Times New Roman"/>
          <w:b w:val="false"/>
          <w:i w:val="false"/>
          <w:color w:val="000000"/>
          <w:sz w:val="28"/>
        </w:rPr>
        <w:t>
      обеспечивает создание условий для охраны жизни и здоровья, учащихся во время работы в мастерской;</w:t>
      </w:r>
    </w:p>
    <w:bookmarkEnd w:id="1451"/>
    <w:bookmarkStart w:name="z2419" w:id="1452"/>
    <w:p>
      <w:pPr>
        <w:spacing w:after="0"/>
        <w:ind w:left="0"/>
        <w:jc w:val="both"/>
      </w:pPr>
      <w:r>
        <w:rPr>
          <w:rFonts w:ascii="Times New Roman"/>
          <w:b w:val="false"/>
          <w:i w:val="false"/>
          <w:color w:val="000000"/>
          <w:sz w:val="28"/>
        </w:rPr>
        <w:t>
      владеет компьютерной грамотностью, информационно-коммуникационными технологиями;</w:t>
      </w:r>
    </w:p>
    <w:bookmarkEnd w:id="1452"/>
    <w:bookmarkStart w:name="z2420" w:id="1453"/>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1453"/>
    <w:bookmarkStart w:name="z2421" w:id="1454"/>
    <w:p>
      <w:pPr>
        <w:spacing w:after="0"/>
        <w:ind w:left="0"/>
        <w:jc w:val="both"/>
      </w:pPr>
      <w:r>
        <w:rPr>
          <w:rFonts w:ascii="Times New Roman"/>
          <w:b w:val="false"/>
          <w:i w:val="false"/>
          <w:color w:val="000000"/>
          <w:sz w:val="28"/>
        </w:rPr>
        <w:t xml:space="preserve">
      100. Должен знать: </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образования; </w:t>
      </w:r>
    </w:p>
    <w:bookmarkStart w:name="z2423" w:id="1455"/>
    <w:p>
      <w:pPr>
        <w:spacing w:after="0"/>
        <w:ind w:left="0"/>
        <w:jc w:val="both"/>
      </w:pPr>
      <w:r>
        <w:rPr>
          <w:rFonts w:ascii="Times New Roman"/>
          <w:b w:val="false"/>
          <w:i w:val="false"/>
          <w:color w:val="000000"/>
          <w:sz w:val="28"/>
        </w:rPr>
        <w:t>
      основы санитарии и гигиены, правила эксплуатации, монтажа, ремонта оборудования;</w:t>
      </w:r>
    </w:p>
    <w:bookmarkEnd w:id="1455"/>
    <w:bookmarkStart w:name="z2424" w:id="1456"/>
    <w:p>
      <w:pPr>
        <w:spacing w:after="0"/>
        <w:ind w:left="0"/>
        <w:jc w:val="both"/>
      </w:pPr>
      <w:r>
        <w:rPr>
          <w:rFonts w:ascii="Times New Roman"/>
          <w:b w:val="false"/>
          <w:i w:val="false"/>
          <w:color w:val="000000"/>
          <w:sz w:val="28"/>
        </w:rPr>
        <w:t xml:space="preserve">
      порядок и правила работы на стендах и установках, на базе которых проводятся практические занятия и семинары; </w:t>
      </w:r>
    </w:p>
    <w:bookmarkEnd w:id="1456"/>
    <w:bookmarkStart w:name="z2425" w:id="1457"/>
    <w:p>
      <w:pPr>
        <w:spacing w:after="0"/>
        <w:ind w:left="0"/>
        <w:jc w:val="both"/>
      </w:pPr>
      <w:r>
        <w:rPr>
          <w:rFonts w:ascii="Times New Roman"/>
          <w:b w:val="false"/>
          <w:i w:val="false"/>
          <w:color w:val="000000"/>
          <w:sz w:val="28"/>
        </w:rPr>
        <w:t>
      нормы педагогической этики;</w:t>
      </w:r>
    </w:p>
    <w:bookmarkEnd w:id="1457"/>
    <w:bookmarkStart w:name="z2426" w:id="1458"/>
    <w:p>
      <w:pPr>
        <w:spacing w:after="0"/>
        <w:ind w:left="0"/>
        <w:jc w:val="both"/>
      </w:pPr>
      <w:r>
        <w:rPr>
          <w:rFonts w:ascii="Times New Roman"/>
          <w:b w:val="false"/>
          <w:i w:val="false"/>
          <w:color w:val="000000"/>
          <w:sz w:val="28"/>
        </w:rPr>
        <w:t>
      основы экономики и финансово-хозяйственной деятельности организации образования;</w:t>
      </w:r>
    </w:p>
    <w:bookmarkEnd w:id="1458"/>
    <w:bookmarkStart w:name="z2427" w:id="1459"/>
    <w:p>
      <w:pPr>
        <w:spacing w:after="0"/>
        <w:ind w:left="0"/>
        <w:jc w:val="both"/>
      </w:pPr>
      <w:r>
        <w:rPr>
          <w:rFonts w:ascii="Times New Roman"/>
          <w:b w:val="false"/>
          <w:i w:val="false"/>
          <w:color w:val="000000"/>
          <w:sz w:val="28"/>
        </w:rPr>
        <w:t>
      правила безопасности и охраны труда, санитарные правила и нормы.</w:t>
      </w:r>
    </w:p>
    <w:bookmarkEnd w:id="1459"/>
    <w:bookmarkStart w:name="z2428" w:id="1460"/>
    <w:p>
      <w:pPr>
        <w:spacing w:after="0"/>
        <w:ind w:left="0"/>
        <w:jc w:val="both"/>
      </w:pPr>
      <w:r>
        <w:rPr>
          <w:rFonts w:ascii="Times New Roman"/>
          <w:b w:val="false"/>
          <w:i w:val="false"/>
          <w:color w:val="000000"/>
          <w:sz w:val="28"/>
        </w:rPr>
        <w:t xml:space="preserve">
      101. Требования к квалификации: </w:t>
      </w:r>
    </w:p>
    <w:bookmarkEnd w:id="1460"/>
    <w:bookmarkStart w:name="z2429" w:id="1461"/>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 без предъявления требований к стажу работы или техническое и профессиональное образование по соответствующему профилю, педагогический стаж работы не менее 5 лет.</w:t>
      </w:r>
    </w:p>
    <w:bookmarkEnd w:id="1461"/>
    <w:bookmarkStart w:name="z2430" w:id="1462"/>
    <w:p>
      <w:pPr>
        <w:spacing w:after="0"/>
        <w:ind w:left="0"/>
        <w:jc w:val="left"/>
      </w:pPr>
      <w:r>
        <w:rPr>
          <w:rFonts w:ascii="Times New Roman"/>
          <w:b/>
          <w:i w:val="false"/>
          <w:color w:val="000000"/>
        </w:rPr>
        <w:t xml:space="preserve"> Глава 4. Организации образования для детей-сирот и детей, оставшихся без попечения родителей</w:t>
      </w:r>
    </w:p>
    <w:bookmarkEnd w:id="1462"/>
    <w:bookmarkStart w:name="z2431" w:id="1463"/>
    <w:p>
      <w:pPr>
        <w:spacing w:after="0"/>
        <w:ind w:left="0"/>
        <w:jc w:val="left"/>
      </w:pPr>
      <w:r>
        <w:rPr>
          <w:rFonts w:ascii="Times New Roman"/>
          <w:b/>
          <w:i w:val="false"/>
          <w:color w:val="000000"/>
        </w:rPr>
        <w:t xml:space="preserve"> Параграф 1. Руководитель (директор) организации образования для детей – сирот и детей, оставшихся без попечения родителей</w:t>
      </w:r>
    </w:p>
    <w:bookmarkEnd w:id="1463"/>
    <w:bookmarkStart w:name="z2432" w:id="1464"/>
    <w:p>
      <w:pPr>
        <w:spacing w:after="0"/>
        <w:ind w:left="0"/>
        <w:jc w:val="both"/>
      </w:pPr>
      <w:r>
        <w:rPr>
          <w:rFonts w:ascii="Times New Roman"/>
          <w:b w:val="false"/>
          <w:i w:val="false"/>
          <w:color w:val="000000"/>
          <w:sz w:val="28"/>
        </w:rPr>
        <w:t>
      102. Должностные обязанности:</w:t>
      </w:r>
    </w:p>
    <w:bookmarkEnd w:id="1464"/>
    <w:bookmarkStart w:name="z5194" w:id="1465"/>
    <w:p>
      <w:pPr>
        <w:spacing w:after="0"/>
        <w:ind w:left="0"/>
        <w:jc w:val="both"/>
      </w:pPr>
      <w:r>
        <w:rPr>
          <w:rFonts w:ascii="Times New Roman"/>
          <w:b w:val="false"/>
          <w:i w:val="false"/>
          <w:color w:val="000000"/>
          <w:sz w:val="28"/>
        </w:rPr>
        <w:t>
      руководит деятельностью организации образования в соответствии с ее уставом и другими нормативными правовыми актами;</w:t>
      </w:r>
    </w:p>
    <w:bookmarkEnd w:id="1465"/>
    <w:bookmarkStart w:name="z5195" w:id="1466"/>
    <w:p>
      <w:pPr>
        <w:spacing w:after="0"/>
        <w:ind w:left="0"/>
        <w:jc w:val="both"/>
      </w:pPr>
      <w:r>
        <w:rPr>
          <w:rFonts w:ascii="Times New Roman"/>
          <w:b w:val="false"/>
          <w:i w:val="false"/>
          <w:color w:val="000000"/>
          <w:sz w:val="28"/>
        </w:rPr>
        <w:t>
      организует учебно-методическую, административно-хозяйственную и финансово-экономическую деятельность организации образования;</w:t>
      </w:r>
    </w:p>
    <w:bookmarkEnd w:id="1466"/>
    <w:bookmarkStart w:name="z5196" w:id="1467"/>
    <w:p>
      <w:pPr>
        <w:spacing w:after="0"/>
        <w:ind w:left="0"/>
        <w:jc w:val="both"/>
      </w:pPr>
      <w:r>
        <w:rPr>
          <w:rFonts w:ascii="Times New Roman"/>
          <w:b w:val="false"/>
          <w:i w:val="false"/>
          <w:color w:val="000000"/>
          <w:sz w:val="28"/>
        </w:rPr>
        <w:t>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w:t>
      </w:r>
    </w:p>
    <w:bookmarkEnd w:id="1467"/>
    <w:bookmarkStart w:name="z5197" w:id="1468"/>
    <w:p>
      <w:pPr>
        <w:spacing w:after="0"/>
        <w:ind w:left="0"/>
        <w:jc w:val="both"/>
      </w:pPr>
      <w:r>
        <w:rPr>
          <w:rFonts w:ascii="Times New Roman"/>
          <w:b w:val="false"/>
          <w:i w:val="false"/>
          <w:color w:val="000000"/>
          <w:sz w:val="28"/>
        </w:rPr>
        <w:t>
      организует текущее и перспективное планирование деятельности организации;</w:t>
      </w:r>
    </w:p>
    <w:bookmarkEnd w:id="1468"/>
    <w:bookmarkStart w:name="z5198" w:id="1469"/>
    <w:p>
      <w:pPr>
        <w:spacing w:after="0"/>
        <w:ind w:left="0"/>
        <w:jc w:val="both"/>
      </w:pPr>
      <w:r>
        <w:rPr>
          <w:rFonts w:ascii="Times New Roman"/>
          <w:b w:val="false"/>
          <w:i w:val="false"/>
          <w:color w:val="000000"/>
          <w:sz w:val="28"/>
        </w:rPr>
        <w:t>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p>
    <w:bookmarkEnd w:id="1469"/>
    <w:bookmarkStart w:name="z5199" w:id="1470"/>
    <w:p>
      <w:pPr>
        <w:spacing w:after="0"/>
        <w:ind w:left="0"/>
        <w:jc w:val="both"/>
      </w:pPr>
      <w:r>
        <w:rPr>
          <w:rFonts w:ascii="Times New Roman"/>
          <w:b w:val="false"/>
          <w:i w:val="false"/>
          <w:color w:val="000000"/>
          <w:sz w:val="28"/>
        </w:rPr>
        <w:t>
      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w:t>
      </w:r>
    </w:p>
    <w:bookmarkEnd w:id="1470"/>
    <w:bookmarkStart w:name="z5200" w:id="1471"/>
    <w:p>
      <w:pPr>
        <w:spacing w:after="0"/>
        <w:ind w:left="0"/>
        <w:jc w:val="both"/>
      </w:pPr>
      <w:r>
        <w:rPr>
          <w:rFonts w:ascii="Times New Roman"/>
          <w:b w:val="false"/>
          <w:i w:val="false"/>
          <w:color w:val="000000"/>
          <w:sz w:val="28"/>
        </w:rPr>
        <w:t>
      создает условия в учебном процессе с целью удовлетворения особых образовательных потребностей;</w:t>
      </w:r>
    </w:p>
    <w:bookmarkEnd w:id="1471"/>
    <w:bookmarkStart w:name="z5201" w:id="1472"/>
    <w:p>
      <w:pPr>
        <w:spacing w:after="0"/>
        <w:ind w:left="0"/>
        <w:jc w:val="both"/>
      </w:pPr>
      <w:r>
        <w:rPr>
          <w:rFonts w:ascii="Times New Roman"/>
          <w:b w:val="false"/>
          <w:i w:val="false"/>
          <w:color w:val="000000"/>
          <w:sz w:val="28"/>
        </w:rPr>
        <w:t>
      обеспечивает деятельность психологической службы и психолого-педагогическое сопровождение обучающихся и воспитанников, в том числе с особыми образовательными потребностями;</w:t>
      </w:r>
    </w:p>
    <w:bookmarkEnd w:id="1472"/>
    <w:bookmarkStart w:name="z5202" w:id="1473"/>
    <w:p>
      <w:pPr>
        <w:spacing w:after="0"/>
        <w:ind w:left="0"/>
        <w:jc w:val="both"/>
      </w:pPr>
      <w:r>
        <w:rPr>
          <w:rFonts w:ascii="Times New Roman"/>
          <w:b w:val="false"/>
          <w:i w:val="false"/>
          <w:color w:val="000000"/>
          <w:sz w:val="28"/>
        </w:rPr>
        <w:t>
      обеспечивает социальную защиту, медико-психолого-педагогическую реабилитацию и социальную адаптацию воспитанников;</w:t>
      </w:r>
    </w:p>
    <w:bookmarkEnd w:id="1473"/>
    <w:bookmarkStart w:name="z5203" w:id="1474"/>
    <w:p>
      <w:pPr>
        <w:spacing w:after="0"/>
        <w:ind w:left="0"/>
        <w:jc w:val="both"/>
      </w:pPr>
      <w:r>
        <w:rPr>
          <w:rFonts w:ascii="Times New Roman"/>
          <w:b w:val="false"/>
          <w:i w:val="false"/>
          <w:color w:val="000000"/>
          <w:sz w:val="28"/>
        </w:rPr>
        <w:t>
      активно использует современные информационные технологии;</w:t>
      </w:r>
    </w:p>
    <w:bookmarkEnd w:id="1474"/>
    <w:bookmarkStart w:name="z5204" w:id="1475"/>
    <w:p>
      <w:pPr>
        <w:spacing w:after="0"/>
        <w:ind w:left="0"/>
        <w:jc w:val="both"/>
      </w:pPr>
      <w:r>
        <w:rPr>
          <w:rFonts w:ascii="Times New Roman"/>
          <w:b w:val="false"/>
          <w:i w:val="false"/>
          <w:color w:val="000000"/>
          <w:sz w:val="28"/>
        </w:rPr>
        <w:t>
      организует и совершенствует материально-техническую базу учебно-воспитательного процесса;</w:t>
      </w:r>
    </w:p>
    <w:bookmarkEnd w:id="1475"/>
    <w:bookmarkStart w:name="z5205" w:id="1476"/>
    <w:p>
      <w:pPr>
        <w:spacing w:after="0"/>
        <w:ind w:left="0"/>
        <w:jc w:val="both"/>
      </w:pPr>
      <w:r>
        <w:rPr>
          <w:rFonts w:ascii="Times New Roman"/>
          <w:b w:val="false"/>
          <w:i w:val="false"/>
          <w:color w:val="000000"/>
          <w:sz w:val="28"/>
        </w:rPr>
        <w:t>
      организует и совершенствует методическое обеспечение учебно-воспитательного процесса;</w:t>
      </w:r>
    </w:p>
    <w:bookmarkEnd w:id="1476"/>
    <w:bookmarkStart w:name="z5206" w:id="1477"/>
    <w:p>
      <w:pPr>
        <w:spacing w:after="0"/>
        <w:ind w:left="0"/>
        <w:jc w:val="both"/>
      </w:pPr>
      <w:r>
        <w:rPr>
          <w:rFonts w:ascii="Times New Roman"/>
          <w:b w:val="false"/>
          <w:i w:val="false"/>
          <w:color w:val="000000"/>
          <w:sz w:val="28"/>
        </w:rPr>
        <w:t>
      содействует деятельности учительских (педагогических) организаций, методических объединений, детских организаций;</w:t>
      </w:r>
    </w:p>
    <w:bookmarkEnd w:id="1477"/>
    <w:bookmarkStart w:name="z5207" w:id="1478"/>
    <w:p>
      <w:pPr>
        <w:spacing w:after="0"/>
        <w:ind w:left="0"/>
        <w:jc w:val="both"/>
      </w:pPr>
      <w:r>
        <w:rPr>
          <w:rFonts w:ascii="Times New Roman"/>
          <w:b w:val="false"/>
          <w:i w:val="false"/>
          <w:color w:val="000000"/>
          <w:sz w:val="28"/>
        </w:rPr>
        <w:t>
      обеспечивает устройство и передачу воспитанников на воспитание в семью (усыновление, опеку или попечительство, патронат, приемная семья) путем организации работы по подтверждению социальных статусов несовершеннолетних, а также по психологической подготовке воспитанников к дальнейшей адаптации в семье;</w:t>
      </w:r>
    </w:p>
    <w:bookmarkEnd w:id="1478"/>
    <w:bookmarkStart w:name="z5208" w:id="1479"/>
    <w:p>
      <w:pPr>
        <w:spacing w:after="0"/>
        <w:ind w:left="0"/>
        <w:jc w:val="both"/>
      </w:pPr>
      <w:r>
        <w:rPr>
          <w:rFonts w:ascii="Times New Roman"/>
          <w:b w:val="false"/>
          <w:i w:val="false"/>
          <w:color w:val="000000"/>
          <w:sz w:val="28"/>
        </w:rPr>
        <w:t>
      взаимодействует с государственными органами, неправительственными и иными организациями по подготовке приемных родителей;</w:t>
      </w:r>
    </w:p>
    <w:bookmarkEnd w:id="1479"/>
    <w:bookmarkStart w:name="z5209" w:id="1480"/>
    <w:p>
      <w:pPr>
        <w:spacing w:after="0"/>
        <w:ind w:left="0"/>
        <w:jc w:val="both"/>
      </w:pPr>
      <w:r>
        <w:rPr>
          <w:rFonts w:ascii="Times New Roman"/>
          <w:b w:val="false"/>
          <w:i w:val="false"/>
          <w:color w:val="000000"/>
          <w:sz w:val="28"/>
        </w:rPr>
        <w:t>
      обеспечивает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w:t>
      </w:r>
    </w:p>
    <w:bookmarkEnd w:id="1480"/>
    <w:bookmarkStart w:name="z5210" w:id="1481"/>
    <w:p>
      <w:pPr>
        <w:spacing w:after="0"/>
        <w:ind w:left="0"/>
        <w:jc w:val="both"/>
      </w:pPr>
      <w:r>
        <w:rPr>
          <w:rFonts w:ascii="Times New Roman"/>
          <w:b w:val="false"/>
          <w:i w:val="false"/>
          <w:color w:val="000000"/>
          <w:sz w:val="28"/>
        </w:rPr>
        <w:t>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w:t>
      </w:r>
    </w:p>
    <w:bookmarkEnd w:id="1481"/>
    <w:bookmarkStart w:name="z5211" w:id="1482"/>
    <w:p>
      <w:pPr>
        <w:spacing w:after="0"/>
        <w:ind w:left="0"/>
        <w:jc w:val="both"/>
      </w:pPr>
      <w:r>
        <w:rPr>
          <w:rFonts w:ascii="Times New Roman"/>
          <w:b w:val="false"/>
          <w:i w:val="false"/>
          <w:color w:val="000000"/>
          <w:sz w:val="28"/>
        </w:rPr>
        <w:t>
      выступает законным представителем воспитанников организации образования;</w:t>
      </w:r>
    </w:p>
    <w:bookmarkEnd w:id="1482"/>
    <w:bookmarkStart w:name="z5212" w:id="1483"/>
    <w:p>
      <w:pPr>
        <w:spacing w:after="0"/>
        <w:ind w:left="0"/>
        <w:jc w:val="both"/>
      </w:pPr>
      <w:r>
        <w:rPr>
          <w:rFonts w:ascii="Times New Roman"/>
          <w:b w:val="false"/>
          <w:i w:val="false"/>
          <w:color w:val="000000"/>
          <w:sz w:val="28"/>
        </w:rPr>
        <w:t>
      защищает законные права и интересы (личные, имущественные, жилищные, трудовые) воспитанников, принимает меры по созданию им условий для поддержания родственных связей;</w:t>
      </w:r>
    </w:p>
    <w:bookmarkEnd w:id="1483"/>
    <w:bookmarkStart w:name="z5213" w:id="1484"/>
    <w:p>
      <w:pPr>
        <w:spacing w:after="0"/>
        <w:ind w:left="0"/>
        <w:jc w:val="both"/>
      </w:pPr>
      <w:r>
        <w:rPr>
          <w:rFonts w:ascii="Times New Roman"/>
          <w:b w:val="false"/>
          <w:i w:val="false"/>
          <w:color w:val="000000"/>
          <w:sz w:val="28"/>
        </w:rPr>
        <w:t>
      организует работу по поиску близких родственников воспитанников с целью реинтеграции в семью (воссоединение с биологической семьей);</w:t>
      </w:r>
    </w:p>
    <w:bookmarkEnd w:id="1484"/>
    <w:bookmarkStart w:name="z5214" w:id="1485"/>
    <w:p>
      <w:pPr>
        <w:spacing w:after="0"/>
        <w:ind w:left="0"/>
        <w:jc w:val="both"/>
      </w:pPr>
      <w:r>
        <w:rPr>
          <w:rFonts w:ascii="Times New Roman"/>
          <w:b w:val="false"/>
          <w:i w:val="false"/>
          <w:color w:val="000000"/>
          <w:sz w:val="28"/>
        </w:rPr>
        <w:t>
      организует работу и контроль по обеспечению питанием и медицинским обслуживанием воспитанников в целях охраны и укрепления их здоровья;</w:t>
      </w:r>
    </w:p>
    <w:bookmarkEnd w:id="1485"/>
    <w:bookmarkStart w:name="z5215" w:id="1486"/>
    <w:p>
      <w:pPr>
        <w:spacing w:after="0"/>
        <w:ind w:left="0"/>
        <w:jc w:val="both"/>
      </w:pPr>
      <w:r>
        <w:rPr>
          <w:rFonts w:ascii="Times New Roman"/>
          <w:b w:val="false"/>
          <w:i w:val="false"/>
          <w:color w:val="000000"/>
          <w:sz w:val="28"/>
        </w:rPr>
        <w:t>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p>
    <w:bookmarkEnd w:id="1486"/>
    <w:bookmarkStart w:name="z5216" w:id="1487"/>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по безопасности и охране труда;</w:t>
      </w:r>
    </w:p>
    <w:bookmarkEnd w:id="1487"/>
    <w:bookmarkStart w:name="z5217" w:id="1488"/>
    <w:p>
      <w:pPr>
        <w:spacing w:after="0"/>
        <w:ind w:left="0"/>
        <w:jc w:val="both"/>
      </w:pPr>
      <w:r>
        <w:rPr>
          <w:rFonts w:ascii="Times New Roman"/>
          <w:b w:val="false"/>
          <w:i w:val="false"/>
          <w:color w:val="000000"/>
          <w:sz w:val="28"/>
        </w:rPr>
        <w:t>
      осуществляет подбор и расстановку педагогов и вспомогательного персонала, утверждает штатное расписание и должностные инструкции работников, создает условия для повышения их профессиональной компетентности;</w:t>
      </w:r>
    </w:p>
    <w:bookmarkEnd w:id="1488"/>
    <w:bookmarkStart w:name="z5218" w:id="1489"/>
    <w:p>
      <w:pPr>
        <w:spacing w:after="0"/>
        <w:ind w:left="0"/>
        <w:jc w:val="both"/>
      </w:pPr>
      <w:r>
        <w:rPr>
          <w:rFonts w:ascii="Times New Roman"/>
          <w:b w:val="false"/>
          <w:i w:val="false"/>
          <w:color w:val="000000"/>
          <w:sz w:val="28"/>
        </w:rPr>
        <w:t>
      владеет компьютерной грамотностью, информационно-коммуникационными технологиями;</w:t>
      </w:r>
    </w:p>
    <w:bookmarkEnd w:id="1489"/>
    <w:bookmarkStart w:name="z5219" w:id="1490"/>
    <w:p>
      <w:pPr>
        <w:spacing w:after="0"/>
        <w:ind w:left="0"/>
        <w:jc w:val="both"/>
      </w:pPr>
      <w:r>
        <w:rPr>
          <w:rFonts w:ascii="Times New Roman"/>
          <w:b w:val="false"/>
          <w:i w:val="false"/>
          <w:color w:val="000000"/>
          <w:sz w:val="28"/>
        </w:rPr>
        <w:t>
      руководит педагогическим советом;</w:t>
      </w:r>
    </w:p>
    <w:bookmarkEnd w:id="1490"/>
    <w:bookmarkStart w:name="z5220" w:id="1491"/>
    <w:p>
      <w:pPr>
        <w:spacing w:after="0"/>
        <w:ind w:left="0"/>
        <w:jc w:val="both"/>
      </w:pPr>
      <w:r>
        <w:rPr>
          <w:rFonts w:ascii="Times New Roman"/>
          <w:b w:val="false"/>
          <w:i w:val="false"/>
          <w:color w:val="000000"/>
          <w:sz w:val="28"/>
        </w:rPr>
        <w:t>
      проводит в установленном порядке аттестацию и процедуру присвоения (подтверждения) квалификационной категории педагогам;</w:t>
      </w:r>
    </w:p>
    <w:bookmarkEnd w:id="1491"/>
    <w:bookmarkStart w:name="z5221" w:id="1492"/>
    <w:p>
      <w:pPr>
        <w:spacing w:after="0"/>
        <w:ind w:left="0"/>
        <w:jc w:val="both"/>
      </w:pPr>
      <w:r>
        <w:rPr>
          <w:rFonts w:ascii="Times New Roman"/>
          <w:b w:val="false"/>
          <w:i w:val="false"/>
          <w:color w:val="000000"/>
          <w:sz w:val="28"/>
        </w:rPr>
        <w:t>
      представляет педагогов и других работников организации образования, имеющих профессиональные достижения, к поощрениям, налагает взыскания в пределах своей компетенции;</w:t>
      </w:r>
    </w:p>
    <w:bookmarkEnd w:id="1492"/>
    <w:bookmarkStart w:name="z5222" w:id="1493"/>
    <w:p>
      <w:pPr>
        <w:spacing w:after="0"/>
        <w:ind w:left="0"/>
        <w:jc w:val="both"/>
      </w:pPr>
      <w:r>
        <w:rPr>
          <w:rFonts w:ascii="Times New Roman"/>
          <w:b w:val="false"/>
          <w:i w:val="false"/>
          <w:color w:val="000000"/>
          <w:sz w:val="28"/>
        </w:rPr>
        <w:t>
      осуществляет связь с общественностью;</w:t>
      </w:r>
    </w:p>
    <w:bookmarkEnd w:id="1493"/>
    <w:bookmarkStart w:name="z5223" w:id="1494"/>
    <w:p>
      <w:pPr>
        <w:spacing w:after="0"/>
        <w:ind w:left="0"/>
        <w:jc w:val="both"/>
      </w:pPr>
      <w:r>
        <w:rPr>
          <w:rFonts w:ascii="Times New Roman"/>
          <w:b w:val="false"/>
          <w:i w:val="false"/>
          <w:color w:val="000000"/>
          <w:sz w:val="28"/>
        </w:rPr>
        <w:t>
      представляет организацию образования в государственных и иных организациях, обеспечивает подготовку и представление отчетности;</w:t>
      </w:r>
    </w:p>
    <w:bookmarkEnd w:id="1494"/>
    <w:bookmarkStart w:name="z5224" w:id="1495"/>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1495"/>
    <w:bookmarkStart w:name="z5225" w:id="1496"/>
    <w:p>
      <w:pPr>
        <w:spacing w:after="0"/>
        <w:ind w:left="0"/>
        <w:jc w:val="both"/>
      </w:pPr>
      <w:r>
        <w:rPr>
          <w:rFonts w:ascii="Times New Roman"/>
          <w:b w:val="false"/>
          <w:i w:val="false"/>
          <w:color w:val="000000"/>
          <w:sz w:val="28"/>
        </w:rPr>
        <w:t>
      утверждает план работы и состав психологической службы;</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4" w:id="1497"/>
    <w:p>
      <w:pPr>
        <w:spacing w:after="0"/>
        <w:ind w:left="0"/>
        <w:jc w:val="both"/>
      </w:pPr>
      <w:r>
        <w:rPr>
          <w:rFonts w:ascii="Times New Roman"/>
          <w:b w:val="false"/>
          <w:i w:val="false"/>
          <w:color w:val="000000"/>
          <w:sz w:val="28"/>
        </w:rPr>
        <w:t xml:space="preserve">
      103. Должен знать: </w:t>
      </w:r>
    </w:p>
    <w:bookmarkEnd w:id="1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bookmarkStart w:name="z2466" w:id="1498"/>
    <w:p>
      <w:pPr>
        <w:spacing w:after="0"/>
        <w:ind w:left="0"/>
        <w:jc w:val="both"/>
      </w:pPr>
      <w:r>
        <w:rPr>
          <w:rFonts w:ascii="Times New Roman"/>
          <w:b w:val="false"/>
          <w:i w:val="false"/>
          <w:color w:val="000000"/>
          <w:sz w:val="28"/>
        </w:rPr>
        <w:t>
      основы педагогики и психологии;</w:t>
      </w:r>
    </w:p>
    <w:bookmarkEnd w:id="1498"/>
    <w:bookmarkStart w:name="z2467" w:id="1499"/>
    <w:p>
      <w:pPr>
        <w:spacing w:after="0"/>
        <w:ind w:left="0"/>
        <w:jc w:val="both"/>
      </w:pPr>
      <w:r>
        <w:rPr>
          <w:rFonts w:ascii="Times New Roman"/>
          <w:b w:val="false"/>
          <w:i w:val="false"/>
          <w:color w:val="000000"/>
          <w:sz w:val="28"/>
        </w:rPr>
        <w:t xml:space="preserve">
      достижения педагогической науки и практики; </w:t>
      </w:r>
    </w:p>
    <w:bookmarkEnd w:id="1499"/>
    <w:bookmarkStart w:name="z2468" w:id="1500"/>
    <w:p>
      <w:pPr>
        <w:spacing w:after="0"/>
        <w:ind w:left="0"/>
        <w:jc w:val="both"/>
      </w:pPr>
      <w:r>
        <w:rPr>
          <w:rFonts w:ascii="Times New Roman"/>
          <w:b w:val="false"/>
          <w:i w:val="false"/>
          <w:color w:val="000000"/>
          <w:sz w:val="28"/>
        </w:rPr>
        <w:t>
      нормы педагогической этики;</w:t>
      </w:r>
    </w:p>
    <w:bookmarkEnd w:id="1500"/>
    <w:bookmarkStart w:name="z2469" w:id="1501"/>
    <w:p>
      <w:pPr>
        <w:spacing w:after="0"/>
        <w:ind w:left="0"/>
        <w:jc w:val="both"/>
      </w:pPr>
      <w:r>
        <w:rPr>
          <w:rFonts w:ascii="Times New Roman"/>
          <w:b w:val="false"/>
          <w:i w:val="false"/>
          <w:color w:val="000000"/>
          <w:sz w:val="28"/>
        </w:rPr>
        <w:t xml:space="preserve">
      основы менеджмента, финансово-хозяйственной деятельности; </w:t>
      </w:r>
    </w:p>
    <w:bookmarkEnd w:id="1501"/>
    <w:bookmarkStart w:name="z2470" w:id="1502"/>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502"/>
    <w:bookmarkStart w:name="z2471" w:id="1503"/>
    <w:p>
      <w:pPr>
        <w:spacing w:after="0"/>
        <w:ind w:left="0"/>
        <w:jc w:val="both"/>
      </w:pPr>
      <w:r>
        <w:rPr>
          <w:rFonts w:ascii="Times New Roman"/>
          <w:b w:val="false"/>
          <w:i w:val="false"/>
          <w:color w:val="000000"/>
          <w:sz w:val="28"/>
        </w:rPr>
        <w:t xml:space="preserve">
      104. Требования к квалификации: </w:t>
      </w:r>
    </w:p>
    <w:bookmarkEnd w:id="1503"/>
    <w:bookmarkStart w:name="z2472" w:id="1504"/>
    <w:p>
      <w:pPr>
        <w:spacing w:after="0"/>
        <w:ind w:left="0"/>
        <w:jc w:val="both"/>
      </w:pPr>
      <w:r>
        <w:rPr>
          <w:rFonts w:ascii="Times New Roman"/>
          <w:b w:val="false"/>
          <w:i w:val="false"/>
          <w:color w:val="000000"/>
          <w:sz w:val="28"/>
        </w:rPr>
        <w:t xml:space="preserve">
      высшее (послевузовское) педагогическое образование или документ, подтверждающий педагогическую переподготовку, стаж педагогической работы в организациях образования не менее пяти лет, в том числе последние два года непрерывного педагогического стажа и (или) стаж в должности руководителя или заместителя руководителя организаций образования не менее двух лет; </w:t>
      </w:r>
    </w:p>
    <w:bookmarkEnd w:id="1504"/>
    <w:bookmarkStart w:name="z2473" w:id="1505"/>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или квалификационной категории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"руководитель-организатор" или "руководитель-менеджер", или "руководитель-лидер";</w:t>
      </w:r>
    </w:p>
    <w:bookmarkEnd w:id="1505"/>
    <w:bookmarkStart w:name="z2474" w:id="1506"/>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в должности руководителя организаций технического и профессионального, послесреднего образования или высшего и (или) послевузовского образования с наличием педагогического образования за исключением норм абзацев 2,3 настоящего пункта.</w:t>
      </w:r>
    </w:p>
    <w:bookmarkEnd w:id="1506"/>
    <w:bookmarkStart w:name="z2475" w:id="1507"/>
    <w:p>
      <w:pPr>
        <w:spacing w:after="0"/>
        <w:ind w:left="0"/>
        <w:jc w:val="left"/>
      </w:pPr>
      <w:r>
        <w:rPr>
          <w:rFonts w:ascii="Times New Roman"/>
          <w:b/>
          <w:i w:val="false"/>
          <w:color w:val="000000"/>
        </w:rPr>
        <w:t xml:space="preserve"> Параграф 2. Заместитель руководителя (директора) по учебной работе организации образования для детей – сирот и детей, оставшихся без попечения родителей</w:t>
      </w:r>
    </w:p>
    <w:bookmarkEnd w:id="1507"/>
    <w:bookmarkStart w:name="z2476" w:id="1508"/>
    <w:p>
      <w:pPr>
        <w:spacing w:after="0"/>
        <w:ind w:left="0"/>
        <w:jc w:val="both"/>
      </w:pPr>
      <w:r>
        <w:rPr>
          <w:rFonts w:ascii="Times New Roman"/>
          <w:b w:val="false"/>
          <w:i w:val="false"/>
          <w:color w:val="000000"/>
          <w:sz w:val="28"/>
        </w:rPr>
        <w:t xml:space="preserve">
      105. Должностные обязанности: </w:t>
      </w:r>
    </w:p>
    <w:bookmarkEnd w:id="1508"/>
    <w:bookmarkStart w:name="z2477" w:id="1509"/>
    <w:p>
      <w:pPr>
        <w:spacing w:after="0"/>
        <w:ind w:left="0"/>
        <w:jc w:val="both"/>
      </w:pPr>
      <w:r>
        <w:rPr>
          <w:rFonts w:ascii="Times New Roman"/>
          <w:b w:val="false"/>
          <w:i w:val="false"/>
          <w:color w:val="000000"/>
          <w:sz w:val="28"/>
        </w:rPr>
        <w:t xml:space="preserve">
      обеспечивает организацию учебного процесса, разработку учебных планов; </w:t>
      </w:r>
    </w:p>
    <w:bookmarkEnd w:id="1509"/>
    <w:bookmarkStart w:name="z2478" w:id="1510"/>
    <w:p>
      <w:pPr>
        <w:spacing w:after="0"/>
        <w:ind w:left="0"/>
        <w:jc w:val="both"/>
      </w:pPr>
      <w:r>
        <w:rPr>
          <w:rFonts w:ascii="Times New Roman"/>
          <w:b w:val="false"/>
          <w:i w:val="false"/>
          <w:color w:val="000000"/>
          <w:sz w:val="28"/>
        </w:rPr>
        <w:t>
      организует перспективное прогнозирование и текущее планирование деятельности организации образования;</w:t>
      </w:r>
    </w:p>
    <w:bookmarkEnd w:id="1510"/>
    <w:bookmarkStart w:name="z2479" w:id="1511"/>
    <w:p>
      <w:pPr>
        <w:spacing w:after="0"/>
        <w:ind w:left="0"/>
        <w:jc w:val="both"/>
      </w:pPr>
      <w:r>
        <w:rPr>
          <w:rFonts w:ascii="Times New Roman"/>
          <w:b w:val="false"/>
          <w:i w:val="false"/>
          <w:color w:val="000000"/>
          <w:sz w:val="28"/>
        </w:rPr>
        <w:t>
      анализирует состояние учебно-воспитательного процесса, научно-методического и социально-психологического обеспечения;</w:t>
      </w:r>
    </w:p>
    <w:bookmarkEnd w:id="1511"/>
    <w:bookmarkStart w:name="z2480" w:id="1512"/>
    <w:p>
      <w:pPr>
        <w:spacing w:after="0"/>
        <w:ind w:left="0"/>
        <w:jc w:val="both"/>
      </w:pPr>
      <w:r>
        <w:rPr>
          <w:rFonts w:ascii="Times New Roman"/>
          <w:b w:val="false"/>
          <w:i w:val="false"/>
          <w:color w:val="000000"/>
          <w:sz w:val="28"/>
        </w:rPr>
        <w:t>
      координирует работу педагогов по выполнению учебных планов и программ, а также разработку учебно-воспитательной, учебно-методической документации;</w:t>
      </w:r>
    </w:p>
    <w:bookmarkEnd w:id="1512"/>
    <w:bookmarkStart w:name="z2481" w:id="1513"/>
    <w:p>
      <w:pPr>
        <w:spacing w:after="0"/>
        <w:ind w:left="0"/>
        <w:jc w:val="both"/>
      </w:pPr>
      <w:r>
        <w:rPr>
          <w:rFonts w:ascii="Times New Roman"/>
          <w:b w:val="false"/>
          <w:i w:val="false"/>
          <w:color w:val="000000"/>
          <w:sz w:val="28"/>
        </w:rPr>
        <w:t>
      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bookmarkEnd w:id="1513"/>
    <w:bookmarkStart w:name="z2482" w:id="1514"/>
    <w:p>
      <w:pPr>
        <w:spacing w:after="0"/>
        <w:ind w:left="0"/>
        <w:jc w:val="both"/>
      </w:pPr>
      <w:r>
        <w:rPr>
          <w:rFonts w:ascii="Times New Roman"/>
          <w:b w:val="false"/>
          <w:i w:val="false"/>
          <w:color w:val="000000"/>
          <w:sz w:val="28"/>
        </w:rPr>
        <w:t>
      осуществляет контроль за учебной нагрузкой обучающихся;</w:t>
      </w:r>
    </w:p>
    <w:bookmarkEnd w:id="1514"/>
    <w:bookmarkStart w:name="z2483" w:id="1515"/>
    <w:p>
      <w:pPr>
        <w:spacing w:after="0"/>
        <w:ind w:left="0"/>
        <w:jc w:val="both"/>
      </w:pPr>
      <w:r>
        <w:rPr>
          <w:rFonts w:ascii="Times New Roman"/>
          <w:b w:val="false"/>
          <w:i w:val="false"/>
          <w:color w:val="000000"/>
          <w:sz w:val="28"/>
        </w:rPr>
        <w:t>
      составляет расписание учебных занятий и других видов учебной деятельности;</w:t>
      </w:r>
    </w:p>
    <w:bookmarkEnd w:id="1515"/>
    <w:bookmarkStart w:name="z2484" w:id="1516"/>
    <w:p>
      <w:pPr>
        <w:spacing w:after="0"/>
        <w:ind w:left="0"/>
        <w:jc w:val="both"/>
      </w:pPr>
      <w:r>
        <w:rPr>
          <w:rFonts w:ascii="Times New Roman"/>
          <w:b w:val="false"/>
          <w:i w:val="false"/>
          <w:color w:val="000000"/>
          <w:sz w:val="28"/>
        </w:rPr>
        <w:t xml:space="preserve">
      вносит предложения по совершенствованию образовательного процесса; </w:t>
      </w:r>
    </w:p>
    <w:bookmarkEnd w:id="1516"/>
    <w:bookmarkStart w:name="z2485" w:id="1517"/>
    <w:p>
      <w:pPr>
        <w:spacing w:after="0"/>
        <w:ind w:left="0"/>
        <w:jc w:val="both"/>
      </w:pPr>
      <w:r>
        <w:rPr>
          <w:rFonts w:ascii="Times New Roman"/>
          <w:b w:val="false"/>
          <w:i w:val="false"/>
          <w:color w:val="000000"/>
          <w:sz w:val="28"/>
        </w:rPr>
        <w:t>
      организует работу по подготовке и проведению итоговой аттестации;</w:t>
      </w:r>
    </w:p>
    <w:bookmarkEnd w:id="1517"/>
    <w:bookmarkStart w:name="z2486" w:id="1518"/>
    <w:p>
      <w:pPr>
        <w:spacing w:after="0"/>
        <w:ind w:left="0"/>
        <w:jc w:val="both"/>
      </w:pPr>
      <w:r>
        <w:rPr>
          <w:rFonts w:ascii="Times New Roman"/>
          <w:b w:val="false"/>
          <w:i w:val="false"/>
          <w:color w:val="000000"/>
          <w:sz w:val="28"/>
        </w:rPr>
        <w:t>
      обобщает и принимает меры по распространению эффективного опыта педагогов;</w:t>
      </w:r>
    </w:p>
    <w:bookmarkEnd w:id="1518"/>
    <w:bookmarkStart w:name="z2487" w:id="1519"/>
    <w:p>
      <w:pPr>
        <w:spacing w:after="0"/>
        <w:ind w:left="0"/>
        <w:jc w:val="both"/>
      </w:pPr>
      <w:r>
        <w:rPr>
          <w:rFonts w:ascii="Times New Roman"/>
          <w:b w:val="false"/>
          <w:i w:val="false"/>
          <w:color w:val="000000"/>
          <w:sz w:val="28"/>
        </w:rPr>
        <w:t>
      внедряет инновационные технологии в учебный процесс;</w:t>
      </w:r>
    </w:p>
    <w:bookmarkEnd w:id="1519"/>
    <w:bookmarkStart w:name="z2488" w:id="1520"/>
    <w:p>
      <w:pPr>
        <w:spacing w:after="0"/>
        <w:ind w:left="0"/>
        <w:jc w:val="both"/>
      </w:pPr>
      <w:r>
        <w:rPr>
          <w:rFonts w:ascii="Times New Roman"/>
          <w:b w:val="false"/>
          <w:i w:val="false"/>
          <w:color w:val="000000"/>
          <w:sz w:val="28"/>
        </w:rPr>
        <w:t>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bookmarkEnd w:id="1520"/>
    <w:bookmarkStart w:name="z2489" w:id="1521"/>
    <w:p>
      <w:pPr>
        <w:spacing w:after="0"/>
        <w:ind w:left="0"/>
        <w:jc w:val="both"/>
      </w:pPr>
      <w:r>
        <w:rPr>
          <w:rFonts w:ascii="Times New Roman"/>
          <w:b w:val="false"/>
          <w:i w:val="false"/>
          <w:color w:val="000000"/>
          <w:sz w:val="28"/>
        </w:rPr>
        <w:t>
      участвует в подборе педагогических кадров, организует повышение их квалификации и профессиональной компетентности;</w:t>
      </w:r>
    </w:p>
    <w:bookmarkEnd w:id="1521"/>
    <w:bookmarkStart w:name="z2490" w:id="1522"/>
    <w:p>
      <w:pPr>
        <w:spacing w:after="0"/>
        <w:ind w:left="0"/>
        <w:jc w:val="both"/>
      </w:pPr>
      <w:r>
        <w:rPr>
          <w:rFonts w:ascii="Times New Roman"/>
          <w:b w:val="false"/>
          <w:i w:val="false"/>
          <w:color w:val="000000"/>
          <w:sz w:val="28"/>
        </w:rPr>
        <w:t>
      принимает участие в подготовке и проведении процедуры присвоения, повышения (подтверждения) квалификации педагогам;</w:t>
      </w:r>
    </w:p>
    <w:bookmarkEnd w:id="1522"/>
    <w:bookmarkStart w:name="z2491" w:id="1523"/>
    <w:p>
      <w:pPr>
        <w:spacing w:after="0"/>
        <w:ind w:left="0"/>
        <w:jc w:val="both"/>
      </w:pPr>
      <w:r>
        <w:rPr>
          <w:rFonts w:ascii="Times New Roman"/>
          <w:b w:val="false"/>
          <w:i w:val="false"/>
          <w:color w:val="000000"/>
          <w:sz w:val="28"/>
        </w:rP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bookmarkEnd w:id="1523"/>
    <w:bookmarkStart w:name="z2492" w:id="1524"/>
    <w:p>
      <w:pPr>
        <w:spacing w:after="0"/>
        <w:ind w:left="0"/>
        <w:jc w:val="both"/>
      </w:pPr>
      <w:r>
        <w:rPr>
          <w:rFonts w:ascii="Times New Roman"/>
          <w:b w:val="false"/>
          <w:i w:val="false"/>
          <w:color w:val="000000"/>
          <w:sz w:val="28"/>
        </w:rPr>
        <w:t>
      обеспечивает безопасность используемых в учебно-воспитательном процессе оборудования, приборов, технических и наглядных средств;</w:t>
      </w:r>
    </w:p>
    <w:bookmarkEnd w:id="1524"/>
    <w:bookmarkStart w:name="z2493" w:id="1525"/>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bookmarkEnd w:id="1525"/>
    <w:bookmarkStart w:name="z2494" w:id="1526"/>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1526"/>
    <w:bookmarkStart w:name="z2495" w:id="1527"/>
    <w:p>
      <w:pPr>
        <w:spacing w:after="0"/>
        <w:ind w:left="0"/>
        <w:jc w:val="both"/>
      </w:pPr>
      <w:r>
        <w:rPr>
          <w:rFonts w:ascii="Times New Roman"/>
          <w:b w:val="false"/>
          <w:i w:val="false"/>
          <w:color w:val="000000"/>
          <w:sz w:val="28"/>
        </w:rPr>
        <w:t xml:space="preserve">
      106. Должен знать: </w:t>
      </w:r>
    </w:p>
    <w:bookmarkEnd w:id="1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 </w:t>
      </w:r>
    </w:p>
    <w:bookmarkStart w:name="z2497" w:id="1528"/>
    <w:p>
      <w:pPr>
        <w:spacing w:after="0"/>
        <w:ind w:left="0"/>
        <w:jc w:val="both"/>
      </w:pPr>
      <w:r>
        <w:rPr>
          <w:rFonts w:ascii="Times New Roman"/>
          <w:b w:val="false"/>
          <w:i w:val="false"/>
          <w:color w:val="000000"/>
          <w:sz w:val="28"/>
        </w:rPr>
        <w:t>
      основы педагогики и психологии;</w:t>
      </w:r>
    </w:p>
    <w:bookmarkEnd w:id="1528"/>
    <w:bookmarkStart w:name="z2498" w:id="1529"/>
    <w:p>
      <w:pPr>
        <w:spacing w:after="0"/>
        <w:ind w:left="0"/>
        <w:jc w:val="both"/>
      </w:pPr>
      <w:r>
        <w:rPr>
          <w:rFonts w:ascii="Times New Roman"/>
          <w:b w:val="false"/>
          <w:i w:val="false"/>
          <w:color w:val="000000"/>
          <w:sz w:val="28"/>
        </w:rPr>
        <w:t>
      государственный общеобязательный стандарт образования, государственные стандарты специальных социальных услуг;</w:t>
      </w:r>
    </w:p>
    <w:bookmarkEnd w:id="1529"/>
    <w:bookmarkStart w:name="z2499" w:id="1530"/>
    <w:p>
      <w:pPr>
        <w:spacing w:after="0"/>
        <w:ind w:left="0"/>
        <w:jc w:val="both"/>
      </w:pPr>
      <w:r>
        <w:rPr>
          <w:rFonts w:ascii="Times New Roman"/>
          <w:b w:val="false"/>
          <w:i w:val="false"/>
          <w:color w:val="000000"/>
          <w:sz w:val="28"/>
        </w:rPr>
        <w:t xml:space="preserve">
      нормы педагогической этики; </w:t>
      </w:r>
    </w:p>
    <w:bookmarkEnd w:id="1530"/>
    <w:bookmarkStart w:name="z2500" w:id="1531"/>
    <w:p>
      <w:pPr>
        <w:spacing w:after="0"/>
        <w:ind w:left="0"/>
        <w:jc w:val="both"/>
      </w:pPr>
      <w:r>
        <w:rPr>
          <w:rFonts w:ascii="Times New Roman"/>
          <w:b w:val="false"/>
          <w:i w:val="false"/>
          <w:color w:val="000000"/>
          <w:sz w:val="28"/>
        </w:rPr>
        <w:t>
      международный опыт по организации воспитательного процесса;</w:t>
      </w:r>
    </w:p>
    <w:bookmarkEnd w:id="1531"/>
    <w:bookmarkStart w:name="z2501" w:id="1532"/>
    <w:p>
      <w:pPr>
        <w:spacing w:after="0"/>
        <w:ind w:left="0"/>
        <w:jc w:val="both"/>
      </w:pPr>
      <w:r>
        <w:rPr>
          <w:rFonts w:ascii="Times New Roman"/>
          <w:b w:val="false"/>
          <w:i w:val="false"/>
          <w:color w:val="000000"/>
          <w:sz w:val="28"/>
        </w:rPr>
        <w:t xml:space="preserve">
      основы экономики; </w:t>
      </w:r>
    </w:p>
    <w:bookmarkEnd w:id="1532"/>
    <w:bookmarkStart w:name="z2502" w:id="1533"/>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533"/>
    <w:bookmarkStart w:name="z2503" w:id="1534"/>
    <w:p>
      <w:pPr>
        <w:spacing w:after="0"/>
        <w:ind w:left="0"/>
        <w:jc w:val="both"/>
      </w:pPr>
      <w:r>
        <w:rPr>
          <w:rFonts w:ascii="Times New Roman"/>
          <w:b w:val="false"/>
          <w:i w:val="false"/>
          <w:color w:val="000000"/>
          <w:sz w:val="28"/>
        </w:rPr>
        <w:t xml:space="preserve">
      107. Требования к квалификации: </w:t>
      </w:r>
    </w:p>
    <w:bookmarkEnd w:id="1534"/>
    <w:bookmarkStart w:name="z2504" w:id="1535"/>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bookmarkEnd w:id="1535"/>
    <w:bookmarkStart w:name="z2505" w:id="1536"/>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bookmarkEnd w:id="1536"/>
    <w:bookmarkStart w:name="z2506" w:id="1537"/>
    <w:p>
      <w:pPr>
        <w:spacing w:after="0"/>
        <w:ind w:left="0"/>
        <w:jc w:val="left"/>
      </w:pPr>
      <w:r>
        <w:rPr>
          <w:rFonts w:ascii="Times New Roman"/>
          <w:b/>
          <w:i w:val="false"/>
          <w:color w:val="000000"/>
        </w:rPr>
        <w:t xml:space="preserve"> Параграф 3. Заместитель директора по воспитательной работе организации образования для детей – сирот и детей, оставшихся без попечения родителей</w:t>
      </w:r>
    </w:p>
    <w:bookmarkEnd w:id="1537"/>
    <w:bookmarkStart w:name="z2507" w:id="1538"/>
    <w:p>
      <w:pPr>
        <w:spacing w:after="0"/>
        <w:ind w:left="0"/>
        <w:jc w:val="both"/>
      </w:pPr>
      <w:r>
        <w:rPr>
          <w:rFonts w:ascii="Times New Roman"/>
          <w:b w:val="false"/>
          <w:i w:val="false"/>
          <w:color w:val="000000"/>
          <w:sz w:val="28"/>
        </w:rPr>
        <w:t xml:space="preserve">
      108. Должностные обязанности: </w:t>
      </w:r>
    </w:p>
    <w:bookmarkEnd w:id="1538"/>
    <w:bookmarkStart w:name="z2508" w:id="1539"/>
    <w:p>
      <w:pPr>
        <w:spacing w:after="0"/>
        <w:ind w:left="0"/>
        <w:jc w:val="both"/>
      </w:pPr>
      <w:r>
        <w:rPr>
          <w:rFonts w:ascii="Times New Roman"/>
          <w:b w:val="false"/>
          <w:i w:val="false"/>
          <w:color w:val="000000"/>
          <w:sz w:val="28"/>
        </w:rPr>
        <w:t>
      осуществляет комплекс мероприятий по воспитанию и социальной защите воспитанников в организациях образования;</w:t>
      </w:r>
    </w:p>
    <w:bookmarkEnd w:id="1539"/>
    <w:bookmarkStart w:name="z2509" w:id="1540"/>
    <w:p>
      <w:pPr>
        <w:spacing w:after="0"/>
        <w:ind w:left="0"/>
        <w:jc w:val="both"/>
      </w:pPr>
      <w:r>
        <w:rPr>
          <w:rFonts w:ascii="Times New Roman"/>
          <w:b w:val="false"/>
          <w:i w:val="false"/>
          <w:color w:val="000000"/>
          <w:sz w:val="28"/>
        </w:rPr>
        <w:t>
      изучает социально-психологические особенности личности обучающихся, воспитанников;</w:t>
      </w:r>
    </w:p>
    <w:bookmarkEnd w:id="1540"/>
    <w:bookmarkStart w:name="z2510" w:id="1541"/>
    <w:p>
      <w:pPr>
        <w:spacing w:after="0"/>
        <w:ind w:left="0"/>
        <w:jc w:val="both"/>
      </w:pPr>
      <w:r>
        <w:rPr>
          <w:rFonts w:ascii="Times New Roman"/>
          <w:b w:val="false"/>
          <w:i w:val="false"/>
          <w:color w:val="000000"/>
          <w:sz w:val="28"/>
        </w:rPr>
        <w:t>
      выявляет интересы,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bookmarkEnd w:id="1541"/>
    <w:bookmarkStart w:name="z2511" w:id="1542"/>
    <w:p>
      <w:pPr>
        <w:spacing w:after="0"/>
        <w:ind w:left="0"/>
        <w:jc w:val="both"/>
      </w:pPr>
      <w:r>
        <w:rPr>
          <w:rFonts w:ascii="Times New Roman"/>
          <w:b w:val="false"/>
          <w:i w:val="false"/>
          <w:color w:val="000000"/>
          <w:sz w:val="28"/>
        </w:rPr>
        <w:t>
      разрабатывает текущие и перспективные планы по организации воспитательной работы, осуществляет контроль за качеством воспитательного процесса, других видов воспитательной работы;</w:t>
      </w:r>
    </w:p>
    <w:bookmarkEnd w:id="1542"/>
    <w:bookmarkStart w:name="z2512" w:id="1543"/>
    <w:p>
      <w:pPr>
        <w:spacing w:after="0"/>
        <w:ind w:left="0"/>
        <w:jc w:val="both"/>
      </w:pPr>
      <w:r>
        <w:rPr>
          <w:rFonts w:ascii="Times New Roman"/>
          <w:b w:val="false"/>
          <w:i w:val="false"/>
          <w:color w:val="000000"/>
          <w:sz w:val="28"/>
        </w:rPr>
        <w:t xml:space="preserve">
      организует и координирует работу педагогов дополнительного образования, старших вожатых, воспитателей; </w:t>
      </w:r>
    </w:p>
    <w:bookmarkEnd w:id="1543"/>
    <w:bookmarkStart w:name="z2513" w:id="1544"/>
    <w:p>
      <w:pPr>
        <w:spacing w:after="0"/>
        <w:ind w:left="0"/>
        <w:jc w:val="both"/>
      </w:pPr>
      <w:r>
        <w:rPr>
          <w:rFonts w:ascii="Times New Roman"/>
          <w:b w:val="false"/>
          <w:i w:val="false"/>
          <w:color w:val="000000"/>
          <w:sz w:val="28"/>
        </w:rPr>
        <w:t>
      обеспечивает ведение документации по воспитательной работе, проведение культурно-воспитательных мероприятий;</w:t>
      </w:r>
    </w:p>
    <w:bookmarkEnd w:id="1544"/>
    <w:bookmarkStart w:name="z2514" w:id="1545"/>
    <w:p>
      <w:pPr>
        <w:spacing w:after="0"/>
        <w:ind w:left="0"/>
        <w:jc w:val="both"/>
      </w:pPr>
      <w:r>
        <w:rPr>
          <w:rFonts w:ascii="Times New Roman"/>
          <w:b w:val="false"/>
          <w:i w:val="false"/>
          <w:color w:val="000000"/>
          <w:sz w:val="28"/>
        </w:rPr>
        <w:t>
      анализирует проблемы воспитательного процесса, состояние и перспективы воспитательной работы в организации образования;</w:t>
      </w:r>
    </w:p>
    <w:bookmarkEnd w:id="1545"/>
    <w:bookmarkStart w:name="z2515" w:id="1546"/>
    <w:p>
      <w:pPr>
        <w:spacing w:after="0"/>
        <w:ind w:left="0"/>
        <w:jc w:val="both"/>
      </w:pPr>
      <w:r>
        <w:rPr>
          <w:rFonts w:ascii="Times New Roman"/>
          <w:b w:val="false"/>
          <w:i w:val="false"/>
          <w:color w:val="000000"/>
          <w:sz w:val="28"/>
        </w:rPr>
        <w:t>
      вносит рекомендации по совершенствованию воспитательного процесса;</w:t>
      </w:r>
    </w:p>
    <w:bookmarkEnd w:id="1546"/>
    <w:bookmarkStart w:name="z2516" w:id="1547"/>
    <w:p>
      <w:pPr>
        <w:spacing w:after="0"/>
        <w:ind w:left="0"/>
        <w:jc w:val="both"/>
      </w:pPr>
      <w:r>
        <w:rPr>
          <w:rFonts w:ascii="Times New Roman"/>
          <w:b w:val="false"/>
          <w:i w:val="false"/>
          <w:color w:val="000000"/>
          <w:sz w:val="28"/>
        </w:rPr>
        <w:t>
      участвует в подборе педагогических кадров, организует повышение квалификации и профессиональной компетентности педагогов по направлениям воспитательной работы;</w:t>
      </w:r>
    </w:p>
    <w:bookmarkEnd w:id="1547"/>
    <w:bookmarkStart w:name="z2517" w:id="1548"/>
    <w:p>
      <w:pPr>
        <w:spacing w:after="0"/>
        <w:ind w:left="0"/>
        <w:jc w:val="both"/>
      </w:pPr>
      <w:r>
        <w:rPr>
          <w:rFonts w:ascii="Times New Roman"/>
          <w:b w:val="false"/>
          <w:i w:val="false"/>
          <w:color w:val="000000"/>
          <w:sz w:val="28"/>
        </w:rPr>
        <w:t>
      координирует взаимодействие представителей администрации, служб и подразделений организации образования, обеспечивающих воспитательный процесс с представителями общественности, правоохранительных органов и попечительским советом,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bookmarkEnd w:id="1548"/>
    <w:bookmarkStart w:name="z2518" w:id="1549"/>
    <w:p>
      <w:pPr>
        <w:spacing w:after="0"/>
        <w:ind w:left="0"/>
        <w:jc w:val="both"/>
      </w:pPr>
      <w:r>
        <w:rPr>
          <w:rFonts w:ascii="Times New Roman"/>
          <w:b w:val="false"/>
          <w:i w:val="false"/>
          <w:color w:val="000000"/>
          <w:sz w:val="28"/>
        </w:rPr>
        <w:t xml:space="preserve">
      координирует работу факультативов, кружков и секций; </w:t>
      </w:r>
    </w:p>
    <w:bookmarkEnd w:id="1549"/>
    <w:bookmarkStart w:name="z2519" w:id="1550"/>
    <w:p>
      <w:pPr>
        <w:spacing w:after="0"/>
        <w:ind w:left="0"/>
        <w:jc w:val="both"/>
      </w:pPr>
      <w:r>
        <w:rPr>
          <w:rFonts w:ascii="Times New Roman"/>
          <w:b w:val="false"/>
          <w:i w:val="false"/>
          <w:color w:val="000000"/>
          <w:sz w:val="28"/>
        </w:rPr>
        <w:t>
      прогнозирует возможные последствия проводимых социальных проектов и программ;</w:t>
      </w:r>
    </w:p>
    <w:bookmarkEnd w:id="1550"/>
    <w:bookmarkStart w:name="z2520" w:id="1551"/>
    <w:p>
      <w:pPr>
        <w:spacing w:after="0"/>
        <w:ind w:left="0"/>
        <w:jc w:val="both"/>
      </w:pPr>
      <w:r>
        <w:rPr>
          <w:rFonts w:ascii="Times New Roman"/>
          <w:b w:val="false"/>
          <w:i w:val="false"/>
          <w:color w:val="000000"/>
          <w:sz w:val="28"/>
        </w:rPr>
        <w:t>
      организует выполнение мероприятий по повышению профессиональной компетентности воспитателей по вопросам социальной защиты детей;</w:t>
      </w:r>
    </w:p>
    <w:bookmarkEnd w:id="1551"/>
    <w:bookmarkStart w:name="z2521" w:id="1552"/>
    <w:p>
      <w:pPr>
        <w:spacing w:after="0"/>
        <w:ind w:left="0"/>
        <w:jc w:val="both"/>
      </w:pPr>
      <w:r>
        <w:rPr>
          <w:rFonts w:ascii="Times New Roman"/>
          <w:b w:val="false"/>
          <w:i w:val="false"/>
          <w:color w:val="000000"/>
          <w:sz w:val="28"/>
        </w:rPr>
        <w:t>
      осуществляет контроль за своевременным назначением пособий и пенсий детей - сирот и детей, оставшихся без попечения родителей;</w:t>
      </w:r>
    </w:p>
    <w:bookmarkEnd w:id="1552"/>
    <w:bookmarkStart w:name="z2522" w:id="1553"/>
    <w:p>
      <w:pPr>
        <w:spacing w:after="0"/>
        <w:ind w:left="0"/>
        <w:jc w:val="both"/>
      </w:pPr>
      <w:r>
        <w:rPr>
          <w:rFonts w:ascii="Times New Roman"/>
          <w:b w:val="false"/>
          <w:i w:val="false"/>
          <w:color w:val="000000"/>
          <w:sz w:val="28"/>
        </w:rPr>
        <w:t>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w:t>
      </w:r>
    </w:p>
    <w:bookmarkEnd w:id="1553"/>
    <w:bookmarkStart w:name="z2523" w:id="1554"/>
    <w:p>
      <w:pPr>
        <w:spacing w:after="0"/>
        <w:ind w:left="0"/>
        <w:jc w:val="both"/>
      </w:pPr>
      <w:r>
        <w:rPr>
          <w:rFonts w:ascii="Times New Roman"/>
          <w:b w:val="false"/>
          <w:i w:val="false"/>
          <w:color w:val="000000"/>
          <w:sz w:val="28"/>
        </w:rPr>
        <w:t>
      координирует и планирует работу воспитателей по вопросам социальной защиты обучающихся (воспитанников);</w:t>
      </w:r>
    </w:p>
    <w:bookmarkEnd w:id="1554"/>
    <w:bookmarkStart w:name="z2524" w:id="1555"/>
    <w:p>
      <w:pPr>
        <w:spacing w:after="0"/>
        <w:ind w:left="0"/>
        <w:jc w:val="both"/>
      </w:pPr>
      <w:r>
        <w:rPr>
          <w:rFonts w:ascii="Times New Roman"/>
          <w:b w:val="false"/>
          <w:i w:val="false"/>
          <w:color w:val="000000"/>
          <w:sz w:val="28"/>
        </w:rPr>
        <w:t xml:space="preserve">
      организует профориентационную работу среди воспитанников и постинтернатное сопровождение; </w:t>
      </w:r>
    </w:p>
    <w:bookmarkEnd w:id="1555"/>
    <w:bookmarkStart w:name="z2525" w:id="1556"/>
    <w:p>
      <w:pPr>
        <w:spacing w:after="0"/>
        <w:ind w:left="0"/>
        <w:jc w:val="both"/>
      </w:pPr>
      <w:r>
        <w:rPr>
          <w:rFonts w:ascii="Times New Roman"/>
          <w:b w:val="false"/>
          <w:i w:val="false"/>
          <w:color w:val="000000"/>
          <w:sz w:val="28"/>
        </w:rPr>
        <w:t>
      обеспечивает контроль по вопросам трудоустройства выпускников;</w:t>
      </w:r>
    </w:p>
    <w:bookmarkEnd w:id="1556"/>
    <w:bookmarkStart w:name="z2526" w:id="1557"/>
    <w:p>
      <w:pPr>
        <w:spacing w:after="0"/>
        <w:ind w:left="0"/>
        <w:jc w:val="both"/>
      </w:pPr>
      <w:r>
        <w:rPr>
          <w:rFonts w:ascii="Times New Roman"/>
          <w:b w:val="false"/>
          <w:i w:val="false"/>
          <w:color w:val="000000"/>
          <w:sz w:val="28"/>
        </w:rPr>
        <w:t>
      внедряет инновационные технологии в воспитательный процесс;</w:t>
      </w:r>
    </w:p>
    <w:bookmarkEnd w:id="1557"/>
    <w:bookmarkStart w:name="z2527" w:id="1558"/>
    <w:p>
      <w:pPr>
        <w:spacing w:after="0"/>
        <w:ind w:left="0"/>
        <w:jc w:val="both"/>
      </w:pPr>
      <w:r>
        <w:rPr>
          <w:rFonts w:ascii="Times New Roman"/>
          <w:b w:val="false"/>
          <w:i w:val="false"/>
          <w:color w:val="000000"/>
          <w:sz w:val="28"/>
        </w:rPr>
        <w:t xml:space="preserve">
      принимает меры по распространению наиболее результативного опыта воспитателей; </w:t>
      </w:r>
    </w:p>
    <w:bookmarkEnd w:id="1558"/>
    <w:bookmarkStart w:name="z2528" w:id="1559"/>
    <w:p>
      <w:pPr>
        <w:spacing w:after="0"/>
        <w:ind w:left="0"/>
        <w:jc w:val="both"/>
      </w:pPr>
      <w:r>
        <w:rPr>
          <w:rFonts w:ascii="Times New Roman"/>
          <w:b w:val="false"/>
          <w:i w:val="false"/>
          <w:color w:val="000000"/>
          <w:sz w:val="28"/>
        </w:rPr>
        <w:t>
      обеспечивает соблюдение правил по безопасности и охране труда и противопожарной защиты;</w:t>
      </w:r>
    </w:p>
    <w:bookmarkEnd w:id="1559"/>
    <w:bookmarkStart w:name="z2529" w:id="1560"/>
    <w:p>
      <w:pPr>
        <w:spacing w:after="0"/>
        <w:ind w:left="0"/>
        <w:jc w:val="both"/>
      </w:pP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p>
    <w:bookmarkEnd w:id="1560"/>
    <w:bookmarkStart w:name="z2530" w:id="1561"/>
    <w:p>
      <w:pPr>
        <w:spacing w:after="0"/>
        <w:ind w:left="0"/>
        <w:jc w:val="both"/>
      </w:pPr>
      <w:r>
        <w:rPr>
          <w:rFonts w:ascii="Times New Roman"/>
          <w:b w:val="false"/>
          <w:i w:val="false"/>
          <w:color w:val="000000"/>
          <w:sz w:val="28"/>
        </w:rPr>
        <w:t xml:space="preserve">
      внедряет ценностный подход в образовании с участием коллектива школы; </w:t>
      </w:r>
    </w:p>
    <w:bookmarkEnd w:id="1561"/>
    <w:bookmarkStart w:name="z2531" w:id="1562"/>
    <w:p>
      <w:pPr>
        <w:spacing w:after="0"/>
        <w:ind w:left="0"/>
        <w:jc w:val="both"/>
      </w:pPr>
      <w:r>
        <w:rPr>
          <w:rFonts w:ascii="Times New Roman"/>
          <w:b w:val="false"/>
          <w:i w:val="false"/>
          <w:color w:val="000000"/>
          <w:sz w:val="28"/>
        </w:rPr>
        <w:t>
      организует работу детской организации "Жас қыран", "Жас ұлан";</w:t>
      </w:r>
    </w:p>
    <w:bookmarkEnd w:id="1562"/>
    <w:bookmarkStart w:name="z2532" w:id="1563"/>
    <w:p>
      <w:pPr>
        <w:spacing w:after="0"/>
        <w:ind w:left="0"/>
        <w:jc w:val="both"/>
      </w:pPr>
      <w:r>
        <w:rPr>
          <w:rFonts w:ascii="Times New Roman"/>
          <w:b w:val="false"/>
          <w:i w:val="false"/>
          <w:color w:val="000000"/>
          <w:sz w:val="28"/>
        </w:rPr>
        <w:t>
      организовывает общественно-полезную работу "Служение обществу", "Поклонение Родине", "Уважение к старшим";</w:t>
      </w:r>
    </w:p>
    <w:bookmarkEnd w:id="1563"/>
    <w:bookmarkStart w:name="z2533" w:id="1564"/>
    <w:p>
      <w:pPr>
        <w:spacing w:after="0"/>
        <w:ind w:left="0"/>
        <w:jc w:val="both"/>
      </w:pPr>
      <w:r>
        <w:rPr>
          <w:rFonts w:ascii="Times New Roman"/>
          <w:b w:val="false"/>
          <w:i w:val="false"/>
          <w:color w:val="000000"/>
          <w:sz w:val="28"/>
        </w:rPr>
        <w:t>
       координирует работу по созданию и обеспечению деятельности ассоциации выпускников организации образования;</w:t>
      </w:r>
    </w:p>
    <w:bookmarkEnd w:id="1564"/>
    <w:bookmarkStart w:name="z2534" w:id="1565"/>
    <w:p>
      <w:pPr>
        <w:spacing w:after="0"/>
        <w:ind w:left="0"/>
        <w:jc w:val="both"/>
      </w:pPr>
      <w:r>
        <w:rPr>
          <w:rFonts w:ascii="Times New Roman"/>
          <w:b w:val="false"/>
          <w:i w:val="false"/>
          <w:color w:val="000000"/>
          <w:sz w:val="28"/>
        </w:rPr>
        <w:t xml:space="preserve">
      взаимодействует с ветеранами педагогического труда; </w:t>
      </w:r>
    </w:p>
    <w:bookmarkEnd w:id="1565"/>
    <w:bookmarkStart w:name="z2535" w:id="1566"/>
    <w:p>
      <w:pPr>
        <w:spacing w:after="0"/>
        <w:ind w:left="0"/>
        <w:jc w:val="both"/>
      </w:pPr>
      <w:r>
        <w:rPr>
          <w:rFonts w:ascii="Times New Roman"/>
          <w:b w:val="false"/>
          <w:i w:val="false"/>
          <w:color w:val="000000"/>
          <w:sz w:val="28"/>
        </w:rPr>
        <w:t xml:space="preserve">
      организует работу музея; </w:t>
      </w:r>
    </w:p>
    <w:bookmarkEnd w:id="1566"/>
    <w:bookmarkStart w:name="z2536" w:id="1567"/>
    <w:p>
      <w:pPr>
        <w:spacing w:after="0"/>
        <w:ind w:left="0"/>
        <w:jc w:val="both"/>
      </w:pPr>
      <w:r>
        <w:rPr>
          <w:rFonts w:ascii="Times New Roman"/>
          <w:b w:val="false"/>
          <w:i w:val="false"/>
          <w:color w:val="000000"/>
          <w:sz w:val="28"/>
        </w:rPr>
        <w:t>
      развивает дебатное движение;</w:t>
      </w:r>
    </w:p>
    <w:bookmarkEnd w:id="1567"/>
    <w:bookmarkStart w:name="z2537" w:id="1568"/>
    <w:p>
      <w:pPr>
        <w:spacing w:after="0"/>
        <w:ind w:left="0"/>
        <w:jc w:val="both"/>
      </w:pPr>
      <w:r>
        <w:rPr>
          <w:rFonts w:ascii="Times New Roman"/>
          <w:b w:val="false"/>
          <w:i w:val="false"/>
          <w:color w:val="000000"/>
          <w:sz w:val="28"/>
        </w:rPr>
        <w:t>
      организовывает туристические походы и экскурсии;</w:t>
      </w:r>
    </w:p>
    <w:bookmarkEnd w:id="1568"/>
    <w:bookmarkStart w:name="z2538" w:id="1569"/>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9" w:id="1570"/>
    <w:p>
      <w:pPr>
        <w:spacing w:after="0"/>
        <w:ind w:left="0"/>
        <w:jc w:val="both"/>
      </w:pPr>
      <w:r>
        <w:rPr>
          <w:rFonts w:ascii="Times New Roman"/>
          <w:b w:val="false"/>
          <w:i w:val="false"/>
          <w:color w:val="000000"/>
          <w:sz w:val="28"/>
        </w:rPr>
        <w:t xml:space="preserve">
      109. Должен знать: </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 </w:t>
      </w:r>
    </w:p>
    <w:bookmarkStart w:name="z2541" w:id="1571"/>
    <w:p>
      <w:pPr>
        <w:spacing w:after="0"/>
        <w:ind w:left="0"/>
        <w:jc w:val="both"/>
      </w:pPr>
      <w:r>
        <w:rPr>
          <w:rFonts w:ascii="Times New Roman"/>
          <w:b w:val="false"/>
          <w:i w:val="false"/>
          <w:color w:val="000000"/>
          <w:sz w:val="28"/>
        </w:rPr>
        <w:t>
      основы педагогики и психологии;</w:t>
      </w:r>
    </w:p>
    <w:bookmarkEnd w:id="1571"/>
    <w:bookmarkStart w:name="z2542" w:id="1572"/>
    <w:p>
      <w:pPr>
        <w:spacing w:after="0"/>
        <w:ind w:left="0"/>
        <w:jc w:val="both"/>
      </w:pPr>
      <w:r>
        <w:rPr>
          <w:rFonts w:ascii="Times New Roman"/>
          <w:b w:val="false"/>
          <w:i w:val="false"/>
          <w:color w:val="000000"/>
          <w:sz w:val="28"/>
        </w:rPr>
        <w:t xml:space="preserve">
      государственный общеобязательный стандарт образования, государственные стандарты специальных социальных услуг; </w:t>
      </w:r>
    </w:p>
    <w:bookmarkEnd w:id="1572"/>
    <w:bookmarkStart w:name="z2543" w:id="1573"/>
    <w:p>
      <w:pPr>
        <w:spacing w:after="0"/>
        <w:ind w:left="0"/>
        <w:jc w:val="both"/>
      </w:pPr>
      <w:r>
        <w:rPr>
          <w:rFonts w:ascii="Times New Roman"/>
          <w:b w:val="false"/>
          <w:i w:val="false"/>
          <w:color w:val="000000"/>
          <w:sz w:val="28"/>
        </w:rPr>
        <w:t>
      нормы педагогической этики;</w:t>
      </w:r>
    </w:p>
    <w:bookmarkEnd w:id="1573"/>
    <w:bookmarkStart w:name="z2544" w:id="1574"/>
    <w:p>
      <w:pPr>
        <w:spacing w:after="0"/>
        <w:ind w:left="0"/>
        <w:jc w:val="both"/>
      </w:pPr>
      <w:r>
        <w:rPr>
          <w:rFonts w:ascii="Times New Roman"/>
          <w:b w:val="false"/>
          <w:i w:val="false"/>
          <w:color w:val="000000"/>
          <w:sz w:val="28"/>
        </w:rPr>
        <w:t>
      международный опыт по организации воспитательного процесса;</w:t>
      </w:r>
    </w:p>
    <w:bookmarkEnd w:id="1574"/>
    <w:bookmarkStart w:name="z2545" w:id="1575"/>
    <w:p>
      <w:pPr>
        <w:spacing w:after="0"/>
        <w:ind w:left="0"/>
        <w:jc w:val="both"/>
      </w:pPr>
      <w:r>
        <w:rPr>
          <w:rFonts w:ascii="Times New Roman"/>
          <w:b w:val="false"/>
          <w:i w:val="false"/>
          <w:color w:val="000000"/>
          <w:sz w:val="28"/>
        </w:rPr>
        <w:t xml:space="preserve">
      основы экономики; </w:t>
      </w:r>
    </w:p>
    <w:bookmarkEnd w:id="1575"/>
    <w:bookmarkStart w:name="z2546" w:id="1576"/>
    <w:p>
      <w:pPr>
        <w:spacing w:after="0"/>
        <w:ind w:left="0"/>
        <w:jc w:val="both"/>
      </w:pPr>
      <w:r>
        <w:rPr>
          <w:rFonts w:ascii="Times New Roman"/>
          <w:b w:val="false"/>
          <w:i w:val="false"/>
          <w:color w:val="000000"/>
          <w:sz w:val="28"/>
        </w:rPr>
        <w:t xml:space="preserve">
      правила безопасности и охраны труда, противопожарной защиты, санитарные правила и нормы. </w:t>
      </w:r>
    </w:p>
    <w:bookmarkEnd w:id="1576"/>
    <w:bookmarkStart w:name="z2547" w:id="1577"/>
    <w:p>
      <w:pPr>
        <w:spacing w:after="0"/>
        <w:ind w:left="0"/>
        <w:jc w:val="both"/>
      </w:pPr>
      <w:r>
        <w:rPr>
          <w:rFonts w:ascii="Times New Roman"/>
          <w:b w:val="false"/>
          <w:i w:val="false"/>
          <w:color w:val="000000"/>
          <w:sz w:val="28"/>
        </w:rPr>
        <w:t xml:space="preserve">
      110. Требования к квалификации: </w:t>
      </w:r>
    </w:p>
    <w:bookmarkEnd w:id="1577"/>
    <w:bookmarkStart w:name="z2548" w:id="1578"/>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bookmarkEnd w:id="1578"/>
    <w:bookmarkStart w:name="z2549" w:id="1579"/>
    <w:p>
      <w:pPr>
        <w:spacing w:after="0"/>
        <w:ind w:left="0"/>
        <w:jc w:val="both"/>
      </w:pPr>
      <w:r>
        <w:rPr>
          <w:rFonts w:ascii="Times New Roman"/>
          <w:b w:val="false"/>
          <w:i w:val="false"/>
          <w:color w:val="000000"/>
          <w:sz w:val="28"/>
        </w:rPr>
        <w:t>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bookmarkEnd w:id="1579"/>
    <w:bookmarkStart w:name="z2550" w:id="1580"/>
    <w:p>
      <w:pPr>
        <w:spacing w:after="0"/>
        <w:ind w:left="0"/>
        <w:jc w:val="left"/>
      </w:pPr>
      <w:r>
        <w:rPr>
          <w:rFonts w:ascii="Times New Roman"/>
          <w:b/>
          <w:i w:val="false"/>
          <w:color w:val="000000"/>
        </w:rPr>
        <w:t xml:space="preserve"> Параграф 4. Методист организации образования для детей – сирот и детей, оставшихся без попечения родителей</w:t>
      </w:r>
    </w:p>
    <w:bookmarkEnd w:id="1580"/>
    <w:bookmarkStart w:name="z2551" w:id="1581"/>
    <w:p>
      <w:pPr>
        <w:spacing w:after="0"/>
        <w:ind w:left="0"/>
        <w:jc w:val="both"/>
      </w:pPr>
      <w:r>
        <w:rPr>
          <w:rFonts w:ascii="Times New Roman"/>
          <w:b w:val="false"/>
          <w:i w:val="false"/>
          <w:color w:val="000000"/>
          <w:sz w:val="28"/>
        </w:rPr>
        <w:t xml:space="preserve">
      111. Должностные обязанности: </w:t>
      </w:r>
    </w:p>
    <w:bookmarkEnd w:id="1581"/>
    <w:bookmarkStart w:name="z2552" w:id="1582"/>
    <w:p>
      <w:pPr>
        <w:spacing w:after="0"/>
        <w:ind w:left="0"/>
        <w:jc w:val="both"/>
      </w:pPr>
      <w:r>
        <w:rPr>
          <w:rFonts w:ascii="Times New Roman"/>
          <w:b w:val="false"/>
          <w:i w:val="false"/>
          <w:color w:val="000000"/>
          <w:sz w:val="28"/>
        </w:rPr>
        <w:t>
      организует и анализирует учебно-методическую работу организации;</w:t>
      </w:r>
    </w:p>
    <w:bookmarkEnd w:id="1582"/>
    <w:bookmarkStart w:name="z2553" w:id="1583"/>
    <w:p>
      <w:pPr>
        <w:spacing w:after="0"/>
        <w:ind w:left="0"/>
        <w:jc w:val="both"/>
      </w:pPr>
      <w:r>
        <w:rPr>
          <w:rFonts w:ascii="Times New Roman"/>
          <w:b w:val="false"/>
          <w:i w:val="false"/>
          <w:color w:val="000000"/>
          <w:sz w:val="28"/>
        </w:rPr>
        <w:t xml:space="preserve">
      координирует работу методических и цикловых комиссий по выявлению, обобщению и внедрению инновационного педагогического опыта; </w:t>
      </w:r>
    </w:p>
    <w:bookmarkEnd w:id="1583"/>
    <w:bookmarkStart w:name="z2554" w:id="1584"/>
    <w:p>
      <w:pPr>
        <w:spacing w:after="0"/>
        <w:ind w:left="0"/>
        <w:jc w:val="both"/>
      </w:pPr>
      <w:r>
        <w:rPr>
          <w:rFonts w:ascii="Times New Roman"/>
          <w:b w:val="false"/>
          <w:i w:val="false"/>
          <w:color w:val="000000"/>
          <w:sz w:val="28"/>
        </w:rPr>
        <w:t xml:space="preserve">
      выявляет, обобщает, и способствует трансляции инновационного педагогического опыта, внедряет в практику новые подходы; </w:t>
      </w:r>
    </w:p>
    <w:bookmarkEnd w:id="1584"/>
    <w:bookmarkStart w:name="z2555" w:id="1585"/>
    <w:p>
      <w:pPr>
        <w:spacing w:after="0"/>
        <w:ind w:left="0"/>
        <w:jc w:val="both"/>
      </w:pPr>
      <w:r>
        <w:rPr>
          <w:rFonts w:ascii="Times New Roman"/>
          <w:b w:val="false"/>
          <w:i w:val="false"/>
          <w:color w:val="000000"/>
          <w:sz w:val="28"/>
        </w:rPr>
        <w:t>
      содействует разработке авторских программ;</w:t>
      </w:r>
    </w:p>
    <w:bookmarkEnd w:id="1585"/>
    <w:bookmarkStart w:name="z2556" w:id="1586"/>
    <w:p>
      <w:pPr>
        <w:spacing w:after="0"/>
        <w:ind w:left="0"/>
        <w:jc w:val="both"/>
      </w:pPr>
      <w:r>
        <w:rPr>
          <w:rFonts w:ascii="Times New Roman"/>
          <w:b w:val="false"/>
          <w:i w:val="false"/>
          <w:color w:val="000000"/>
          <w:sz w:val="28"/>
        </w:rPr>
        <w:t xml:space="preserve">
      составляет методические рекомендации, методические пособия; </w:t>
      </w:r>
    </w:p>
    <w:bookmarkEnd w:id="1586"/>
    <w:bookmarkStart w:name="z2557" w:id="1587"/>
    <w:p>
      <w:pPr>
        <w:spacing w:after="0"/>
        <w:ind w:left="0"/>
        <w:jc w:val="both"/>
      </w:pPr>
      <w:r>
        <w:rPr>
          <w:rFonts w:ascii="Times New Roman"/>
          <w:b w:val="false"/>
          <w:i w:val="false"/>
          <w:color w:val="000000"/>
          <w:sz w:val="28"/>
        </w:rPr>
        <w:t>
      участвует в подготовке и проведении семинаров, конференций, курсов повышения и переподготовки квалификации преподавателей;</w:t>
      </w:r>
    </w:p>
    <w:bookmarkEnd w:id="1587"/>
    <w:bookmarkStart w:name="z2558" w:id="1588"/>
    <w:p>
      <w:pPr>
        <w:spacing w:after="0"/>
        <w:ind w:left="0"/>
        <w:jc w:val="both"/>
      </w:pPr>
      <w:r>
        <w:rPr>
          <w:rFonts w:ascii="Times New Roman"/>
          <w:b w:val="false"/>
          <w:i w:val="false"/>
          <w:color w:val="000000"/>
          <w:sz w:val="28"/>
        </w:rPr>
        <w:t xml:space="preserve">
      обеспечивает оснащение методического кабинета оборудованием, наглядными пособиями; </w:t>
      </w:r>
    </w:p>
    <w:bookmarkEnd w:id="1588"/>
    <w:bookmarkStart w:name="z2559" w:id="1589"/>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1589"/>
    <w:bookmarkStart w:name="z2560" w:id="1590"/>
    <w:p>
      <w:pPr>
        <w:spacing w:after="0"/>
        <w:ind w:left="0"/>
        <w:jc w:val="both"/>
      </w:pPr>
      <w:r>
        <w:rPr>
          <w:rFonts w:ascii="Times New Roman"/>
          <w:b w:val="false"/>
          <w:i w:val="false"/>
          <w:color w:val="000000"/>
          <w:sz w:val="28"/>
        </w:rPr>
        <w:t xml:space="preserve">
      112. Должен знать: </w:t>
      </w:r>
    </w:p>
    <w:bookmarkEnd w:id="1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 xml:space="preserve">О социальной </w:t>
      </w:r>
      <w:r>
        <w:rPr>
          <w:rFonts w:ascii="Times New Roman"/>
          <w:b w:val="false"/>
          <w:i w:val="false"/>
          <w:color w:val="000000"/>
          <w:sz w:val="28"/>
        </w:rPr>
        <w:t>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w:t>
      </w:r>
      <w:r>
        <w:rPr>
          <w:rFonts w:ascii="Times New Roman"/>
          <w:b w:val="false"/>
          <w:i w:val="false"/>
          <w:color w:val="000000"/>
          <w:sz w:val="28"/>
        </w:rPr>
        <w:t xml:space="preserve"> семейного типа и домах юношества" и иные нормативные правовые акты, определяющие направления и перспективы развития образования;</w:t>
      </w:r>
    </w:p>
    <w:bookmarkStart w:name="z2562" w:id="1591"/>
    <w:p>
      <w:pPr>
        <w:spacing w:after="0"/>
        <w:ind w:left="0"/>
        <w:jc w:val="both"/>
      </w:pPr>
      <w:r>
        <w:rPr>
          <w:rFonts w:ascii="Times New Roman"/>
          <w:b w:val="false"/>
          <w:i w:val="false"/>
          <w:color w:val="000000"/>
          <w:sz w:val="28"/>
        </w:rPr>
        <w:t>
      нормы педагогической этики;</w:t>
      </w:r>
    </w:p>
    <w:bookmarkEnd w:id="1591"/>
    <w:bookmarkStart w:name="z2563" w:id="1592"/>
    <w:p>
      <w:pPr>
        <w:spacing w:after="0"/>
        <w:ind w:left="0"/>
        <w:jc w:val="both"/>
      </w:pPr>
      <w:r>
        <w:rPr>
          <w:rFonts w:ascii="Times New Roman"/>
          <w:b w:val="false"/>
          <w:i w:val="false"/>
          <w:color w:val="000000"/>
          <w:sz w:val="28"/>
        </w:rPr>
        <w:t>
      основы педагогики и психологии, менеджмента;</w:t>
      </w:r>
    </w:p>
    <w:bookmarkEnd w:id="1592"/>
    <w:bookmarkStart w:name="z2564" w:id="1593"/>
    <w:p>
      <w:pPr>
        <w:spacing w:after="0"/>
        <w:ind w:left="0"/>
        <w:jc w:val="both"/>
      </w:pPr>
      <w:r>
        <w:rPr>
          <w:rFonts w:ascii="Times New Roman"/>
          <w:b w:val="false"/>
          <w:i w:val="false"/>
          <w:color w:val="000000"/>
          <w:sz w:val="28"/>
        </w:rPr>
        <w:t>
      достижения педагогической науки и практики;</w:t>
      </w:r>
    </w:p>
    <w:bookmarkEnd w:id="1593"/>
    <w:bookmarkStart w:name="z2565" w:id="1594"/>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1594"/>
    <w:bookmarkStart w:name="z2566" w:id="1595"/>
    <w:p>
      <w:pPr>
        <w:spacing w:after="0"/>
        <w:ind w:left="0"/>
        <w:jc w:val="both"/>
      </w:pPr>
      <w:r>
        <w:rPr>
          <w:rFonts w:ascii="Times New Roman"/>
          <w:b w:val="false"/>
          <w:i w:val="false"/>
          <w:color w:val="000000"/>
          <w:sz w:val="28"/>
        </w:rPr>
        <w:t xml:space="preserve">
      113. Требования к квалификации: </w:t>
      </w:r>
    </w:p>
    <w:bookmarkEnd w:id="1595"/>
    <w:bookmarkStart w:name="z2567" w:id="1596"/>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3 лет.</w:t>
      </w:r>
    </w:p>
    <w:bookmarkEnd w:id="1596"/>
    <w:bookmarkStart w:name="z2568" w:id="1597"/>
    <w:p>
      <w:pPr>
        <w:spacing w:after="0"/>
        <w:ind w:left="0"/>
        <w:jc w:val="left"/>
      </w:pPr>
      <w:r>
        <w:rPr>
          <w:rFonts w:ascii="Times New Roman"/>
          <w:b/>
          <w:i w:val="false"/>
          <w:color w:val="000000"/>
        </w:rPr>
        <w:t xml:space="preserve"> Параграф 5. Педагог-организатор организации образования для детей – сирот и детей, оставшихся без попечения родителей</w:t>
      </w:r>
    </w:p>
    <w:bookmarkEnd w:id="1597"/>
    <w:bookmarkStart w:name="z2569" w:id="1598"/>
    <w:p>
      <w:pPr>
        <w:spacing w:after="0"/>
        <w:ind w:left="0"/>
        <w:jc w:val="both"/>
      </w:pPr>
      <w:r>
        <w:rPr>
          <w:rFonts w:ascii="Times New Roman"/>
          <w:b w:val="false"/>
          <w:i w:val="false"/>
          <w:color w:val="000000"/>
          <w:sz w:val="28"/>
        </w:rPr>
        <w:t xml:space="preserve">
      114. Должностные обязанности: </w:t>
      </w:r>
    </w:p>
    <w:bookmarkEnd w:id="1598"/>
    <w:bookmarkStart w:name="z2570" w:id="1599"/>
    <w:p>
      <w:pPr>
        <w:spacing w:after="0"/>
        <w:ind w:left="0"/>
        <w:jc w:val="both"/>
      </w:pPr>
      <w:r>
        <w:rPr>
          <w:rFonts w:ascii="Times New Roman"/>
          <w:b w:val="false"/>
          <w:i w:val="false"/>
          <w:color w:val="000000"/>
          <w:sz w:val="28"/>
        </w:rPr>
        <w:t>
      изучает возрастные и психологические особенности, интересы и потребности обучающихся организаций образования, создает условия для их реализации;</w:t>
      </w:r>
    </w:p>
    <w:bookmarkEnd w:id="1599"/>
    <w:bookmarkStart w:name="z2571" w:id="1600"/>
    <w:p>
      <w:pPr>
        <w:spacing w:after="0"/>
        <w:ind w:left="0"/>
        <w:jc w:val="both"/>
      </w:pPr>
      <w:r>
        <w:rPr>
          <w:rFonts w:ascii="Times New Roman"/>
          <w:b w:val="false"/>
          <w:i w:val="false"/>
          <w:color w:val="000000"/>
          <w:sz w:val="28"/>
        </w:rPr>
        <w:t>
      содействует развитию талантов, умственных и физических способностей, формированию общей культуры личности;</w:t>
      </w:r>
    </w:p>
    <w:bookmarkEnd w:id="1600"/>
    <w:bookmarkStart w:name="z2572" w:id="1601"/>
    <w:p>
      <w:pPr>
        <w:spacing w:after="0"/>
        <w:ind w:left="0"/>
        <w:jc w:val="both"/>
      </w:pPr>
      <w:r>
        <w:rPr>
          <w:rFonts w:ascii="Times New Roman"/>
          <w:b w:val="false"/>
          <w:i w:val="false"/>
          <w:color w:val="000000"/>
          <w:sz w:val="28"/>
        </w:rPr>
        <w:t xml:space="preserve">
      организует работу клубов, кружков, секций, разнообразную совместную деятельность детей и взрослых, индивидуальную работу с детьми и подростками; </w:t>
      </w:r>
    </w:p>
    <w:bookmarkEnd w:id="1601"/>
    <w:bookmarkStart w:name="z2573" w:id="1602"/>
    <w:p>
      <w:pPr>
        <w:spacing w:after="0"/>
        <w:ind w:left="0"/>
        <w:jc w:val="both"/>
      </w:pPr>
      <w:r>
        <w:rPr>
          <w:rFonts w:ascii="Times New Roman"/>
          <w:b w:val="false"/>
          <w:i w:val="false"/>
          <w:color w:val="000000"/>
          <w:sz w:val="28"/>
        </w:rPr>
        <w:t>
      руководит одним из направлений: научно-техническим, художественно-творческим, спортивно-туристическим;</w:t>
      </w:r>
    </w:p>
    <w:bookmarkEnd w:id="1602"/>
    <w:bookmarkStart w:name="z2574" w:id="1603"/>
    <w:p>
      <w:pPr>
        <w:spacing w:after="0"/>
        <w:ind w:left="0"/>
        <w:jc w:val="both"/>
      </w:pPr>
      <w:r>
        <w:rPr>
          <w:rFonts w:ascii="Times New Roman"/>
          <w:b w:val="false"/>
          <w:i w:val="false"/>
          <w:color w:val="000000"/>
          <w:sz w:val="28"/>
        </w:rPr>
        <w:t>
      организует работу по направлениям дополнительного образования;</w:t>
      </w:r>
    </w:p>
    <w:bookmarkEnd w:id="1603"/>
    <w:bookmarkStart w:name="z2575" w:id="1604"/>
    <w:p>
      <w:pPr>
        <w:spacing w:after="0"/>
        <w:ind w:left="0"/>
        <w:jc w:val="both"/>
      </w:pPr>
      <w:r>
        <w:rPr>
          <w:rFonts w:ascii="Times New Roman"/>
          <w:b w:val="false"/>
          <w:i w:val="false"/>
          <w:color w:val="000000"/>
          <w:sz w:val="28"/>
        </w:rPr>
        <w:t>
      организовывает общественно-полезную работу "Служение обществу", "Поклонение Родине", "Уважение к старшим", дебаты, школьный парламент;</w:t>
      </w:r>
    </w:p>
    <w:bookmarkEnd w:id="1604"/>
    <w:bookmarkStart w:name="z2576" w:id="1605"/>
    <w:p>
      <w:pPr>
        <w:spacing w:after="0"/>
        <w:ind w:left="0"/>
        <w:jc w:val="both"/>
      </w:pPr>
      <w:r>
        <w:rPr>
          <w:rFonts w:ascii="Times New Roman"/>
          <w:b w:val="false"/>
          <w:i w:val="false"/>
          <w:color w:val="000000"/>
          <w:sz w:val="28"/>
        </w:rPr>
        <w:t xml:space="preserve">
      способствует реализации прав ребенка на участие в ассоциациях, общественных организациях в соответствии с действующим законодательством; </w:t>
      </w:r>
    </w:p>
    <w:bookmarkEnd w:id="1605"/>
    <w:bookmarkStart w:name="z2577" w:id="1606"/>
    <w:p>
      <w:pPr>
        <w:spacing w:after="0"/>
        <w:ind w:left="0"/>
        <w:jc w:val="both"/>
      </w:pPr>
      <w:r>
        <w:rPr>
          <w:rFonts w:ascii="Times New Roman"/>
          <w:b w:val="false"/>
          <w:i w:val="false"/>
          <w:color w:val="000000"/>
          <w:sz w:val="28"/>
        </w:rPr>
        <w:t xml:space="preserve">
      организует досуг, праздники, походы, экскурсии, развлечения, поддерживает социально значимые инициативы обучающихся; </w:t>
      </w:r>
    </w:p>
    <w:bookmarkEnd w:id="1606"/>
    <w:bookmarkStart w:name="z2578" w:id="1607"/>
    <w:p>
      <w:pPr>
        <w:spacing w:after="0"/>
        <w:ind w:left="0"/>
        <w:jc w:val="both"/>
      </w:pPr>
      <w:r>
        <w:rPr>
          <w:rFonts w:ascii="Times New Roman"/>
          <w:b w:val="false"/>
          <w:i w:val="false"/>
          <w:color w:val="000000"/>
          <w:sz w:val="28"/>
        </w:rPr>
        <w:t>
      организует участие детей в культурно-массовых мероприятиях;</w:t>
      </w:r>
    </w:p>
    <w:bookmarkEnd w:id="1607"/>
    <w:bookmarkStart w:name="z2579" w:id="1608"/>
    <w:p>
      <w:pPr>
        <w:spacing w:after="0"/>
        <w:ind w:left="0"/>
        <w:jc w:val="both"/>
      </w:pPr>
      <w:r>
        <w:rPr>
          <w:rFonts w:ascii="Times New Roman"/>
          <w:b w:val="false"/>
          <w:i w:val="false"/>
          <w:color w:val="000000"/>
          <w:sz w:val="28"/>
        </w:rPr>
        <w:t>
      обеспечивает создание условий для охраны жизни и здоровья детей во время проведения мероприятий;</w:t>
      </w:r>
    </w:p>
    <w:bookmarkEnd w:id="1608"/>
    <w:bookmarkStart w:name="z2580" w:id="1609"/>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1609"/>
    <w:bookmarkStart w:name="z2581" w:id="1610"/>
    <w:p>
      <w:pPr>
        <w:spacing w:after="0"/>
        <w:ind w:left="0"/>
        <w:jc w:val="both"/>
      </w:pPr>
      <w:r>
        <w:rPr>
          <w:rFonts w:ascii="Times New Roman"/>
          <w:b w:val="false"/>
          <w:i w:val="false"/>
          <w:color w:val="000000"/>
          <w:sz w:val="28"/>
        </w:rPr>
        <w:t xml:space="preserve">
      115. Должен знать: </w:t>
      </w:r>
    </w:p>
    <w:bookmarkEnd w:id="1610"/>
    <w:bookmarkStart w:name="z2582" w:id="1611"/>
    <w:p>
      <w:pPr>
        <w:spacing w:after="0"/>
        <w:ind w:left="0"/>
        <w:jc w:val="both"/>
      </w:pPr>
      <w:r>
        <w:rPr>
          <w:rFonts w:ascii="Times New Roman"/>
          <w:b w:val="false"/>
          <w:i w:val="false"/>
          <w:color w:val="000000"/>
          <w:sz w:val="28"/>
        </w:rPr>
        <w:t>
      Конституцию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w:t>
      </w:r>
      <w:r>
        <w:rPr>
          <w:rFonts w:ascii="Times New Roman"/>
          <w:b w:val="false"/>
          <w:i w:val="false"/>
          <w:color w:val="000000"/>
          <w:sz w:val="28"/>
        </w:rPr>
        <w:t xml:space="preserve"> семейного типа и домах юношества" и иные нормативные правовые акты по вопросам образования;</w:t>
      </w:r>
    </w:p>
    <w:bookmarkEnd w:id="1611"/>
    <w:bookmarkStart w:name="z2583" w:id="1612"/>
    <w:p>
      <w:pPr>
        <w:spacing w:after="0"/>
        <w:ind w:left="0"/>
        <w:jc w:val="both"/>
      </w:pPr>
      <w:r>
        <w:rPr>
          <w:rFonts w:ascii="Times New Roman"/>
          <w:b w:val="false"/>
          <w:i w:val="false"/>
          <w:color w:val="000000"/>
          <w:sz w:val="28"/>
        </w:rPr>
        <w:t>
      педагогику и психологию, физиологию, гигиену, специфику развития интересов и потребностей обучающихся, основы их творческой деятельности;</w:t>
      </w:r>
    </w:p>
    <w:bookmarkEnd w:id="1612"/>
    <w:bookmarkStart w:name="z2584" w:id="1613"/>
    <w:p>
      <w:pPr>
        <w:spacing w:after="0"/>
        <w:ind w:left="0"/>
        <w:jc w:val="both"/>
      </w:pPr>
      <w:r>
        <w:rPr>
          <w:rFonts w:ascii="Times New Roman"/>
          <w:b w:val="false"/>
          <w:i w:val="false"/>
          <w:color w:val="000000"/>
          <w:sz w:val="28"/>
        </w:rPr>
        <w:t>
      нормы педагогической этики;</w:t>
      </w:r>
    </w:p>
    <w:bookmarkEnd w:id="1613"/>
    <w:bookmarkStart w:name="z2585" w:id="1614"/>
    <w:p>
      <w:pPr>
        <w:spacing w:after="0"/>
        <w:ind w:left="0"/>
        <w:jc w:val="both"/>
      </w:pPr>
      <w:r>
        <w:rPr>
          <w:rFonts w:ascii="Times New Roman"/>
          <w:b w:val="false"/>
          <w:i w:val="false"/>
          <w:color w:val="000000"/>
          <w:sz w:val="28"/>
        </w:rPr>
        <w:t>
      методику воспитательной работы, основы деятельности детских коллективов, организаций и ассоциаций;</w:t>
      </w:r>
    </w:p>
    <w:bookmarkEnd w:id="1614"/>
    <w:bookmarkStart w:name="z2586" w:id="1615"/>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1615"/>
    <w:bookmarkStart w:name="z2587" w:id="1616"/>
    <w:p>
      <w:pPr>
        <w:spacing w:after="0"/>
        <w:ind w:left="0"/>
        <w:jc w:val="both"/>
      </w:pPr>
      <w:r>
        <w:rPr>
          <w:rFonts w:ascii="Times New Roman"/>
          <w:b w:val="false"/>
          <w:i w:val="false"/>
          <w:color w:val="000000"/>
          <w:sz w:val="28"/>
        </w:rPr>
        <w:t xml:space="preserve">
      116. Требования к квалификации: </w:t>
      </w:r>
    </w:p>
    <w:bookmarkEnd w:id="1616"/>
    <w:bookmarkStart w:name="z2588" w:id="1617"/>
    <w:p>
      <w:pPr>
        <w:spacing w:after="0"/>
        <w:ind w:left="0"/>
        <w:jc w:val="both"/>
      </w:pPr>
      <w:r>
        <w:rPr>
          <w:rFonts w:ascii="Times New Roman"/>
          <w:b w:val="false"/>
          <w:i w:val="false"/>
          <w:color w:val="000000"/>
          <w:sz w:val="28"/>
        </w:rPr>
        <w:t>
      высшее и (или) послевузовское педагогическое образование и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bookmarkEnd w:id="1617"/>
    <w:bookmarkStart w:name="z2589" w:id="1618"/>
    <w:p>
      <w:pPr>
        <w:spacing w:after="0"/>
        <w:ind w:left="0"/>
        <w:jc w:val="both"/>
      </w:pPr>
      <w:r>
        <w:rPr>
          <w:rFonts w:ascii="Times New Roman"/>
          <w:b w:val="false"/>
          <w:i w:val="false"/>
          <w:color w:val="000000"/>
          <w:sz w:val="28"/>
        </w:rPr>
        <w:t>
      и (или) при наличии высшего или среднего уровня квалификации стаж работы по специальности: для педагога-модератора не менее 2 лет, для педагога-эксперта – не менее 3 лет, педагога-исследователя - не менее 4 лет;</w:t>
      </w:r>
    </w:p>
    <w:bookmarkEnd w:id="1618"/>
    <w:bookmarkStart w:name="z2590" w:id="1619"/>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педагога-организатора для педагога-мастера – не менее 5 лет.</w:t>
      </w:r>
    </w:p>
    <w:bookmarkEnd w:id="1619"/>
    <w:bookmarkStart w:name="z2591" w:id="1620"/>
    <w:p>
      <w:pPr>
        <w:spacing w:after="0"/>
        <w:ind w:left="0"/>
        <w:jc w:val="both"/>
      </w:pPr>
      <w:r>
        <w:rPr>
          <w:rFonts w:ascii="Times New Roman"/>
          <w:b w:val="false"/>
          <w:i w:val="false"/>
          <w:color w:val="000000"/>
          <w:sz w:val="28"/>
        </w:rPr>
        <w:t>
      117. Требования к квалификации с определением профессиональных компетенций:</w:t>
      </w:r>
    </w:p>
    <w:bookmarkEnd w:id="1620"/>
    <w:bookmarkStart w:name="z2592" w:id="1621"/>
    <w:p>
      <w:pPr>
        <w:spacing w:after="0"/>
        <w:ind w:left="0"/>
        <w:jc w:val="both"/>
      </w:pPr>
      <w:r>
        <w:rPr>
          <w:rFonts w:ascii="Times New Roman"/>
          <w:b w:val="false"/>
          <w:i w:val="false"/>
          <w:color w:val="000000"/>
          <w:sz w:val="28"/>
        </w:rPr>
        <w:t>
      1) "педагог-модератор":</w:t>
      </w:r>
    </w:p>
    <w:bookmarkEnd w:id="1621"/>
    <w:bookmarkStart w:name="z2593" w:id="1622"/>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а также: </w:t>
      </w:r>
    </w:p>
    <w:bookmarkEnd w:id="1622"/>
    <w:bookmarkStart w:name="z2594" w:id="1623"/>
    <w:p>
      <w:pPr>
        <w:spacing w:after="0"/>
        <w:ind w:left="0"/>
        <w:jc w:val="both"/>
      </w:pPr>
      <w:r>
        <w:rPr>
          <w:rFonts w:ascii="Times New Roman"/>
          <w:b w:val="false"/>
          <w:i w:val="false"/>
          <w:color w:val="000000"/>
          <w:sz w:val="28"/>
        </w:rPr>
        <w:t xml:space="preserve">
      пользоваться организационными формами диагностической работы с детьми и подростками, обеспечивать устойчивые положительные результаты в воспитательном процессе; </w:t>
      </w:r>
    </w:p>
    <w:bookmarkEnd w:id="1623"/>
    <w:bookmarkStart w:name="z2595" w:id="1624"/>
    <w:p>
      <w:pPr>
        <w:spacing w:after="0"/>
        <w:ind w:left="0"/>
        <w:jc w:val="both"/>
      </w:pPr>
      <w:r>
        <w:rPr>
          <w:rFonts w:ascii="Times New Roman"/>
          <w:b w:val="false"/>
          <w:i w:val="false"/>
          <w:color w:val="000000"/>
          <w:sz w:val="28"/>
        </w:rPr>
        <w:t>
      участвовать в работе методических объединений, школ передового опыта;</w:t>
      </w:r>
    </w:p>
    <w:bookmarkEnd w:id="1624"/>
    <w:bookmarkStart w:name="z2596" w:id="1625"/>
    <w:p>
      <w:pPr>
        <w:spacing w:after="0"/>
        <w:ind w:left="0"/>
        <w:jc w:val="both"/>
      </w:pPr>
      <w:r>
        <w:rPr>
          <w:rFonts w:ascii="Times New Roman"/>
          <w:b w:val="false"/>
          <w:i w:val="false"/>
          <w:color w:val="000000"/>
          <w:sz w:val="28"/>
        </w:rPr>
        <w:t>
      2) "педагог-эксперт":</w:t>
      </w:r>
    </w:p>
    <w:bookmarkEnd w:id="1625"/>
    <w:bookmarkStart w:name="z2597" w:id="1626"/>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"педагог-модератор", а также: </w:t>
      </w:r>
    </w:p>
    <w:bookmarkEnd w:id="1626"/>
    <w:bookmarkStart w:name="z2598" w:id="1627"/>
    <w:p>
      <w:pPr>
        <w:spacing w:after="0"/>
        <w:ind w:left="0"/>
        <w:jc w:val="both"/>
      </w:pPr>
      <w:r>
        <w:rPr>
          <w:rFonts w:ascii="Times New Roman"/>
          <w:b w:val="false"/>
          <w:i w:val="false"/>
          <w:color w:val="000000"/>
          <w:sz w:val="28"/>
        </w:rPr>
        <w:t xml:space="preserve">
      пользоваться методиками анализа воспитательной работы; </w:t>
      </w:r>
    </w:p>
    <w:bookmarkEnd w:id="1627"/>
    <w:bookmarkStart w:name="z2599" w:id="1628"/>
    <w:p>
      <w:pPr>
        <w:spacing w:after="0"/>
        <w:ind w:left="0"/>
        <w:jc w:val="both"/>
      </w:pPr>
      <w:r>
        <w:rPr>
          <w:rFonts w:ascii="Times New Roman"/>
          <w:b w:val="false"/>
          <w:i w:val="false"/>
          <w:color w:val="000000"/>
          <w:sz w:val="28"/>
        </w:rPr>
        <w:t>
      самостоятельно разрабатывать методику воспитания детей и подростков с учетом дифференцированного подхода к ним;</w:t>
      </w:r>
    </w:p>
    <w:bookmarkEnd w:id="1628"/>
    <w:bookmarkStart w:name="z2600" w:id="1629"/>
    <w:p>
      <w:pPr>
        <w:spacing w:after="0"/>
        <w:ind w:left="0"/>
        <w:jc w:val="both"/>
      </w:pPr>
      <w:r>
        <w:rPr>
          <w:rFonts w:ascii="Times New Roman"/>
          <w:b w:val="false"/>
          <w:i w:val="false"/>
          <w:color w:val="000000"/>
          <w:sz w:val="28"/>
        </w:rPr>
        <w:t>
      использовать передовой педагогический опыт в работе;</w:t>
      </w:r>
    </w:p>
    <w:bookmarkEnd w:id="1629"/>
    <w:bookmarkStart w:name="z2601" w:id="1630"/>
    <w:p>
      <w:pPr>
        <w:spacing w:after="0"/>
        <w:ind w:left="0"/>
        <w:jc w:val="both"/>
      </w:pPr>
      <w:r>
        <w:rPr>
          <w:rFonts w:ascii="Times New Roman"/>
          <w:b w:val="false"/>
          <w:i w:val="false"/>
          <w:color w:val="000000"/>
          <w:sz w:val="28"/>
        </w:rPr>
        <w:t>
      3) "педагог-исследователь":</w:t>
      </w:r>
    </w:p>
    <w:bookmarkEnd w:id="1630"/>
    <w:bookmarkStart w:name="z2602" w:id="1631"/>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"педагог-эксперт", а также: </w:t>
      </w:r>
    </w:p>
    <w:bookmarkEnd w:id="1631"/>
    <w:bookmarkStart w:name="z2603" w:id="1632"/>
    <w:p>
      <w:pPr>
        <w:spacing w:after="0"/>
        <w:ind w:left="0"/>
        <w:jc w:val="both"/>
      </w:pPr>
      <w:r>
        <w:rPr>
          <w:rFonts w:ascii="Times New Roman"/>
          <w:b w:val="false"/>
          <w:i w:val="false"/>
          <w:color w:val="000000"/>
          <w:sz w:val="28"/>
        </w:rPr>
        <w:t xml:space="preserve">
      пользоваться методами научно-исследовательской, экспериментальной работы; </w:t>
      </w:r>
    </w:p>
    <w:bookmarkEnd w:id="1632"/>
    <w:bookmarkStart w:name="z2604" w:id="1633"/>
    <w:p>
      <w:pPr>
        <w:spacing w:after="0"/>
        <w:ind w:left="0"/>
        <w:jc w:val="both"/>
      </w:pPr>
      <w:r>
        <w:rPr>
          <w:rFonts w:ascii="Times New Roman"/>
          <w:b w:val="false"/>
          <w:i w:val="false"/>
          <w:color w:val="000000"/>
          <w:sz w:val="28"/>
        </w:rPr>
        <w:t xml:space="preserve">
      разрабатывать новые педагогические технологии, целевые программы, вести работу по их апробации; </w:t>
      </w:r>
    </w:p>
    <w:bookmarkEnd w:id="1633"/>
    <w:bookmarkStart w:name="z2605" w:id="1634"/>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социальной педагогики;</w:t>
      </w:r>
    </w:p>
    <w:bookmarkEnd w:id="1634"/>
    <w:bookmarkStart w:name="z2606" w:id="1635"/>
    <w:p>
      <w:pPr>
        <w:spacing w:after="0"/>
        <w:ind w:left="0"/>
        <w:jc w:val="both"/>
      </w:pPr>
      <w:r>
        <w:rPr>
          <w:rFonts w:ascii="Times New Roman"/>
          <w:b w:val="false"/>
          <w:i w:val="false"/>
          <w:color w:val="000000"/>
          <w:sz w:val="28"/>
        </w:rPr>
        <w:t>
      4) "педагог-мастер":</w:t>
      </w:r>
    </w:p>
    <w:bookmarkEnd w:id="1635"/>
    <w:bookmarkStart w:name="z2607" w:id="1636"/>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"педагог-исследователь", а также: </w:t>
      </w:r>
    </w:p>
    <w:bookmarkEnd w:id="1636"/>
    <w:bookmarkStart w:name="z2608" w:id="1637"/>
    <w:p>
      <w:pPr>
        <w:spacing w:after="0"/>
        <w:ind w:left="0"/>
        <w:jc w:val="both"/>
      </w:pPr>
      <w:r>
        <w:rPr>
          <w:rFonts w:ascii="Times New Roman"/>
          <w:b w:val="false"/>
          <w:i w:val="false"/>
          <w:color w:val="000000"/>
          <w:sz w:val="28"/>
        </w:rPr>
        <w:t xml:space="preserve">
      пользоваться методами научно-исследовательской, экспериментальной работы; </w:t>
      </w:r>
    </w:p>
    <w:bookmarkEnd w:id="1637"/>
    <w:bookmarkStart w:name="z2609" w:id="1638"/>
    <w:p>
      <w:pPr>
        <w:spacing w:after="0"/>
        <w:ind w:left="0"/>
        <w:jc w:val="both"/>
      </w:pPr>
      <w:r>
        <w:rPr>
          <w:rFonts w:ascii="Times New Roman"/>
          <w:b w:val="false"/>
          <w:i w:val="false"/>
          <w:color w:val="000000"/>
          <w:sz w:val="28"/>
        </w:rPr>
        <w:t>
      разрабатывать новые педагогические технологии, целевые программы;</w:t>
      </w:r>
    </w:p>
    <w:bookmarkEnd w:id="1638"/>
    <w:bookmarkStart w:name="z2610" w:id="1639"/>
    <w:p>
      <w:pPr>
        <w:spacing w:after="0"/>
        <w:ind w:left="0"/>
        <w:jc w:val="both"/>
      </w:pPr>
      <w:r>
        <w:rPr>
          <w:rFonts w:ascii="Times New Roman"/>
          <w:b w:val="false"/>
          <w:i w:val="false"/>
          <w:color w:val="000000"/>
          <w:sz w:val="28"/>
        </w:rPr>
        <w:t>
      вести работу по их апробации;</w:t>
      </w:r>
    </w:p>
    <w:bookmarkEnd w:id="1639"/>
    <w:bookmarkStart w:name="z2611" w:id="1640"/>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социальной педагогики;</w:t>
      </w:r>
    </w:p>
    <w:bookmarkEnd w:id="1640"/>
    <w:bookmarkStart w:name="z2612" w:id="1641"/>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641"/>
    <w:bookmarkStart w:name="z2613" w:id="1642"/>
    <w:p>
      <w:pPr>
        <w:spacing w:after="0"/>
        <w:ind w:left="0"/>
        <w:jc w:val="left"/>
      </w:pPr>
      <w:r>
        <w:rPr>
          <w:rFonts w:ascii="Times New Roman"/>
          <w:b/>
          <w:i w:val="false"/>
          <w:color w:val="000000"/>
        </w:rPr>
        <w:t xml:space="preserve"> Параграф 6. Социальный педагог организации образования для детей – сирот и детей, оставшихся без попечения родителей</w:t>
      </w:r>
    </w:p>
    <w:bookmarkEnd w:id="1642"/>
    <w:bookmarkStart w:name="z2614" w:id="1643"/>
    <w:p>
      <w:pPr>
        <w:spacing w:after="0"/>
        <w:ind w:left="0"/>
        <w:jc w:val="both"/>
      </w:pPr>
      <w:r>
        <w:rPr>
          <w:rFonts w:ascii="Times New Roman"/>
          <w:b w:val="false"/>
          <w:i w:val="false"/>
          <w:color w:val="000000"/>
          <w:sz w:val="28"/>
        </w:rPr>
        <w:t xml:space="preserve">
      118. Должностные обязанности: </w:t>
      </w:r>
    </w:p>
    <w:bookmarkEnd w:id="1643"/>
    <w:bookmarkStart w:name="z2615" w:id="1644"/>
    <w:p>
      <w:pPr>
        <w:spacing w:after="0"/>
        <w:ind w:left="0"/>
        <w:jc w:val="both"/>
      </w:pPr>
      <w:r>
        <w:rPr>
          <w:rFonts w:ascii="Times New Roman"/>
          <w:b w:val="false"/>
          <w:i w:val="false"/>
          <w:color w:val="000000"/>
          <w:sz w:val="28"/>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воспитанников и своевременно оказывает им социальную помощь и поддержку;</w:t>
      </w:r>
    </w:p>
    <w:bookmarkEnd w:id="1644"/>
    <w:bookmarkStart w:name="z2616" w:id="1645"/>
    <w:p>
      <w:pPr>
        <w:spacing w:after="0"/>
        <w:ind w:left="0"/>
        <w:jc w:val="both"/>
      </w:pPr>
      <w:r>
        <w:rPr>
          <w:rFonts w:ascii="Times New Roman"/>
          <w:b w:val="false"/>
          <w:i w:val="false"/>
          <w:color w:val="000000"/>
          <w:sz w:val="28"/>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w:t>
      </w:r>
    </w:p>
    <w:bookmarkEnd w:id="1645"/>
    <w:bookmarkStart w:name="z2617" w:id="1646"/>
    <w:p>
      <w:pPr>
        <w:spacing w:after="0"/>
        <w:ind w:left="0"/>
        <w:jc w:val="both"/>
      </w:pPr>
      <w:r>
        <w:rPr>
          <w:rFonts w:ascii="Times New Roman"/>
          <w:b w:val="false"/>
          <w:i w:val="false"/>
          <w:color w:val="000000"/>
          <w:sz w:val="28"/>
        </w:rPr>
        <w:t>
      осуществляет комплекс мер по социальной защите воспитанников в организациях образования;</w:t>
      </w:r>
    </w:p>
    <w:bookmarkEnd w:id="1646"/>
    <w:bookmarkStart w:name="z2618" w:id="1647"/>
    <w:p>
      <w:pPr>
        <w:spacing w:after="0"/>
        <w:ind w:left="0"/>
        <w:jc w:val="both"/>
      </w:pPr>
      <w:r>
        <w:rPr>
          <w:rFonts w:ascii="Times New Roman"/>
          <w:b w:val="false"/>
          <w:i w:val="false"/>
          <w:color w:val="000000"/>
          <w:sz w:val="28"/>
        </w:rPr>
        <w:t>
      координирует работу по патронату, обеспечению жильем, пособиями, пенсиями, имущественными и неимущественными правами воспитанников;</w:t>
      </w:r>
    </w:p>
    <w:bookmarkEnd w:id="1647"/>
    <w:bookmarkStart w:name="z2619" w:id="1648"/>
    <w:p>
      <w:pPr>
        <w:spacing w:after="0"/>
        <w:ind w:left="0"/>
        <w:jc w:val="both"/>
      </w:pPr>
      <w:r>
        <w:rPr>
          <w:rFonts w:ascii="Times New Roman"/>
          <w:b w:val="false"/>
          <w:i w:val="false"/>
          <w:color w:val="000000"/>
          <w:sz w:val="28"/>
        </w:rPr>
        <w:t xml:space="preserve">
      обеспечивает связь между ребенком и государственными, общественными организациями и социальными службами; </w:t>
      </w:r>
    </w:p>
    <w:bookmarkEnd w:id="1648"/>
    <w:bookmarkStart w:name="z2620" w:id="1649"/>
    <w:p>
      <w:pPr>
        <w:spacing w:after="0"/>
        <w:ind w:left="0"/>
        <w:jc w:val="both"/>
      </w:pPr>
      <w:r>
        <w:rPr>
          <w:rFonts w:ascii="Times New Roman"/>
          <w:b w:val="false"/>
          <w:i w:val="false"/>
          <w:color w:val="000000"/>
          <w:sz w:val="28"/>
        </w:rPr>
        <w:t xml:space="preserve">
      обеспечивает охрану жизни и здоровья обучающихся в период образовательного процесса; </w:t>
      </w:r>
    </w:p>
    <w:bookmarkEnd w:id="1649"/>
    <w:bookmarkStart w:name="z2621" w:id="1650"/>
    <w:p>
      <w:pPr>
        <w:spacing w:after="0"/>
        <w:ind w:left="0"/>
        <w:jc w:val="both"/>
      </w:pPr>
      <w:r>
        <w:rPr>
          <w:rFonts w:ascii="Times New Roman"/>
          <w:b w:val="false"/>
          <w:i w:val="false"/>
          <w:color w:val="000000"/>
          <w:sz w:val="28"/>
        </w:rPr>
        <w:t xml:space="preserve">
      осуществляет комплекс мероприятий по изучению условий жизни детей в регионе, выявляет их потребности в социальных услугах, трудности и проблемы, конфликтные ситуации, отклонения в поведении; </w:t>
      </w:r>
    </w:p>
    <w:bookmarkEnd w:id="1650"/>
    <w:bookmarkStart w:name="z2622" w:id="1651"/>
    <w:p>
      <w:pPr>
        <w:spacing w:after="0"/>
        <w:ind w:left="0"/>
        <w:jc w:val="both"/>
      </w:pPr>
      <w:r>
        <w:rPr>
          <w:rFonts w:ascii="Times New Roman"/>
          <w:b w:val="false"/>
          <w:i w:val="false"/>
          <w:color w:val="000000"/>
          <w:sz w:val="28"/>
        </w:rPr>
        <w:t>
      участвует в разработке, утверждении и реализации образовательных учебных программ в организации образования;</w:t>
      </w:r>
    </w:p>
    <w:bookmarkEnd w:id="1651"/>
    <w:bookmarkStart w:name="z2623" w:id="1652"/>
    <w:p>
      <w:pPr>
        <w:spacing w:after="0"/>
        <w:ind w:left="0"/>
        <w:jc w:val="both"/>
      </w:pPr>
      <w:r>
        <w:rPr>
          <w:rFonts w:ascii="Times New Roman"/>
          <w:b w:val="false"/>
          <w:i w:val="false"/>
          <w:color w:val="000000"/>
          <w:sz w:val="28"/>
        </w:rPr>
        <w:t>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w:t>
      </w:r>
    </w:p>
    <w:bookmarkEnd w:id="1652"/>
    <w:bookmarkStart w:name="z2624" w:id="1653"/>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1653"/>
    <w:bookmarkStart w:name="z2625" w:id="1654"/>
    <w:p>
      <w:pPr>
        <w:spacing w:after="0"/>
        <w:ind w:left="0"/>
        <w:jc w:val="both"/>
      </w:pPr>
      <w:r>
        <w:rPr>
          <w:rFonts w:ascii="Times New Roman"/>
          <w:b w:val="false"/>
          <w:i w:val="false"/>
          <w:color w:val="000000"/>
          <w:sz w:val="28"/>
        </w:rPr>
        <w:t>
      ведет работу по статусу воспитанников, вносит изменения по их статусу в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w:t>
      </w:r>
    </w:p>
    <w:bookmarkEnd w:id="1654"/>
    <w:bookmarkStart w:name="z2626" w:id="1655"/>
    <w:p>
      <w:pPr>
        <w:spacing w:after="0"/>
        <w:ind w:left="0"/>
        <w:jc w:val="both"/>
      </w:pPr>
      <w:r>
        <w:rPr>
          <w:rFonts w:ascii="Times New Roman"/>
          <w:b w:val="false"/>
          <w:i w:val="false"/>
          <w:color w:val="000000"/>
          <w:sz w:val="28"/>
        </w:rPr>
        <w:t>
      своевременно заполняет график посещения в республиканском банке данных;</w:t>
      </w:r>
    </w:p>
    <w:bookmarkEnd w:id="1655"/>
    <w:bookmarkStart w:name="z2627" w:id="1656"/>
    <w:p>
      <w:pPr>
        <w:spacing w:after="0"/>
        <w:ind w:left="0"/>
        <w:jc w:val="both"/>
      </w:pPr>
      <w:r>
        <w:rPr>
          <w:rFonts w:ascii="Times New Roman"/>
          <w:b w:val="false"/>
          <w:i w:val="false"/>
          <w:color w:val="000000"/>
          <w:sz w:val="28"/>
        </w:rPr>
        <w:t>
      в Республиканском банке данных подтверждает факты знакомства либо его отсутствия, двухнедельного общения кандидатов в усыновители.</w:t>
      </w:r>
    </w:p>
    <w:bookmarkEnd w:id="1656"/>
    <w:bookmarkStart w:name="z2628" w:id="1657"/>
    <w:p>
      <w:pPr>
        <w:spacing w:after="0"/>
        <w:ind w:left="0"/>
        <w:jc w:val="both"/>
      </w:pPr>
      <w:r>
        <w:rPr>
          <w:rFonts w:ascii="Times New Roman"/>
          <w:b w:val="false"/>
          <w:i w:val="false"/>
          <w:color w:val="000000"/>
          <w:sz w:val="28"/>
        </w:rPr>
        <w:t>
      119. Должен знать:</w:t>
      </w:r>
    </w:p>
    <w:bookmarkEnd w:id="1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w:t>
      </w:r>
    </w:p>
    <w:p>
      <w:pPr>
        <w:spacing w:after="0"/>
        <w:ind w:left="0"/>
        <w:jc w:val="both"/>
      </w:pPr>
      <w:r>
        <w:rPr>
          <w:rFonts w:ascii="Times New Roman"/>
          <w:b w:val="false"/>
          <w:i w:val="false"/>
          <w:color w:val="000000"/>
          <w:sz w:val="28"/>
        </w:rPr>
        <w:t>
      основы социальной политики, психологию, валеологии и социальной гигиены;</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социально-педагогические и диагностические методики;</w:t>
      </w:r>
    </w:p>
    <w:p>
      <w:pPr>
        <w:spacing w:after="0"/>
        <w:ind w:left="0"/>
        <w:jc w:val="both"/>
      </w:pPr>
      <w:r>
        <w:rPr>
          <w:rFonts w:ascii="Times New Roman"/>
          <w:b w:val="false"/>
          <w:i w:val="false"/>
          <w:color w:val="000000"/>
          <w:sz w:val="28"/>
        </w:rPr>
        <w:t>
      методику воспитательной работы, направления развития педагогической науки;</w:t>
      </w:r>
    </w:p>
    <w:p>
      <w:pPr>
        <w:spacing w:after="0"/>
        <w:ind w:left="0"/>
        <w:jc w:val="both"/>
      </w:pPr>
      <w:r>
        <w:rPr>
          <w:rFonts w:ascii="Times New Roman"/>
          <w:b w:val="false"/>
          <w:i w:val="false"/>
          <w:color w:val="000000"/>
          <w:sz w:val="28"/>
        </w:rPr>
        <w:t>
      анализ социально-педагогической работы;</w:t>
      </w:r>
    </w:p>
    <w:p>
      <w:pPr>
        <w:spacing w:after="0"/>
        <w:ind w:left="0"/>
        <w:jc w:val="both"/>
      </w:pPr>
      <w:r>
        <w:rPr>
          <w:rFonts w:ascii="Times New Roman"/>
          <w:b w:val="false"/>
          <w:i w:val="false"/>
          <w:color w:val="000000"/>
          <w:sz w:val="28"/>
        </w:rPr>
        <w:t xml:space="preserve">
      основы трудового законодательства, </w:t>
      </w:r>
      <w:r>
        <w:rPr>
          <w:rFonts w:ascii="Times New Roman"/>
          <w:b w:val="false"/>
          <w:i w:val="false"/>
          <w:color w:val="000000"/>
          <w:sz w:val="28"/>
        </w:rPr>
        <w:t>Правила</w:t>
      </w:r>
      <w:r>
        <w:rPr>
          <w:rFonts w:ascii="Times New Roman"/>
          <w:b w:val="false"/>
          <w:i w:val="false"/>
          <w:color w:val="000000"/>
          <w:sz w:val="28"/>
        </w:rPr>
        <w:t xml:space="preserve"> и сроки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утвержденные приказом Министра здравоохранения и социального развития Республики Казахстан от 25 декабря 2015 года № 1019 (зарегистрирован в Реестре государственной регистрации нормативных правовых актов за № 12665),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утвержденные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образования", утвержденные приказом Министра здравоохранения Республики Казахстан от 5 августа 2021 года за № ҚР ДСМ-76 (зарегистрирован в Реестре государственной регистрации нормативных правовых актов за № 23890).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просвещения РК от 01.12.2022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636" w:id="1658"/>
    <w:p>
      <w:pPr>
        <w:spacing w:after="0"/>
        <w:ind w:left="0"/>
        <w:jc w:val="both"/>
      </w:pPr>
      <w:r>
        <w:rPr>
          <w:rFonts w:ascii="Times New Roman"/>
          <w:b w:val="false"/>
          <w:i w:val="false"/>
          <w:color w:val="000000"/>
          <w:sz w:val="28"/>
        </w:rPr>
        <w:t xml:space="preserve">
      120. Требования к квалификации: </w:t>
      </w:r>
    </w:p>
    <w:bookmarkEnd w:id="1658"/>
    <w:bookmarkStart w:name="z2637" w:id="1659"/>
    <w:p>
      <w:pPr>
        <w:spacing w:after="0"/>
        <w:ind w:left="0"/>
        <w:jc w:val="both"/>
      </w:pPr>
      <w:r>
        <w:rPr>
          <w:rFonts w:ascii="Times New Roman"/>
          <w:b w:val="false"/>
          <w:i w:val="false"/>
          <w:color w:val="000000"/>
          <w:sz w:val="28"/>
        </w:rPr>
        <w:t>
      высшее педагогическое образование или педагогическое образование "Социальный педагог" без предъявления требований к стажу работы в должности социального педагога;</w:t>
      </w:r>
    </w:p>
    <w:bookmarkEnd w:id="1659"/>
    <w:bookmarkStart w:name="z2638" w:id="1660"/>
    <w:p>
      <w:pPr>
        <w:spacing w:after="0"/>
        <w:ind w:left="0"/>
        <w:jc w:val="both"/>
      </w:pPr>
      <w:r>
        <w:rPr>
          <w:rFonts w:ascii="Times New Roman"/>
          <w:b w:val="false"/>
          <w:i w:val="false"/>
          <w:color w:val="000000"/>
          <w:sz w:val="28"/>
        </w:rPr>
        <w:t xml:space="preserve">
      и (или) при наличии высшего уровня квалификации стаж работы в должности социального педагога: для педагога-модератора не менее 3 лет, для педагога-эксперта – не менее 4 лет, педагога-исследователя и педагога-мастера не менее 5 лет. </w:t>
      </w:r>
    </w:p>
    <w:bookmarkEnd w:id="1660"/>
    <w:bookmarkStart w:name="z2639" w:id="1661"/>
    <w:p>
      <w:pPr>
        <w:spacing w:after="0"/>
        <w:ind w:left="0"/>
        <w:jc w:val="both"/>
      </w:pPr>
      <w:r>
        <w:rPr>
          <w:rFonts w:ascii="Times New Roman"/>
          <w:b w:val="false"/>
          <w:i w:val="false"/>
          <w:color w:val="000000"/>
          <w:sz w:val="28"/>
        </w:rPr>
        <w:t>
      121. Требования к квалификации с определением профессиональных компетенций:</w:t>
      </w:r>
    </w:p>
    <w:bookmarkEnd w:id="1661"/>
    <w:bookmarkStart w:name="z2640" w:id="1662"/>
    <w:p>
      <w:pPr>
        <w:spacing w:after="0"/>
        <w:ind w:left="0"/>
        <w:jc w:val="both"/>
      </w:pPr>
      <w:r>
        <w:rPr>
          <w:rFonts w:ascii="Times New Roman"/>
          <w:b w:val="false"/>
          <w:i w:val="false"/>
          <w:color w:val="000000"/>
          <w:sz w:val="28"/>
        </w:rPr>
        <w:t>
      1) "педагог-модератор":</w:t>
      </w:r>
    </w:p>
    <w:bookmarkEnd w:id="1662"/>
    <w:bookmarkStart w:name="z2641" w:id="1663"/>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а также: </w:t>
      </w:r>
    </w:p>
    <w:bookmarkEnd w:id="1663"/>
    <w:bookmarkStart w:name="z2642" w:id="1664"/>
    <w:p>
      <w:pPr>
        <w:spacing w:after="0"/>
        <w:ind w:left="0"/>
        <w:jc w:val="both"/>
      </w:pPr>
      <w:r>
        <w:rPr>
          <w:rFonts w:ascii="Times New Roman"/>
          <w:b w:val="false"/>
          <w:i w:val="false"/>
          <w:color w:val="000000"/>
          <w:sz w:val="28"/>
        </w:rPr>
        <w:t xml:space="preserve">
      изучать передовой опыт, применять его на практике; </w:t>
      </w:r>
    </w:p>
    <w:bookmarkEnd w:id="1664"/>
    <w:bookmarkStart w:name="z2643" w:id="1665"/>
    <w:p>
      <w:pPr>
        <w:spacing w:after="0"/>
        <w:ind w:left="0"/>
        <w:jc w:val="both"/>
      </w:pPr>
      <w:r>
        <w:rPr>
          <w:rFonts w:ascii="Times New Roman"/>
          <w:b w:val="false"/>
          <w:i w:val="false"/>
          <w:color w:val="000000"/>
          <w:sz w:val="28"/>
        </w:rPr>
        <w:t xml:space="preserve">
      иметь навыки анализа учебно-воспитательной работы; </w:t>
      </w:r>
    </w:p>
    <w:bookmarkEnd w:id="1665"/>
    <w:bookmarkStart w:name="z2644" w:id="1666"/>
    <w:p>
      <w:pPr>
        <w:spacing w:after="0"/>
        <w:ind w:left="0"/>
        <w:jc w:val="both"/>
      </w:pPr>
      <w:r>
        <w:rPr>
          <w:rFonts w:ascii="Times New Roman"/>
          <w:b w:val="false"/>
          <w:i w:val="false"/>
          <w:color w:val="000000"/>
          <w:sz w:val="28"/>
        </w:rPr>
        <w:t>
      принимать участие в работе методических объединений организации образования;</w:t>
      </w:r>
    </w:p>
    <w:bookmarkEnd w:id="1666"/>
    <w:bookmarkStart w:name="z2645" w:id="1667"/>
    <w:p>
      <w:pPr>
        <w:spacing w:after="0"/>
        <w:ind w:left="0"/>
        <w:jc w:val="both"/>
      </w:pPr>
      <w:r>
        <w:rPr>
          <w:rFonts w:ascii="Times New Roman"/>
          <w:b w:val="false"/>
          <w:i w:val="false"/>
          <w:color w:val="000000"/>
          <w:sz w:val="28"/>
        </w:rPr>
        <w:t>
      2) "педагог-эксперт":</w:t>
      </w:r>
    </w:p>
    <w:bookmarkEnd w:id="1667"/>
    <w:bookmarkStart w:name="z2646" w:id="166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1668"/>
    <w:bookmarkStart w:name="z2647" w:id="1669"/>
    <w:p>
      <w:pPr>
        <w:spacing w:after="0"/>
        <w:ind w:left="0"/>
        <w:jc w:val="both"/>
      </w:pPr>
      <w:r>
        <w:rPr>
          <w:rFonts w:ascii="Times New Roman"/>
          <w:b w:val="false"/>
          <w:i w:val="false"/>
          <w:color w:val="000000"/>
          <w:sz w:val="28"/>
        </w:rPr>
        <w:t xml:space="preserve">
      пользоваться методами анализа воспитательной работы; </w:t>
      </w:r>
    </w:p>
    <w:bookmarkEnd w:id="1669"/>
    <w:bookmarkStart w:name="z2648" w:id="1670"/>
    <w:p>
      <w:pPr>
        <w:spacing w:after="0"/>
        <w:ind w:left="0"/>
        <w:jc w:val="both"/>
      </w:pPr>
      <w:r>
        <w:rPr>
          <w:rFonts w:ascii="Times New Roman"/>
          <w:b w:val="false"/>
          <w:i w:val="false"/>
          <w:color w:val="000000"/>
          <w:sz w:val="28"/>
        </w:rPr>
        <w:t>
      руководить творческими семинарами, внедрять передовой опыт;</w:t>
      </w:r>
    </w:p>
    <w:bookmarkEnd w:id="1670"/>
    <w:bookmarkStart w:name="z2649" w:id="1671"/>
    <w:p>
      <w:pPr>
        <w:spacing w:after="0"/>
        <w:ind w:left="0"/>
        <w:jc w:val="both"/>
      </w:pPr>
      <w:r>
        <w:rPr>
          <w:rFonts w:ascii="Times New Roman"/>
          <w:b w:val="false"/>
          <w:i w:val="false"/>
          <w:color w:val="000000"/>
          <w:sz w:val="28"/>
        </w:rPr>
        <w:t>
      3) педагог-исследователь:</w:t>
      </w:r>
    </w:p>
    <w:bookmarkEnd w:id="1671"/>
    <w:bookmarkStart w:name="z2650" w:id="1672"/>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672"/>
    <w:bookmarkStart w:name="z2651" w:id="1673"/>
    <w:p>
      <w:pPr>
        <w:spacing w:after="0"/>
        <w:ind w:left="0"/>
        <w:jc w:val="both"/>
      </w:pPr>
      <w:r>
        <w:rPr>
          <w:rFonts w:ascii="Times New Roman"/>
          <w:b w:val="false"/>
          <w:i w:val="false"/>
          <w:color w:val="000000"/>
          <w:sz w:val="28"/>
        </w:rPr>
        <w:t xml:space="preserve">
      пользоваться методами опытно-экспериментальной работы; </w:t>
      </w:r>
    </w:p>
    <w:bookmarkEnd w:id="1673"/>
    <w:bookmarkStart w:name="z2652" w:id="1674"/>
    <w:p>
      <w:pPr>
        <w:spacing w:after="0"/>
        <w:ind w:left="0"/>
        <w:jc w:val="both"/>
      </w:pPr>
      <w:r>
        <w:rPr>
          <w:rFonts w:ascii="Times New Roman"/>
          <w:b w:val="false"/>
          <w:i w:val="false"/>
          <w:color w:val="000000"/>
          <w:sz w:val="28"/>
        </w:rPr>
        <w:t>
      разрабатывать новые социально-педагогические программы, педагогические технологии, вести работу по их апробации;</w:t>
      </w:r>
    </w:p>
    <w:bookmarkEnd w:id="1674"/>
    <w:bookmarkStart w:name="z2653" w:id="1675"/>
    <w:p>
      <w:pPr>
        <w:spacing w:after="0"/>
        <w:ind w:left="0"/>
        <w:jc w:val="both"/>
      </w:pPr>
      <w:r>
        <w:rPr>
          <w:rFonts w:ascii="Times New Roman"/>
          <w:b w:val="false"/>
          <w:i w:val="false"/>
          <w:color w:val="000000"/>
          <w:sz w:val="28"/>
        </w:rPr>
        <w:t>
      руководить работой творческих групп по разработке актуальных проблем социальной педагогики;</w:t>
      </w:r>
    </w:p>
    <w:bookmarkEnd w:id="1675"/>
    <w:bookmarkStart w:name="z2654" w:id="1676"/>
    <w:p>
      <w:pPr>
        <w:spacing w:after="0"/>
        <w:ind w:left="0"/>
        <w:jc w:val="both"/>
      </w:pPr>
      <w:r>
        <w:rPr>
          <w:rFonts w:ascii="Times New Roman"/>
          <w:b w:val="false"/>
          <w:i w:val="false"/>
          <w:color w:val="000000"/>
          <w:sz w:val="28"/>
        </w:rPr>
        <w:t>
      4) "педагог-мастер":</w:t>
      </w:r>
    </w:p>
    <w:bookmarkEnd w:id="1676"/>
    <w:bookmarkStart w:name="z2655" w:id="1677"/>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1677"/>
    <w:bookmarkStart w:name="z2656" w:id="1678"/>
    <w:p>
      <w:pPr>
        <w:spacing w:after="0"/>
        <w:ind w:left="0"/>
        <w:jc w:val="both"/>
      </w:pPr>
      <w:r>
        <w:rPr>
          <w:rFonts w:ascii="Times New Roman"/>
          <w:b w:val="false"/>
          <w:i w:val="false"/>
          <w:color w:val="000000"/>
          <w:sz w:val="28"/>
        </w:rPr>
        <w:t>
      пользоваться методами опытно-экспериментальной работы;</w:t>
      </w:r>
    </w:p>
    <w:bookmarkEnd w:id="1678"/>
    <w:bookmarkStart w:name="z2657" w:id="1679"/>
    <w:p>
      <w:pPr>
        <w:spacing w:after="0"/>
        <w:ind w:left="0"/>
        <w:jc w:val="both"/>
      </w:pPr>
      <w:r>
        <w:rPr>
          <w:rFonts w:ascii="Times New Roman"/>
          <w:b w:val="false"/>
          <w:i w:val="false"/>
          <w:color w:val="000000"/>
          <w:sz w:val="28"/>
        </w:rPr>
        <w:t xml:space="preserve">
      разрабатывать новые социально-педагогические программы, педагогические технологии, вести работу по их апробации; </w:t>
      </w:r>
    </w:p>
    <w:bookmarkEnd w:id="1679"/>
    <w:bookmarkStart w:name="z2658" w:id="1680"/>
    <w:p>
      <w:pPr>
        <w:spacing w:after="0"/>
        <w:ind w:left="0"/>
        <w:jc w:val="both"/>
      </w:pPr>
      <w:r>
        <w:rPr>
          <w:rFonts w:ascii="Times New Roman"/>
          <w:b w:val="false"/>
          <w:i w:val="false"/>
          <w:color w:val="000000"/>
          <w:sz w:val="28"/>
        </w:rPr>
        <w:t>
      руководить работой творческих групп по разработке актуальных проблем социальной педагогики на республиканском уровне;</w:t>
      </w:r>
    </w:p>
    <w:bookmarkEnd w:id="1680"/>
    <w:bookmarkStart w:name="z2659" w:id="1681"/>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681"/>
    <w:bookmarkStart w:name="z2660" w:id="1682"/>
    <w:p>
      <w:pPr>
        <w:spacing w:after="0"/>
        <w:ind w:left="0"/>
        <w:jc w:val="left"/>
      </w:pPr>
      <w:r>
        <w:rPr>
          <w:rFonts w:ascii="Times New Roman"/>
          <w:b/>
          <w:i w:val="false"/>
          <w:color w:val="000000"/>
        </w:rPr>
        <w:t xml:space="preserve"> Параграф 7. Психолог, педагог-психолог организации образования для детей – сирот и детей, оставшихся без попечения родителей</w:t>
      </w:r>
    </w:p>
    <w:bookmarkEnd w:id="1682"/>
    <w:bookmarkStart w:name="z2661" w:id="1683"/>
    <w:p>
      <w:pPr>
        <w:spacing w:after="0"/>
        <w:ind w:left="0"/>
        <w:jc w:val="both"/>
      </w:pPr>
      <w:r>
        <w:rPr>
          <w:rFonts w:ascii="Times New Roman"/>
          <w:b w:val="false"/>
          <w:i w:val="false"/>
          <w:color w:val="000000"/>
          <w:sz w:val="28"/>
        </w:rPr>
        <w:t>
      122. Должностные обязанности:</w:t>
      </w:r>
    </w:p>
    <w:bookmarkEnd w:id="1683"/>
    <w:bookmarkStart w:name="z5226" w:id="1684"/>
    <w:p>
      <w:pPr>
        <w:spacing w:after="0"/>
        <w:ind w:left="0"/>
        <w:jc w:val="both"/>
      </w:pPr>
      <w:r>
        <w:rPr>
          <w:rFonts w:ascii="Times New Roman"/>
          <w:b w:val="false"/>
          <w:i w:val="false"/>
          <w:color w:val="000000"/>
          <w:sz w:val="28"/>
        </w:rPr>
        <w:t>
      осуществляет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bookmarkEnd w:id="1684"/>
    <w:bookmarkStart w:name="z5227" w:id="1685"/>
    <w:p>
      <w:pPr>
        <w:spacing w:after="0"/>
        <w:ind w:left="0"/>
        <w:jc w:val="both"/>
      </w:pPr>
      <w:r>
        <w:rPr>
          <w:rFonts w:ascii="Times New Roman"/>
          <w:b w:val="false"/>
          <w:i w:val="false"/>
          <w:color w:val="000000"/>
          <w:sz w:val="28"/>
        </w:rPr>
        <w:t>
      оказывает помощь обучающимся и воспитанникам в профильном и профессиональном самоопределении;</w:t>
      </w:r>
    </w:p>
    <w:bookmarkEnd w:id="1685"/>
    <w:bookmarkStart w:name="z5228" w:id="1686"/>
    <w:p>
      <w:pPr>
        <w:spacing w:after="0"/>
        <w:ind w:left="0"/>
        <w:jc w:val="both"/>
      </w:pPr>
      <w:r>
        <w:rPr>
          <w:rFonts w:ascii="Times New Roman"/>
          <w:b w:val="false"/>
          <w:i w:val="false"/>
          <w:color w:val="000000"/>
          <w:sz w:val="28"/>
        </w:rPr>
        <w:t xml:space="preserve">
      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 </w:t>
      </w:r>
    </w:p>
    <w:bookmarkEnd w:id="1686"/>
    <w:bookmarkStart w:name="z5229" w:id="1687"/>
    <w:p>
      <w:pPr>
        <w:spacing w:after="0"/>
        <w:ind w:left="0"/>
        <w:jc w:val="both"/>
      </w:pPr>
      <w:r>
        <w:rPr>
          <w:rFonts w:ascii="Times New Roman"/>
          <w:b w:val="false"/>
          <w:i w:val="false"/>
          <w:color w:val="000000"/>
          <w:sz w:val="28"/>
        </w:rPr>
        <w:t xml:space="preserve">
      содействует охране прав личности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правах ребенка и действующего законодательства Республики Казахстан;</w:t>
      </w:r>
    </w:p>
    <w:bookmarkEnd w:id="1687"/>
    <w:bookmarkStart w:name="z5230" w:id="1688"/>
    <w:p>
      <w:pPr>
        <w:spacing w:after="0"/>
        <w:ind w:left="0"/>
        <w:jc w:val="both"/>
      </w:pPr>
      <w:r>
        <w:rPr>
          <w:rFonts w:ascii="Times New Roman"/>
          <w:b w:val="false"/>
          <w:i w:val="false"/>
          <w:color w:val="000000"/>
          <w:sz w:val="28"/>
        </w:rPr>
        <w:t>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w:t>
      </w:r>
    </w:p>
    <w:bookmarkEnd w:id="1688"/>
    <w:bookmarkStart w:name="z5231" w:id="1689"/>
    <w:p>
      <w:pPr>
        <w:spacing w:after="0"/>
        <w:ind w:left="0"/>
        <w:jc w:val="both"/>
      </w:pPr>
      <w:r>
        <w:rPr>
          <w:rFonts w:ascii="Times New Roman"/>
          <w:b w:val="false"/>
          <w:i w:val="false"/>
          <w:color w:val="000000"/>
          <w:sz w:val="28"/>
        </w:rPr>
        <w:t>
      оказывает консультативную помощь и психологическую поддержку обучающимся, воспитанникам, педагогам, родителям или иным законным представителям в решении психологических проблем, связанных с трудностями в образовательной деятельности;</w:t>
      </w:r>
    </w:p>
    <w:bookmarkEnd w:id="1689"/>
    <w:bookmarkStart w:name="z5232" w:id="1690"/>
    <w:p>
      <w:pPr>
        <w:spacing w:after="0"/>
        <w:ind w:left="0"/>
        <w:jc w:val="both"/>
      </w:pPr>
      <w:r>
        <w:rPr>
          <w:rFonts w:ascii="Times New Roman"/>
          <w:b w:val="false"/>
          <w:i w:val="false"/>
          <w:color w:val="000000"/>
          <w:sz w:val="28"/>
        </w:rPr>
        <w:t>
      проводит психолого-педагогическую диагностику состояния обучающихся и воспитанников, составляет психолого-педагогическое заключение и рекомендации для оказания психологической помощи;</w:t>
      </w:r>
    </w:p>
    <w:bookmarkEnd w:id="1690"/>
    <w:bookmarkStart w:name="z5233" w:id="1691"/>
    <w:p>
      <w:pPr>
        <w:spacing w:after="0"/>
        <w:ind w:left="0"/>
        <w:jc w:val="both"/>
      </w:pPr>
      <w:r>
        <w:rPr>
          <w:rFonts w:ascii="Times New Roman"/>
          <w:b w:val="false"/>
          <w:i w:val="false"/>
          <w:color w:val="000000"/>
          <w:sz w:val="28"/>
        </w:rPr>
        <w:t>
      проводит организационно-методическую и научно-методическую работу с целью разработки рекомендаций педагогическому коллективу, а также родителям или иным законным представителям по проблемам личностного и социального развития обучающихся и воспитанников.</w:t>
      </w:r>
    </w:p>
    <w:bookmarkEnd w:id="1691"/>
    <w:bookmarkStart w:name="z5234" w:id="1692"/>
    <w:p>
      <w:pPr>
        <w:spacing w:after="0"/>
        <w:ind w:left="0"/>
        <w:jc w:val="both"/>
      </w:pPr>
      <w:r>
        <w:rPr>
          <w:rFonts w:ascii="Times New Roman"/>
          <w:b w:val="false"/>
          <w:i w:val="false"/>
          <w:color w:val="000000"/>
          <w:sz w:val="28"/>
        </w:rPr>
        <w:t>
      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воспитательных и других мероприятий, предусмотренных в плане работы организации образования;</w:t>
      </w:r>
    </w:p>
    <w:bookmarkEnd w:id="1692"/>
    <w:bookmarkStart w:name="z5235" w:id="1693"/>
    <w:p>
      <w:pPr>
        <w:spacing w:after="0"/>
        <w:ind w:left="0"/>
        <w:jc w:val="both"/>
      </w:pPr>
      <w:r>
        <w:rPr>
          <w:rFonts w:ascii="Times New Roman"/>
          <w:b w:val="false"/>
          <w:i w:val="false"/>
          <w:color w:val="000000"/>
          <w:sz w:val="28"/>
        </w:rPr>
        <w:t>
      проводит индивидуальную консультативно-диагностическую работу, психологическую подготовку воспитанников для определения готовности к устройству в семью;</w:t>
      </w:r>
    </w:p>
    <w:bookmarkEnd w:id="1693"/>
    <w:bookmarkStart w:name="z5236" w:id="1694"/>
    <w:p>
      <w:pPr>
        <w:spacing w:after="0"/>
        <w:ind w:left="0"/>
        <w:jc w:val="both"/>
      </w:pPr>
      <w:r>
        <w:rPr>
          <w:rFonts w:ascii="Times New Roman"/>
          <w:b w:val="false"/>
          <w:i w:val="false"/>
          <w:color w:val="000000"/>
          <w:sz w:val="28"/>
        </w:rPr>
        <w:t>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 способствует развитию у них готовности к ориентации в различных жизненных ситуациях и вопросах профессионального самоопределения;</w:t>
      </w:r>
    </w:p>
    <w:bookmarkEnd w:id="1694"/>
    <w:bookmarkStart w:name="z5237" w:id="1695"/>
    <w:p>
      <w:pPr>
        <w:spacing w:after="0"/>
        <w:ind w:left="0"/>
        <w:jc w:val="both"/>
      </w:pPr>
      <w:r>
        <w:rPr>
          <w:rFonts w:ascii="Times New Roman"/>
          <w:b w:val="false"/>
          <w:i w:val="false"/>
          <w:color w:val="000000"/>
          <w:sz w:val="28"/>
        </w:rPr>
        <w:t>
      осуществляет психологическую поддержку творчески одаренных воспитанников, содействует их развитию;</w:t>
      </w:r>
    </w:p>
    <w:bookmarkEnd w:id="1695"/>
    <w:bookmarkStart w:name="z5238" w:id="1696"/>
    <w:p>
      <w:pPr>
        <w:spacing w:after="0"/>
        <w:ind w:left="0"/>
        <w:jc w:val="both"/>
      </w:pPr>
      <w:r>
        <w:rPr>
          <w:rFonts w:ascii="Times New Roman"/>
          <w:b w:val="false"/>
          <w:i w:val="false"/>
          <w:color w:val="000000"/>
          <w:sz w:val="28"/>
        </w:rPr>
        <w:t>
      проводит работу по профилактике аутодеструктивного и девиантного поведения у обучающихся и воспитанников;</w:t>
      </w:r>
    </w:p>
    <w:bookmarkEnd w:id="1696"/>
    <w:bookmarkStart w:name="z5239" w:id="1697"/>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1697"/>
    <w:bookmarkStart w:name="z5240" w:id="1698"/>
    <w:p>
      <w:pPr>
        <w:spacing w:after="0"/>
        <w:ind w:left="0"/>
        <w:jc w:val="both"/>
      </w:pPr>
      <w:r>
        <w:rPr>
          <w:rFonts w:ascii="Times New Roman"/>
          <w:b w:val="false"/>
          <w:i w:val="false"/>
          <w:color w:val="000000"/>
          <w:sz w:val="28"/>
        </w:rPr>
        <w:t>
      определяет степень развития воспитанников, диагностирует нарушения социального развития детей и подростков, проводит их психолого-педагогическую коррекцию;</w:t>
      </w:r>
    </w:p>
    <w:bookmarkEnd w:id="1698"/>
    <w:bookmarkStart w:name="z5241" w:id="1699"/>
    <w:p>
      <w:pPr>
        <w:spacing w:after="0"/>
        <w:ind w:left="0"/>
        <w:jc w:val="both"/>
      </w:pPr>
      <w:r>
        <w:rPr>
          <w:rFonts w:ascii="Times New Roman"/>
          <w:b w:val="false"/>
          <w:i w:val="false"/>
          <w:color w:val="000000"/>
          <w:sz w:val="28"/>
        </w:rPr>
        <w:t xml:space="preserve">
      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 </w:t>
      </w:r>
    </w:p>
    <w:bookmarkEnd w:id="1699"/>
    <w:bookmarkStart w:name="z5242" w:id="1700"/>
    <w:p>
      <w:pPr>
        <w:spacing w:after="0"/>
        <w:ind w:left="0"/>
        <w:jc w:val="both"/>
      </w:pPr>
      <w:r>
        <w:rPr>
          <w:rFonts w:ascii="Times New Roman"/>
          <w:b w:val="false"/>
          <w:i w:val="false"/>
          <w:color w:val="000000"/>
          <w:sz w:val="28"/>
        </w:rPr>
        <w:t>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w:t>
      </w:r>
    </w:p>
    <w:bookmarkEnd w:id="1700"/>
    <w:bookmarkStart w:name="z5243" w:id="1701"/>
    <w:p>
      <w:pPr>
        <w:spacing w:after="0"/>
        <w:ind w:left="0"/>
        <w:jc w:val="both"/>
      </w:pPr>
      <w:r>
        <w:rPr>
          <w:rFonts w:ascii="Times New Roman"/>
          <w:b w:val="false"/>
          <w:i w:val="false"/>
          <w:color w:val="000000"/>
          <w:sz w:val="28"/>
        </w:rPr>
        <w:t>
      непрерывно повышает профессиональные компетенции по направлению педагогики, психологии психотерапии, применяет методы и технологии психолого-педагогического сопровождения обучающихся и воспитанников;</w:t>
      </w:r>
    </w:p>
    <w:bookmarkEnd w:id="1701"/>
    <w:bookmarkStart w:name="z5244" w:id="1702"/>
    <w:p>
      <w:pPr>
        <w:spacing w:after="0"/>
        <w:ind w:left="0"/>
        <w:jc w:val="both"/>
      </w:pPr>
      <w:r>
        <w:rPr>
          <w:rFonts w:ascii="Times New Roman"/>
          <w:b w:val="false"/>
          <w:i w:val="false"/>
          <w:color w:val="000000"/>
          <w:sz w:val="28"/>
        </w:rPr>
        <w:t xml:space="preserve">
      содействует охране прав личности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правах ребенка и действующего законодательства Республики Казахстан, учащихся в период образовательного процесса; </w:t>
      </w:r>
    </w:p>
    <w:bookmarkEnd w:id="1702"/>
    <w:bookmarkStart w:name="z5245" w:id="1703"/>
    <w:p>
      <w:pPr>
        <w:spacing w:after="0"/>
        <w:ind w:left="0"/>
        <w:jc w:val="both"/>
      </w:pPr>
      <w:r>
        <w:rPr>
          <w:rFonts w:ascii="Times New Roman"/>
          <w:b w:val="false"/>
          <w:i w:val="false"/>
          <w:color w:val="000000"/>
          <w:sz w:val="28"/>
        </w:rPr>
        <w:t xml:space="preserve">
      осуществляет разработку рекомендации по преодолению трудностей в учебно-познавательной деятельности обучающихся и воспитанников; </w:t>
      </w:r>
    </w:p>
    <w:bookmarkEnd w:id="1703"/>
    <w:bookmarkStart w:name="z5246" w:id="1704"/>
    <w:p>
      <w:pPr>
        <w:spacing w:after="0"/>
        <w:ind w:left="0"/>
        <w:jc w:val="both"/>
      </w:pPr>
      <w:r>
        <w:rPr>
          <w:rFonts w:ascii="Times New Roman"/>
          <w:b w:val="false"/>
          <w:i w:val="false"/>
          <w:color w:val="000000"/>
          <w:sz w:val="28"/>
        </w:rPr>
        <w:t>
      в ходе профессиональной деятельности руководствуется психолого-педагогическими принципами образовательной деятельности;</w:t>
      </w:r>
    </w:p>
    <w:bookmarkEnd w:id="1704"/>
    <w:bookmarkStart w:name="z5247" w:id="1705"/>
    <w:p>
      <w:pPr>
        <w:spacing w:after="0"/>
        <w:ind w:left="0"/>
        <w:jc w:val="both"/>
      </w:pPr>
      <w:r>
        <w:rPr>
          <w:rFonts w:ascii="Times New Roman"/>
          <w:b w:val="false"/>
          <w:i w:val="false"/>
          <w:color w:val="000000"/>
          <w:sz w:val="28"/>
        </w:rPr>
        <w:t>
      определяет допустимые методы и методики для проведения диагностики, с учетом возрастных особенностей обучающихся и поступающих запросов;</w:t>
      </w:r>
    </w:p>
    <w:bookmarkEnd w:id="1705"/>
    <w:bookmarkStart w:name="z5248" w:id="1706"/>
    <w:p>
      <w:pPr>
        <w:spacing w:after="0"/>
        <w:ind w:left="0"/>
        <w:jc w:val="both"/>
      </w:pPr>
      <w:r>
        <w:rPr>
          <w:rFonts w:ascii="Times New Roman"/>
          <w:b w:val="false"/>
          <w:i w:val="false"/>
          <w:color w:val="000000"/>
          <w:sz w:val="28"/>
        </w:rPr>
        <w:t>
      дифференцирует причины возникновения психологических, социальных или физиологических трудностей в освоении общеобразовательных программ;</w:t>
      </w:r>
    </w:p>
    <w:bookmarkEnd w:id="1706"/>
    <w:bookmarkStart w:name="z5249" w:id="1707"/>
    <w:p>
      <w:pPr>
        <w:spacing w:after="0"/>
        <w:ind w:left="0"/>
        <w:jc w:val="both"/>
      </w:pPr>
      <w:r>
        <w:rPr>
          <w:rFonts w:ascii="Times New Roman"/>
          <w:b w:val="false"/>
          <w:i w:val="false"/>
          <w:color w:val="000000"/>
          <w:sz w:val="28"/>
        </w:rPr>
        <w:t xml:space="preserve">
      проводит психологическое исследование особенностей личности обучающегося и воспитанника, анализ психоэмоционального состояния и возможностей его стабилизации; </w:t>
      </w:r>
    </w:p>
    <w:bookmarkEnd w:id="1707"/>
    <w:bookmarkStart w:name="z5250" w:id="1708"/>
    <w:p>
      <w:pPr>
        <w:spacing w:after="0"/>
        <w:ind w:left="0"/>
        <w:jc w:val="both"/>
      </w:pPr>
      <w:r>
        <w:rPr>
          <w:rFonts w:ascii="Times New Roman"/>
          <w:b w:val="false"/>
          <w:i w:val="false"/>
          <w:color w:val="000000"/>
          <w:sz w:val="28"/>
        </w:rPr>
        <w:t>
      проводит индивидуальные или групповые коррекционные, развивающие и мотивационные занятия или тренинги;</w:t>
      </w:r>
    </w:p>
    <w:bookmarkEnd w:id="1708"/>
    <w:bookmarkStart w:name="z5251" w:id="1709"/>
    <w:p>
      <w:pPr>
        <w:spacing w:after="0"/>
        <w:ind w:left="0"/>
        <w:jc w:val="both"/>
      </w:pPr>
      <w:r>
        <w:rPr>
          <w:rFonts w:ascii="Times New Roman"/>
          <w:b w:val="false"/>
          <w:i w:val="false"/>
          <w:color w:val="000000"/>
          <w:sz w:val="28"/>
        </w:rPr>
        <w:t>
      участвует в мониторинге динамики изменений учебно-познавательной деятельности и социализации обучающихся и воспитанников;</w:t>
      </w:r>
    </w:p>
    <w:bookmarkEnd w:id="1709"/>
    <w:bookmarkStart w:name="z5252" w:id="1710"/>
    <w:p>
      <w:pPr>
        <w:spacing w:after="0"/>
        <w:ind w:left="0"/>
        <w:jc w:val="both"/>
      </w:pPr>
      <w:r>
        <w:rPr>
          <w:rFonts w:ascii="Times New Roman"/>
          <w:b w:val="false"/>
          <w:i w:val="false"/>
          <w:color w:val="000000"/>
          <w:sz w:val="28"/>
        </w:rPr>
        <w:t>
      взаимодействует со специалистами соответствующего профиля внутри и вне организации образования по преодолению трудностей в учебно-познавательной деятельности и социализации обучающегося и воспитанника.</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0" w:id="1711"/>
    <w:p>
      <w:pPr>
        <w:spacing w:after="0"/>
        <w:ind w:left="0"/>
        <w:jc w:val="both"/>
      </w:pPr>
      <w:r>
        <w:rPr>
          <w:rFonts w:ascii="Times New Roman"/>
          <w:b w:val="false"/>
          <w:i w:val="false"/>
          <w:color w:val="000000"/>
          <w:sz w:val="28"/>
        </w:rPr>
        <w:t xml:space="preserve">
      123. Должен знать: </w:t>
      </w:r>
    </w:p>
    <w:bookmarkEnd w:id="1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w:t>
      </w:r>
      <w:r>
        <w:rPr>
          <w:rFonts w:ascii="Times New Roman"/>
          <w:b w:val="false"/>
          <w:i w:val="false"/>
          <w:color w:val="000000"/>
          <w:sz w:val="28"/>
        </w:rPr>
        <w:t xml:space="preserve"> семейного типа и домах юношества" и иные нормативные правовые акты по вопросам образования; </w:t>
      </w:r>
    </w:p>
    <w:bookmarkStart w:name="z2682" w:id="1712"/>
    <w:p>
      <w:pPr>
        <w:spacing w:after="0"/>
        <w:ind w:left="0"/>
        <w:jc w:val="both"/>
      </w:pPr>
      <w:r>
        <w:rPr>
          <w:rFonts w:ascii="Times New Roman"/>
          <w:b w:val="false"/>
          <w:i w:val="false"/>
          <w:color w:val="000000"/>
          <w:sz w:val="28"/>
        </w:rPr>
        <w:t xml:space="preserve">
      основы социальной политики, педагогику, психологию; </w:t>
      </w:r>
    </w:p>
    <w:bookmarkEnd w:id="1712"/>
    <w:bookmarkStart w:name="z2683" w:id="1713"/>
    <w:p>
      <w:pPr>
        <w:spacing w:after="0"/>
        <w:ind w:left="0"/>
        <w:jc w:val="both"/>
      </w:pPr>
      <w:r>
        <w:rPr>
          <w:rFonts w:ascii="Times New Roman"/>
          <w:b w:val="false"/>
          <w:i w:val="false"/>
          <w:color w:val="000000"/>
          <w:sz w:val="28"/>
        </w:rPr>
        <w:t xml:space="preserve">
      основы валеологии и социальной гигиены; </w:t>
      </w:r>
    </w:p>
    <w:bookmarkEnd w:id="1713"/>
    <w:bookmarkStart w:name="z2684" w:id="1714"/>
    <w:p>
      <w:pPr>
        <w:spacing w:after="0"/>
        <w:ind w:left="0"/>
        <w:jc w:val="both"/>
      </w:pPr>
      <w:r>
        <w:rPr>
          <w:rFonts w:ascii="Times New Roman"/>
          <w:b w:val="false"/>
          <w:i w:val="false"/>
          <w:color w:val="000000"/>
          <w:sz w:val="28"/>
        </w:rPr>
        <w:t xml:space="preserve">
      социально-педагогические и диагностические методики; </w:t>
      </w:r>
    </w:p>
    <w:bookmarkEnd w:id="1714"/>
    <w:bookmarkStart w:name="z2685" w:id="1715"/>
    <w:p>
      <w:pPr>
        <w:spacing w:after="0"/>
        <w:ind w:left="0"/>
        <w:jc w:val="both"/>
      </w:pPr>
      <w:r>
        <w:rPr>
          <w:rFonts w:ascii="Times New Roman"/>
          <w:b w:val="false"/>
          <w:i w:val="false"/>
          <w:color w:val="000000"/>
          <w:sz w:val="28"/>
        </w:rPr>
        <w:t xml:space="preserve">
      методику воспитательной работы, направления развития педагогической науки; </w:t>
      </w:r>
    </w:p>
    <w:bookmarkEnd w:id="1715"/>
    <w:bookmarkStart w:name="z2686" w:id="1716"/>
    <w:p>
      <w:pPr>
        <w:spacing w:after="0"/>
        <w:ind w:left="0"/>
        <w:jc w:val="both"/>
      </w:pPr>
      <w:r>
        <w:rPr>
          <w:rFonts w:ascii="Times New Roman"/>
          <w:b w:val="false"/>
          <w:i w:val="false"/>
          <w:color w:val="000000"/>
          <w:sz w:val="28"/>
        </w:rPr>
        <w:t>
      нормы педагогической этики;</w:t>
      </w:r>
    </w:p>
    <w:bookmarkEnd w:id="1716"/>
    <w:bookmarkStart w:name="z2687" w:id="1717"/>
    <w:p>
      <w:pPr>
        <w:spacing w:after="0"/>
        <w:ind w:left="0"/>
        <w:jc w:val="both"/>
      </w:pPr>
      <w:r>
        <w:rPr>
          <w:rFonts w:ascii="Times New Roman"/>
          <w:b w:val="false"/>
          <w:i w:val="false"/>
          <w:color w:val="000000"/>
          <w:sz w:val="28"/>
        </w:rPr>
        <w:t>
      анализ и программирование социально-педагогической работы.</w:t>
      </w:r>
    </w:p>
    <w:bookmarkEnd w:id="1717"/>
    <w:bookmarkStart w:name="z2688" w:id="1718"/>
    <w:p>
      <w:pPr>
        <w:spacing w:after="0"/>
        <w:ind w:left="0"/>
        <w:jc w:val="both"/>
      </w:pPr>
      <w:r>
        <w:rPr>
          <w:rFonts w:ascii="Times New Roman"/>
          <w:b w:val="false"/>
          <w:i w:val="false"/>
          <w:color w:val="000000"/>
          <w:sz w:val="28"/>
        </w:rPr>
        <w:t xml:space="preserve">
      124. Требования к квалификации: </w:t>
      </w:r>
    </w:p>
    <w:bookmarkEnd w:id="1718"/>
    <w:bookmarkStart w:name="z2689" w:id="1719"/>
    <w:p>
      <w:pPr>
        <w:spacing w:after="0"/>
        <w:ind w:left="0"/>
        <w:jc w:val="both"/>
      </w:pPr>
      <w:r>
        <w:rPr>
          <w:rFonts w:ascii="Times New Roman"/>
          <w:b w:val="false"/>
          <w:i w:val="false"/>
          <w:color w:val="000000"/>
          <w:sz w:val="28"/>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bookmarkEnd w:id="1719"/>
    <w:bookmarkStart w:name="z2690" w:id="1720"/>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педагога-психолога: для педагога-модератора не менее 2 лет, для педагога-эксперта – не менее 3 лет, педагога-исследователя и педагога – мастера не менее 5 лет.</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1" w:id="1721"/>
    <w:p>
      <w:pPr>
        <w:spacing w:after="0"/>
        <w:ind w:left="0"/>
        <w:jc w:val="both"/>
      </w:pPr>
      <w:r>
        <w:rPr>
          <w:rFonts w:ascii="Times New Roman"/>
          <w:b w:val="false"/>
          <w:i w:val="false"/>
          <w:color w:val="000000"/>
          <w:sz w:val="28"/>
        </w:rPr>
        <w:t>
      125. Требования к квалификации с определением профессиональных компетенций:</w:t>
      </w:r>
    </w:p>
    <w:bookmarkEnd w:id="1721"/>
    <w:bookmarkStart w:name="z2692" w:id="1722"/>
    <w:p>
      <w:pPr>
        <w:spacing w:after="0"/>
        <w:ind w:left="0"/>
        <w:jc w:val="both"/>
      </w:pPr>
      <w:r>
        <w:rPr>
          <w:rFonts w:ascii="Times New Roman"/>
          <w:b w:val="false"/>
          <w:i w:val="false"/>
          <w:color w:val="000000"/>
          <w:sz w:val="28"/>
        </w:rPr>
        <w:t>
      1) "педагог-модератор":</w:t>
      </w:r>
    </w:p>
    <w:bookmarkEnd w:id="1722"/>
    <w:bookmarkStart w:name="z2693" w:id="1723"/>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1723"/>
    <w:bookmarkStart w:name="z2694" w:id="1724"/>
    <w:p>
      <w:pPr>
        <w:spacing w:after="0"/>
        <w:ind w:left="0"/>
        <w:jc w:val="both"/>
      </w:pPr>
      <w:r>
        <w:rPr>
          <w:rFonts w:ascii="Times New Roman"/>
          <w:b w:val="false"/>
          <w:i w:val="false"/>
          <w:color w:val="000000"/>
          <w:sz w:val="28"/>
        </w:rPr>
        <w:t>
      пользоваться современными психологическими методиками;</w:t>
      </w:r>
    </w:p>
    <w:bookmarkEnd w:id="1724"/>
    <w:bookmarkStart w:name="z2695" w:id="1725"/>
    <w:p>
      <w:pPr>
        <w:spacing w:after="0"/>
        <w:ind w:left="0"/>
        <w:jc w:val="both"/>
      </w:pPr>
      <w:r>
        <w:rPr>
          <w:rFonts w:ascii="Times New Roman"/>
          <w:b w:val="false"/>
          <w:i w:val="false"/>
          <w:color w:val="000000"/>
          <w:sz w:val="28"/>
        </w:rPr>
        <w:t>
      выделять приоритеты в конкретной психологической работе с детьми и подростками на уровне данной организации образования;</w:t>
      </w:r>
    </w:p>
    <w:bookmarkEnd w:id="1725"/>
    <w:bookmarkStart w:name="z2696" w:id="1726"/>
    <w:p>
      <w:pPr>
        <w:spacing w:after="0"/>
        <w:ind w:left="0"/>
        <w:jc w:val="both"/>
      </w:pPr>
      <w:r>
        <w:rPr>
          <w:rFonts w:ascii="Times New Roman"/>
          <w:b w:val="false"/>
          <w:i w:val="false"/>
          <w:color w:val="000000"/>
          <w:sz w:val="28"/>
        </w:rPr>
        <w:t>
      участвовать в разработке новых технологий психолого-педагогической работы с детьми и подростками;</w:t>
      </w:r>
    </w:p>
    <w:bookmarkEnd w:id="1726"/>
    <w:bookmarkStart w:name="z2697" w:id="1727"/>
    <w:p>
      <w:pPr>
        <w:spacing w:after="0"/>
        <w:ind w:left="0"/>
        <w:jc w:val="both"/>
      </w:pPr>
      <w:r>
        <w:rPr>
          <w:rFonts w:ascii="Times New Roman"/>
          <w:b w:val="false"/>
          <w:i w:val="false"/>
          <w:color w:val="000000"/>
          <w:sz w:val="28"/>
        </w:rPr>
        <w:t>
      участвовать в работе методического семинара по освоению передового психолого-педагогического опыта в образовательном учреждении;</w:t>
      </w:r>
    </w:p>
    <w:bookmarkEnd w:id="1727"/>
    <w:bookmarkStart w:name="z2698" w:id="1728"/>
    <w:p>
      <w:pPr>
        <w:spacing w:after="0"/>
        <w:ind w:left="0"/>
        <w:jc w:val="both"/>
      </w:pPr>
      <w:r>
        <w:rPr>
          <w:rFonts w:ascii="Times New Roman"/>
          <w:b w:val="false"/>
          <w:i w:val="false"/>
          <w:color w:val="000000"/>
          <w:sz w:val="28"/>
        </w:rPr>
        <w:t>
      пользоваться информационно-коммуникационными технологиями;</w:t>
      </w:r>
    </w:p>
    <w:bookmarkEnd w:id="1728"/>
    <w:bookmarkStart w:name="z2699" w:id="1729"/>
    <w:p>
      <w:pPr>
        <w:spacing w:after="0"/>
        <w:ind w:left="0"/>
        <w:jc w:val="both"/>
      </w:pPr>
      <w:r>
        <w:rPr>
          <w:rFonts w:ascii="Times New Roman"/>
          <w:b w:val="false"/>
          <w:i w:val="false"/>
          <w:color w:val="000000"/>
          <w:sz w:val="28"/>
        </w:rPr>
        <w:t>
      2) "педагог-эксперт":</w:t>
      </w:r>
    </w:p>
    <w:bookmarkEnd w:id="1729"/>
    <w:bookmarkStart w:name="z2700" w:id="1730"/>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1730"/>
    <w:bookmarkStart w:name="z2701" w:id="1731"/>
    <w:p>
      <w:pPr>
        <w:spacing w:after="0"/>
        <w:ind w:left="0"/>
        <w:jc w:val="both"/>
      </w:pPr>
      <w:r>
        <w:rPr>
          <w:rFonts w:ascii="Times New Roman"/>
          <w:b w:val="false"/>
          <w:i w:val="false"/>
          <w:color w:val="000000"/>
          <w:sz w:val="28"/>
        </w:rPr>
        <w:t>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w:t>
      </w:r>
    </w:p>
    <w:bookmarkEnd w:id="1731"/>
    <w:bookmarkStart w:name="z2702" w:id="1732"/>
    <w:p>
      <w:pPr>
        <w:spacing w:after="0"/>
        <w:ind w:left="0"/>
        <w:jc w:val="both"/>
      </w:pPr>
      <w:r>
        <w:rPr>
          <w:rFonts w:ascii="Times New Roman"/>
          <w:b w:val="false"/>
          <w:i w:val="false"/>
          <w:color w:val="000000"/>
          <w:sz w:val="28"/>
        </w:rPr>
        <w:t>
      руководить работой семинаров по освоению передового опыта;</w:t>
      </w:r>
    </w:p>
    <w:bookmarkEnd w:id="1732"/>
    <w:bookmarkStart w:name="z2703" w:id="1733"/>
    <w:p>
      <w:pPr>
        <w:spacing w:after="0"/>
        <w:ind w:left="0"/>
        <w:jc w:val="both"/>
      </w:pPr>
      <w:r>
        <w:rPr>
          <w:rFonts w:ascii="Times New Roman"/>
          <w:b w:val="false"/>
          <w:i w:val="false"/>
          <w:color w:val="000000"/>
          <w:sz w:val="28"/>
        </w:rPr>
        <w:t>
      пользоваться информационно-коммуникационными технологиями;</w:t>
      </w:r>
    </w:p>
    <w:bookmarkEnd w:id="1733"/>
    <w:bookmarkStart w:name="z2704" w:id="1734"/>
    <w:p>
      <w:pPr>
        <w:spacing w:after="0"/>
        <w:ind w:left="0"/>
        <w:jc w:val="both"/>
      </w:pPr>
      <w:r>
        <w:rPr>
          <w:rFonts w:ascii="Times New Roman"/>
          <w:b w:val="false"/>
          <w:i w:val="false"/>
          <w:color w:val="000000"/>
          <w:sz w:val="28"/>
        </w:rPr>
        <w:t>
      3) "педагог-исследователь":</w:t>
      </w:r>
    </w:p>
    <w:bookmarkEnd w:id="1734"/>
    <w:bookmarkStart w:name="z2705" w:id="1735"/>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735"/>
    <w:bookmarkStart w:name="z2706" w:id="1736"/>
    <w:p>
      <w:pPr>
        <w:spacing w:after="0"/>
        <w:ind w:left="0"/>
        <w:jc w:val="both"/>
      </w:pPr>
      <w:r>
        <w:rPr>
          <w:rFonts w:ascii="Times New Roman"/>
          <w:b w:val="false"/>
          <w:i w:val="false"/>
          <w:color w:val="000000"/>
          <w:sz w:val="28"/>
        </w:rPr>
        <w:t>
      самостоятельно разрабатывать новые психолого-педагогические программы по работе с детьми и подростками;</w:t>
      </w:r>
    </w:p>
    <w:bookmarkEnd w:id="1736"/>
    <w:bookmarkStart w:name="z2707" w:id="1737"/>
    <w:p>
      <w:pPr>
        <w:spacing w:after="0"/>
        <w:ind w:left="0"/>
        <w:jc w:val="both"/>
      </w:pPr>
      <w:r>
        <w:rPr>
          <w:rFonts w:ascii="Times New Roman"/>
          <w:b w:val="false"/>
          <w:i w:val="false"/>
          <w:color w:val="000000"/>
          <w:sz w:val="28"/>
        </w:rPr>
        <w:t>
      4) "педагог-мастер":</w:t>
      </w:r>
    </w:p>
    <w:bookmarkEnd w:id="1737"/>
    <w:bookmarkStart w:name="z2708" w:id="173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1738"/>
    <w:bookmarkStart w:name="z2709" w:id="1739"/>
    <w:p>
      <w:pPr>
        <w:spacing w:after="0"/>
        <w:ind w:left="0"/>
        <w:jc w:val="both"/>
      </w:pPr>
      <w:r>
        <w:rPr>
          <w:rFonts w:ascii="Times New Roman"/>
          <w:b w:val="false"/>
          <w:i w:val="false"/>
          <w:color w:val="000000"/>
          <w:sz w:val="28"/>
        </w:rPr>
        <w:t>
      самостоятельно разрабатывать новые психолого-педагогические программы по работе с детьми и подростками, апробирует на республиканском уровне;</w:t>
      </w:r>
    </w:p>
    <w:bookmarkEnd w:id="1739"/>
    <w:bookmarkStart w:name="z2710" w:id="1740"/>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740"/>
    <w:bookmarkStart w:name="z2711" w:id="1741"/>
    <w:p>
      <w:pPr>
        <w:spacing w:after="0"/>
        <w:ind w:left="0"/>
        <w:jc w:val="left"/>
      </w:pPr>
      <w:r>
        <w:rPr>
          <w:rFonts w:ascii="Times New Roman"/>
          <w:b/>
          <w:i w:val="false"/>
          <w:color w:val="000000"/>
        </w:rPr>
        <w:t xml:space="preserve"> Параграф 8. Воспитатель (старший воспитатель) организации образования</w:t>
      </w:r>
    </w:p>
    <w:bookmarkEnd w:id="1741"/>
    <w:bookmarkStart w:name="z2712" w:id="1742"/>
    <w:p>
      <w:pPr>
        <w:spacing w:after="0"/>
        <w:ind w:left="0"/>
        <w:jc w:val="both"/>
      </w:pPr>
      <w:r>
        <w:rPr>
          <w:rFonts w:ascii="Times New Roman"/>
          <w:b w:val="false"/>
          <w:i w:val="false"/>
          <w:color w:val="000000"/>
          <w:sz w:val="28"/>
        </w:rPr>
        <w:t xml:space="preserve">
      126. Должностные обязанности: </w:t>
      </w:r>
    </w:p>
    <w:bookmarkEnd w:id="1742"/>
    <w:bookmarkStart w:name="z2713" w:id="1743"/>
    <w:p>
      <w:pPr>
        <w:spacing w:after="0"/>
        <w:ind w:left="0"/>
        <w:jc w:val="both"/>
      </w:pPr>
      <w:r>
        <w:rPr>
          <w:rFonts w:ascii="Times New Roman"/>
          <w:b w:val="false"/>
          <w:i w:val="false"/>
          <w:color w:val="000000"/>
          <w:sz w:val="28"/>
        </w:rPr>
        <w:t>
      изучает индивидуальные способности, интересы и склонности детей с целью развития личности каждого ребенка;</w:t>
      </w:r>
    </w:p>
    <w:bookmarkEnd w:id="1743"/>
    <w:bookmarkStart w:name="z2714" w:id="1744"/>
    <w:p>
      <w:pPr>
        <w:spacing w:after="0"/>
        <w:ind w:left="0"/>
        <w:jc w:val="both"/>
      </w:pPr>
      <w:r>
        <w:rPr>
          <w:rFonts w:ascii="Times New Roman"/>
          <w:b w:val="false"/>
          <w:i w:val="false"/>
          <w:color w:val="000000"/>
          <w:sz w:val="28"/>
        </w:rPr>
        <w:t xml:space="preserve">
      проводит повседневную работу, обеспечивающую создание условий для социально-психологической реабилитации, социальной и трудовой адаптации; </w:t>
      </w:r>
    </w:p>
    <w:bookmarkEnd w:id="1744"/>
    <w:bookmarkStart w:name="z2715" w:id="1745"/>
    <w:p>
      <w:pPr>
        <w:spacing w:after="0"/>
        <w:ind w:left="0"/>
        <w:jc w:val="both"/>
      </w:pPr>
      <w:r>
        <w:rPr>
          <w:rFonts w:ascii="Times New Roman"/>
          <w:b w:val="false"/>
          <w:i w:val="false"/>
          <w:color w:val="000000"/>
          <w:sz w:val="28"/>
        </w:rPr>
        <w:t xml:space="preserve">
      организует выполнение воспитанниками режима дня, приготовление ими домашних заданий, участие в общественно-полезном труде; </w:t>
      </w:r>
    </w:p>
    <w:bookmarkEnd w:id="1745"/>
    <w:bookmarkStart w:name="z2716" w:id="1746"/>
    <w:p>
      <w:pPr>
        <w:spacing w:after="0"/>
        <w:ind w:left="0"/>
        <w:jc w:val="both"/>
      </w:pPr>
      <w:r>
        <w:rPr>
          <w:rFonts w:ascii="Times New Roman"/>
          <w:b w:val="false"/>
          <w:i w:val="false"/>
          <w:color w:val="000000"/>
          <w:sz w:val="28"/>
        </w:rPr>
        <w:t>
      оказывает им помощь в обучении, организации досуга и в получении дополнительного образования;</w:t>
      </w:r>
    </w:p>
    <w:bookmarkEnd w:id="1746"/>
    <w:bookmarkStart w:name="z2717" w:id="1747"/>
    <w:p>
      <w:pPr>
        <w:spacing w:after="0"/>
        <w:ind w:left="0"/>
        <w:jc w:val="both"/>
      </w:pPr>
      <w:r>
        <w:rPr>
          <w:rFonts w:ascii="Times New Roman"/>
          <w:b w:val="false"/>
          <w:i w:val="false"/>
          <w:color w:val="000000"/>
          <w:sz w:val="28"/>
        </w:rPr>
        <w:t xml:space="preserve">
      проводит воспитательную работу с воспитанниками во внеурочное время; </w:t>
      </w:r>
    </w:p>
    <w:bookmarkEnd w:id="1747"/>
    <w:bookmarkStart w:name="z2718" w:id="1748"/>
    <w:p>
      <w:pPr>
        <w:spacing w:after="0"/>
        <w:ind w:left="0"/>
        <w:jc w:val="both"/>
      </w:pPr>
      <w:r>
        <w:rPr>
          <w:rFonts w:ascii="Times New Roman"/>
          <w:b w:val="false"/>
          <w:i w:val="false"/>
          <w:color w:val="000000"/>
          <w:sz w:val="28"/>
        </w:rPr>
        <w:t>
      организует с учетом возраста воспитанников работу по самообслуживанию, соблюдению правил личной гигиены;</w:t>
      </w:r>
    </w:p>
    <w:bookmarkEnd w:id="1748"/>
    <w:bookmarkStart w:name="z2719" w:id="1749"/>
    <w:p>
      <w:pPr>
        <w:spacing w:after="0"/>
        <w:ind w:left="0"/>
        <w:jc w:val="both"/>
      </w:pPr>
      <w:r>
        <w:rPr>
          <w:rFonts w:ascii="Times New Roman"/>
          <w:b w:val="false"/>
          <w:i w:val="false"/>
          <w:color w:val="000000"/>
          <w:sz w:val="28"/>
        </w:rPr>
        <w:t>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w:t>
      </w:r>
    </w:p>
    <w:bookmarkEnd w:id="1749"/>
    <w:bookmarkStart w:name="z2720" w:id="1750"/>
    <w:p>
      <w:pPr>
        <w:spacing w:after="0"/>
        <w:ind w:left="0"/>
        <w:jc w:val="both"/>
      </w:pPr>
      <w:r>
        <w:rPr>
          <w:rFonts w:ascii="Times New Roman"/>
          <w:b w:val="false"/>
          <w:i w:val="false"/>
          <w:color w:val="000000"/>
          <w:sz w:val="28"/>
        </w:rPr>
        <w:t xml:space="preserve">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w:t>
      </w:r>
    </w:p>
    <w:bookmarkEnd w:id="1750"/>
    <w:bookmarkStart w:name="z2721" w:id="1751"/>
    <w:p>
      <w:pPr>
        <w:spacing w:after="0"/>
        <w:ind w:left="0"/>
        <w:jc w:val="both"/>
      </w:pPr>
      <w:r>
        <w:rPr>
          <w:rFonts w:ascii="Times New Roman"/>
          <w:b w:val="false"/>
          <w:i w:val="false"/>
          <w:color w:val="000000"/>
          <w:sz w:val="28"/>
        </w:rPr>
        <w:t>
      обеспечивает качественное и своевременное составление и сдачу установленной отчетной документации;</w:t>
      </w:r>
    </w:p>
    <w:bookmarkEnd w:id="1751"/>
    <w:bookmarkStart w:name="z2722" w:id="1752"/>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1752"/>
    <w:bookmarkStart w:name="z2723" w:id="1753"/>
    <w:p>
      <w:pPr>
        <w:spacing w:after="0"/>
        <w:ind w:left="0"/>
        <w:jc w:val="both"/>
      </w:pPr>
      <w:r>
        <w:rPr>
          <w:rFonts w:ascii="Times New Roman"/>
          <w:b w:val="false"/>
          <w:i w:val="false"/>
          <w:color w:val="000000"/>
          <w:sz w:val="28"/>
        </w:rPr>
        <w:t>
      при выполнении обязанностей старшего воспитателя руководит работой воспитателей;</w:t>
      </w:r>
    </w:p>
    <w:bookmarkEnd w:id="1753"/>
    <w:bookmarkStart w:name="z2724" w:id="1754"/>
    <w:p>
      <w:pPr>
        <w:spacing w:after="0"/>
        <w:ind w:left="0"/>
        <w:jc w:val="both"/>
      </w:pPr>
      <w:r>
        <w:rPr>
          <w:rFonts w:ascii="Times New Roman"/>
          <w:b w:val="false"/>
          <w:i w:val="false"/>
          <w:color w:val="000000"/>
          <w:sz w:val="28"/>
        </w:rPr>
        <w:t>
      оказывает методическую помощь воспитателям, способствует обобщению инновационного педагогического опыта, повышению квалификации воспитателей, развитию их инициатив.</w:t>
      </w:r>
    </w:p>
    <w:bookmarkEnd w:id="1754"/>
    <w:bookmarkStart w:name="z2725" w:id="1755"/>
    <w:p>
      <w:pPr>
        <w:spacing w:after="0"/>
        <w:ind w:left="0"/>
        <w:jc w:val="both"/>
      </w:pPr>
      <w:r>
        <w:rPr>
          <w:rFonts w:ascii="Times New Roman"/>
          <w:b w:val="false"/>
          <w:i w:val="false"/>
          <w:color w:val="000000"/>
          <w:sz w:val="28"/>
        </w:rPr>
        <w:t xml:space="preserve">
      127. Должен знать: </w:t>
      </w:r>
    </w:p>
    <w:bookmarkEnd w:id="1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детских деревнях</w:t>
      </w:r>
      <w:r>
        <w:rPr>
          <w:rFonts w:ascii="Times New Roman"/>
          <w:b w:val="false"/>
          <w:i w:val="false"/>
          <w:color w:val="000000"/>
          <w:sz w:val="28"/>
        </w:rPr>
        <w:t xml:space="preserve"> семейного типа и домах юношества" и иные нормативные правовые акты, определяющие направления и перспективы развития образования; </w:t>
      </w:r>
    </w:p>
    <w:bookmarkStart w:name="z2727" w:id="1756"/>
    <w:p>
      <w:pPr>
        <w:spacing w:after="0"/>
        <w:ind w:left="0"/>
        <w:jc w:val="both"/>
      </w:pPr>
      <w:r>
        <w:rPr>
          <w:rFonts w:ascii="Times New Roman"/>
          <w:b w:val="false"/>
          <w:i w:val="false"/>
          <w:color w:val="000000"/>
          <w:sz w:val="28"/>
        </w:rPr>
        <w:t>
      основы педагогики и психологии;</w:t>
      </w:r>
    </w:p>
    <w:bookmarkEnd w:id="1756"/>
    <w:bookmarkStart w:name="z2728" w:id="1757"/>
    <w:p>
      <w:pPr>
        <w:spacing w:after="0"/>
        <w:ind w:left="0"/>
        <w:jc w:val="both"/>
      </w:pPr>
      <w:r>
        <w:rPr>
          <w:rFonts w:ascii="Times New Roman"/>
          <w:b w:val="false"/>
          <w:i w:val="false"/>
          <w:color w:val="000000"/>
          <w:sz w:val="28"/>
        </w:rPr>
        <w:t xml:space="preserve">
      достижения педагогической науки и практики; </w:t>
      </w:r>
    </w:p>
    <w:bookmarkEnd w:id="1757"/>
    <w:bookmarkStart w:name="z2729" w:id="1758"/>
    <w:p>
      <w:pPr>
        <w:spacing w:after="0"/>
        <w:ind w:left="0"/>
        <w:jc w:val="both"/>
      </w:pPr>
      <w:r>
        <w:rPr>
          <w:rFonts w:ascii="Times New Roman"/>
          <w:b w:val="false"/>
          <w:i w:val="false"/>
          <w:color w:val="000000"/>
          <w:sz w:val="28"/>
        </w:rPr>
        <w:t>
      нормы педагогической этики;</w:t>
      </w:r>
    </w:p>
    <w:bookmarkEnd w:id="1758"/>
    <w:bookmarkStart w:name="z2730" w:id="1759"/>
    <w:p>
      <w:pPr>
        <w:spacing w:after="0"/>
        <w:ind w:left="0"/>
        <w:jc w:val="both"/>
      </w:pPr>
      <w:r>
        <w:rPr>
          <w:rFonts w:ascii="Times New Roman"/>
          <w:b w:val="false"/>
          <w:i w:val="false"/>
          <w:color w:val="000000"/>
          <w:sz w:val="28"/>
        </w:rPr>
        <w:t>
      основы менеджмента, финансово-хозяйственной деятельности, трудового законодательства;</w:t>
      </w:r>
    </w:p>
    <w:bookmarkEnd w:id="1759"/>
    <w:bookmarkStart w:name="z2731" w:id="1760"/>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760"/>
    <w:bookmarkStart w:name="z2732" w:id="1761"/>
    <w:p>
      <w:pPr>
        <w:spacing w:after="0"/>
        <w:ind w:left="0"/>
        <w:jc w:val="both"/>
      </w:pPr>
      <w:r>
        <w:rPr>
          <w:rFonts w:ascii="Times New Roman"/>
          <w:b w:val="false"/>
          <w:i w:val="false"/>
          <w:color w:val="000000"/>
          <w:sz w:val="28"/>
        </w:rPr>
        <w:t xml:space="preserve">
      128. Требования к квалификации: </w:t>
      </w:r>
    </w:p>
    <w:bookmarkEnd w:id="1761"/>
    <w:bookmarkStart w:name="z2733" w:id="1762"/>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w:t>
      </w:r>
    </w:p>
    <w:bookmarkEnd w:id="1762"/>
    <w:bookmarkStart w:name="z2734" w:id="1763"/>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bookmarkEnd w:id="1763"/>
    <w:bookmarkStart w:name="z2735" w:id="1764"/>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не менее 5 лет.</w:t>
      </w:r>
    </w:p>
    <w:bookmarkEnd w:id="1764"/>
    <w:bookmarkStart w:name="z2736" w:id="1765"/>
    <w:p>
      <w:pPr>
        <w:spacing w:after="0"/>
        <w:ind w:left="0"/>
        <w:jc w:val="both"/>
      </w:pPr>
      <w:r>
        <w:rPr>
          <w:rFonts w:ascii="Times New Roman"/>
          <w:b w:val="false"/>
          <w:i w:val="false"/>
          <w:color w:val="000000"/>
          <w:sz w:val="28"/>
        </w:rPr>
        <w:t>
      129. Требования к квалификации с определением профессиональных компетенций:</w:t>
      </w:r>
    </w:p>
    <w:bookmarkEnd w:id="1765"/>
    <w:bookmarkStart w:name="z2737" w:id="1766"/>
    <w:p>
      <w:pPr>
        <w:spacing w:after="0"/>
        <w:ind w:left="0"/>
        <w:jc w:val="both"/>
      </w:pPr>
      <w:r>
        <w:rPr>
          <w:rFonts w:ascii="Times New Roman"/>
          <w:b w:val="false"/>
          <w:i w:val="false"/>
          <w:color w:val="000000"/>
          <w:sz w:val="28"/>
        </w:rPr>
        <w:t>
      1) "педагог-модератор":</w:t>
      </w:r>
    </w:p>
    <w:bookmarkEnd w:id="1766"/>
    <w:bookmarkStart w:name="z2738" w:id="1767"/>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"педагог-модератор", а также:</w:t>
      </w:r>
    </w:p>
    <w:bookmarkEnd w:id="1767"/>
    <w:bookmarkStart w:name="z2739" w:id="1768"/>
    <w:p>
      <w:pPr>
        <w:spacing w:after="0"/>
        <w:ind w:left="0"/>
        <w:jc w:val="both"/>
      </w:pPr>
      <w:r>
        <w:rPr>
          <w:rFonts w:ascii="Times New Roman"/>
          <w:b w:val="false"/>
          <w:i w:val="false"/>
          <w:color w:val="000000"/>
          <w:sz w:val="28"/>
        </w:rPr>
        <w:t xml:space="preserve">
      пользоваться технологиями личностно-ориентированного воспитания и обучения; </w:t>
      </w:r>
    </w:p>
    <w:bookmarkEnd w:id="1768"/>
    <w:bookmarkStart w:name="z2740" w:id="1769"/>
    <w:p>
      <w:pPr>
        <w:spacing w:after="0"/>
        <w:ind w:left="0"/>
        <w:jc w:val="both"/>
      </w:pPr>
      <w:r>
        <w:rPr>
          <w:rFonts w:ascii="Times New Roman"/>
          <w:b w:val="false"/>
          <w:i w:val="false"/>
          <w:color w:val="000000"/>
          <w:sz w:val="28"/>
        </w:rPr>
        <w:t>
      участвовать в работе методических объединений, школ передового опыта;</w:t>
      </w:r>
    </w:p>
    <w:bookmarkEnd w:id="1769"/>
    <w:bookmarkStart w:name="z2741" w:id="1770"/>
    <w:p>
      <w:pPr>
        <w:spacing w:after="0"/>
        <w:ind w:left="0"/>
        <w:jc w:val="both"/>
      </w:pPr>
      <w:r>
        <w:rPr>
          <w:rFonts w:ascii="Times New Roman"/>
          <w:b w:val="false"/>
          <w:i w:val="false"/>
          <w:color w:val="000000"/>
          <w:sz w:val="28"/>
        </w:rPr>
        <w:t>
      использовать передовой педагогический опыт в своей работе;</w:t>
      </w:r>
    </w:p>
    <w:bookmarkEnd w:id="1770"/>
    <w:bookmarkStart w:name="z2742" w:id="1771"/>
    <w:p>
      <w:pPr>
        <w:spacing w:after="0"/>
        <w:ind w:left="0"/>
        <w:jc w:val="both"/>
      </w:pPr>
      <w:r>
        <w:rPr>
          <w:rFonts w:ascii="Times New Roman"/>
          <w:b w:val="false"/>
          <w:i w:val="false"/>
          <w:color w:val="000000"/>
          <w:sz w:val="28"/>
        </w:rPr>
        <w:t>
      2) "педагог-эксперт":</w:t>
      </w:r>
    </w:p>
    <w:bookmarkEnd w:id="1771"/>
    <w:bookmarkStart w:name="z2743" w:id="1772"/>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1772"/>
    <w:bookmarkStart w:name="z2744" w:id="1773"/>
    <w:p>
      <w:pPr>
        <w:spacing w:after="0"/>
        <w:ind w:left="0"/>
        <w:jc w:val="both"/>
      </w:pPr>
      <w:r>
        <w:rPr>
          <w:rFonts w:ascii="Times New Roman"/>
          <w:b w:val="false"/>
          <w:i w:val="false"/>
          <w:color w:val="000000"/>
          <w:sz w:val="28"/>
        </w:rPr>
        <w:t xml:space="preserve">
      самостоятельно разрабатывать методику воспитания воспитанников с учетом возраста и дифференцированного подхода к ним; </w:t>
      </w:r>
    </w:p>
    <w:bookmarkEnd w:id="1773"/>
    <w:bookmarkStart w:name="z2745" w:id="1774"/>
    <w:p>
      <w:pPr>
        <w:spacing w:after="0"/>
        <w:ind w:left="0"/>
        <w:jc w:val="both"/>
      </w:pPr>
      <w:r>
        <w:rPr>
          <w:rFonts w:ascii="Times New Roman"/>
          <w:b w:val="false"/>
          <w:i w:val="false"/>
          <w:color w:val="000000"/>
          <w:sz w:val="28"/>
        </w:rPr>
        <w:t>
      пользоваться методами анализа воспитательной работы; организационными формами диагностической работы;</w:t>
      </w:r>
    </w:p>
    <w:bookmarkEnd w:id="1774"/>
    <w:bookmarkStart w:name="z2746" w:id="1775"/>
    <w:p>
      <w:pPr>
        <w:spacing w:after="0"/>
        <w:ind w:left="0"/>
        <w:jc w:val="both"/>
      </w:pPr>
      <w:r>
        <w:rPr>
          <w:rFonts w:ascii="Times New Roman"/>
          <w:b w:val="false"/>
          <w:i w:val="false"/>
          <w:color w:val="000000"/>
          <w:sz w:val="28"/>
        </w:rPr>
        <w:t>
      руководить творческими семинарами;</w:t>
      </w:r>
    </w:p>
    <w:bookmarkEnd w:id="1775"/>
    <w:bookmarkStart w:name="z2747" w:id="1776"/>
    <w:p>
      <w:pPr>
        <w:spacing w:after="0"/>
        <w:ind w:left="0"/>
        <w:jc w:val="both"/>
      </w:pPr>
      <w:r>
        <w:rPr>
          <w:rFonts w:ascii="Times New Roman"/>
          <w:b w:val="false"/>
          <w:i w:val="false"/>
          <w:color w:val="000000"/>
          <w:sz w:val="28"/>
        </w:rPr>
        <w:t>
      3) педагог-исследователь:</w:t>
      </w:r>
    </w:p>
    <w:bookmarkEnd w:id="1776"/>
    <w:bookmarkStart w:name="z2748" w:id="1777"/>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777"/>
    <w:bookmarkStart w:name="z2749" w:id="1778"/>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w:t>
      </w:r>
    </w:p>
    <w:bookmarkEnd w:id="1778"/>
    <w:bookmarkStart w:name="z2750" w:id="1779"/>
    <w:p>
      <w:pPr>
        <w:spacing w:after="0"/>
        <w:ind w:left="0"/>
        <w:jc w:val="both"/>
      </w:pPr>
      <w:r>
        <w:rPr>
          <w:rFonts w:ascii="Times New Roman"/>
          <w:b w:val="false"/>
          <w:i w:val="false"/>
          <w:color w:val="000000"/>
          <w:sz w:val="28"/>
        </w:rPr>
        <w:t>
      разрабатывать новые педагогические технологии, методики воспитания;</w:t>
      </w:r>
    </w:p>
    <w:bookmarkEnd w:id="1779"/>
    <w:bookmarkStart w:name="z2751" w:id="1780"/>
    <w:p>
      <w:pPr>
        <w:spacing w:after="0"/>
        <w:ind w:left="0"/>
        <w:jc w:val="both"/>
      </w:pPr>
      <w:r>
        <w:rPr>
          <w:rFonts w:ascii="Times New Roman"/>
          <w:b w:val="false"/>
          <w:i w:val="false"/>
          <w:color w:val="000000"/>
          <w:sz w:val="28"/>
        </w:rPr>
        <w:t>
      вести работу по их апробации;</w:t>
      </w:r>
    </w:p>
    <w:bookmarkEnd w:id="1780"/>
    <w:bookmarkStart w:name="z2752" w:id="1781"/>
    <w:p>
      <w:pPr>
        <w:spacing w:after="0"/>
        <w:ind w:left="0"/>
        <w:jc w:val="both"/>
      </w:pPr>
      <w:r>
        <w:rPr>
          <w:rFonts w:ascii="Times New Roman"/>
          <w:b w:val="false"/>
          <w:i w:val="false"/>
          <w:color w:val="000000"/>
          <w:sz w:val="28"/>
        </w:rPr>
        <w:t>
      обобщать передовой педагогический опыт с последующим изданием методических рекомендаций или научных публикаций;</w:t>
      </w:r>
    </w:p>
    <w:bookmarkEnd w:id="1781"/>
    <w:bookmarkStart w:name="z2753" w:id="1782"/>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в области воспитания;</w:t>
      </w:r>
    </w:p>
    <w:bookmarkEnd w:id="1782"/>
    <w:bookmarkStart w:name="z2754" w:id="1783"/>
    <w:p>
      <w:pPr>
        <w:spacing w:after="0"/>
        <w:ind w:left="0"/>
        <w:jc w:val="both"/>
      </w:pPr>
      <w:r>
        <w:rPr>
          <w:rFonts w:ascii="Times New Roman"/>
          <w:b w:val="false"/>
          <w:i w:val="false"/>
          <w:color w:val="000000"/>
          <w:sz w:val="28"/>
        </w:rPr>
        <w:t>
      4) "педагог-мастер":</w:t>
      </w:r>
    </w:p>
    <w:bookmarkEnd w:id="1783"/>
    <w:bookmarkStart w:name="z2755" w:id="1784"/>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1784"/>
    <w:bookmarkStart w:name="z2756" w:id="1785"/>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w:t>
      </w:r>
    </w:p>
    <w:bookmarkEnd w:id="1785"/>
    <w:bookmarkStart w:name="z2757" w:id="1786"/>
    <w:p>
      <w:pPr>
        <w:spacing w:after="0"/>
        <w:ind w:left="0"/>
        <w:jc w:val="both"/>
      </w:pPr>
      <w:r>
        <w:rPr>
          <w:rFonts w:ascii="Times New Roman"/>
          <w:b w:val="false"/>
          <w:i w:val="false"/>
          <w:color w:val="000000"/>
          <w:sz w:val="28"/>
        </w:rPr>
        <w:t>
      разрабатывать новые педагогические технологии, методики воспитания;</w:t>
      </w:r>
    </w:p>
    <w:bookmarkEnd w:id="1786"/>
    <w:bookmarkStart w:name="z2758" w:id="1787"/>
    <w:p>
      <w:pPr>
        <w:spacing w:after="0"/>
        <w:ind w:left="0"/>
        <w:jc w:val="both"/>
      </w:pPr>
      <w:r>
        <w:rPr>
          <w:rFonts w:ascii="Times New Roman"/>
          <w:b w:val="false"/>
          <w:i w:val="false"/>
          <w:color w:val="000000"/>
          <w:sz w:val="28"/>
        </w:rPr>
        <w:t>
      вести работу по их апробации, обобщать передовой педагогический опыт с последующим изданием методических рекомендаций или научных публикаций;</w:t>
      </w:r>
    </w:p>
    <w:bookmarkEnd w:id="1787"/>
    <w:bookmarkStart w:name="z2759" w:id="1788"/>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в области воспитания;</w:t>
      </w:r>
    </w:p>
    <w:bookmarkEnd w:id="1788"/>
    <w:bookmarkStart w:name="z2760" w:id="1789"/>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789"/>
    <w:bookmarkStart w:name="z2761" w:id="1790"/>
    <w:p>
      <w:pPr>
        <w:spacing w:after="0"/>
        <w:ind w:left="0"/>
        <w:jc w:val="left"/>
      </w:pPr>
      <w:r>
        <w:rPr>
          <w:rFonts w:ascii="Times New Roman"/>
          <w:b/>
          <w:i w:val="false"/>
          <w:color w:val="000000"/>
        </w:rPr>
        <w:t xml:space="preserve"> Параграф 9. Мать-воспитатель</w:t>
      </w:r>
    </w:p>
    <w:bookmarkEnd w:id="1790"/>
    <w:bookmarkStart w:name="z2762" w:id="1791"/>
    <w:p>
      <w:pPr>
        <w:spacing w:after="0"/>
        <w:ind w:left="0"/>
        <w:jc w:val="both"/>
      </w:pPr>
      <w:r>
        <w:rPr>
          <w:rFonts w:ascii="Times New Roman"/>
          <w:b w:val="false"/>
          <w:i w:val="false"/>
          <w:color w:val="000000"/>
          <w:sz w:val="28"/>
        </w:rPr>
        <w:t xml:space="preserve">
      130. Должностные обязанности: </w:t>
      </w:r>
    </w:p>
    <w:bookmarkEnd w:id="1791"/>
    <w:bookmarkStart w:name="z2763" w:id="1792"/>
    <w:p>
      <w:pPr>
        <w:spacing w:after="0"/>
        <w:ind w:left="0"/>
        <w:jc w:val="both"/>
      </w:pPr>
      <w:r>
        <w:rPr>
          <w:rFonts w:ascii="Times New Roman"/>
          <w:b w:val="false"/>
          <w:i w:val="false"/>
          <w:color w:val="000000"/>
          <w:sz w:val="28"/>
        </w:rPr>
        <w:t>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w:t>
      </w:r>
    </w:p>
    <w:bookmarkEnd w:id="1792"/>
    <w:bookmarkStart w:name="z2764" w:id="1793"/>
    <w:p>
      <w:pPr>
        <w:spacing w:after="0"/>
        <w:ind w:left="0"/>
        <w:jc w:val="both"/>
      </w:pPr>
      <w:r>
        <w:rPr>
          <w:rFonts w:ascii="Times New Roman"/>
          <w:b w:val="false"/>
          <w:i w:val="false"/>
          <w:color w:val="000000"/>
          <w:sz w:val="28"/>
        </w:rPr>
        <w:t>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bookmarkEnd w:id="1793"/>
    <w:bookmarkStart w:name="z2765" w:id="1794"/>
    <w:p>
      <w:pPr>
        <w:spacing w:after="0"/>
        <w:ind w:left="0"/>
        <w:jc w:val="both"/>
      </w:pPr>
      <w:r>
        <w:rPr>
          <w:rFonts w:ascii="Times New Roman"/>
          <w:b w:val="false"/>
          <w:i w:val="false"/>
          <w:color w:val="000000"/>
          <w:sz w:val="28"/>
        </w:rPr>
        <w:t>
      обеспечивает нравственно-духовное развитие, развитие интеллектуальных способностей, физического здоровья детей;</w:t>
      </w:r>
    </w:p>
    <w:bookmarkEnd w:id="1794"/>
    <w:bookmarkStart w:name="z2766" w:id="1795"/>
    <w:p>
      <w:pPr>
        <w:spacing w:after="0"/>
        <w:ind w:left="0"/>
        <w:jc w:val="both"/>
      </w:pPr>
      <w:r>
        <w:rPr>
          <w:rFonts w:ascii="Times New Roman"/>
          <w:b w:val="false"/>
          <w:i w:val="false"/>
          <w:color w:val="000000"/>
          <w:sz w:val="28"/>
        </w:rPr>
        <w:t>
      обеспечивает предшкольную подготовку детей в возрасте пяти лет;</w:t>
      </w:r>
    </w:p>
    <w:bookmarkEnd w:id="1795"/>
    <w:bookmarkStart w:name="z2767" w:id="1796"/>
    <w:p>
      <w:pPr>
        <w:spacing w:after="0"/>
        <w:ind w:left="0"/>
        <w:jc w:val="both"/>
      </w:pPr>
      <w:r>
        <w:rPr>
          <w:rFonts w:ascii="Times New Roman"/>
          <w:b w:val="false"/>
          <w:i w:val="false"/>
          <w:color w:val="000000"/>
          <w:sz w:val="28"/>
        </w:rPr>
        <w:t>
      определяет воспитанников в общеобразовательную школу;</w:t>
      </w:r>
    </w:p>
    <w:bookmarkEnd w:id="1796"/>
    <w:bookmarkStart w:name="z2768" w:id="1797"/>
    <w:p>
      <w:pPr>
        <w:spacing w:after="0"/>
        <w:ind w:left="0"/>
        <w:jc w:val="both"/>
      </w:pPr>
      <w:r>
        <w:rPr>
          <w:rFonts w:ascii="Times New Roman"/>
          <w:b w:val="false"/>
          <w:i w:val="false"/>
          <w:color w:val="000000"/>
          <w:sz w:val="28"/>
        </w:rPr>
        <w:t>
      способствует своевременному получению воспитанниками общего среднего образования;</w:t>
      </w:r>
    </w:p>
    <w:bookmarkEnd w:id="1797"/>
    <w:bookmarkStart w:name="z2769" w:id="1798"/>
    <w:p>
      <w:pPr>
        <w:spacing w:after="0"/>
        <w:ind w:left="0"/>
        <w:jc w:val="both"/>
      </w:pPr>
      <w:r>
        <w:rPr>
          <w:rFonts w:ascii="Times New Roman"/>
          <w:b w:val="false"/>
          <w:i w:val="false"/>
          <w:color w:val="000000"/>
          <w:sz w:val="28"/>
        </w:rPr>
        <w:t>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p>
    <w:bookmarkEnd w:id="1798"/>
    <w:bookmarkStart w:name="z2770" w:id="1799"/>
    <w:p>
      <w:pPr>
        <w:spacing w:after="0"/>
        <w:ind w:left="0"/>
        <w:jc w:val="both"/>
      </w:pPr>
      <w:r>
        <w:rPr>
          <w:rFonts w:ascii="Times New Roman"/>
          <w:b w:val="false"/>
          <w:i w:val="false"/>
          <w:color w:val="000000"/>
          <w:sz w:val="28"/>
        </w:rPr>
        <w:t>
      организует работу воспитанников по самообслуживанию, соблюдению правил личной гигиены;</w:t>
      </w:r>
    </w:p>
    <w:bookmarkEnd w:id="1799"/>
    <w:bookmarkStart w:name="z2771" w:id="1800"/>
    <w:p>
      <w:pPr>
        <w:spacing w:after="0"/>
        <w:ind w:left="0"/>
        <w:jc w:val="both"/>
      </w:pPr>
      <w:r>
        <w:rPr>
          <w:rFonts w:ascii="Times New Roman"/>
          <w:b w:val="false"/>
          <w:i w:val="false"/>
          <w:color w:val="000000"/>
          <w:sz w:val="28"/>
        </w:rPr>
        <w:t>
      проводит анализ, определяет потребность и предоставляет специальные социальные услуги;</w:t>
      </w:r>
    </w:p>
    <w:bookmarkEnd w:id="1800"/>
    <w:bookmarkStart w:name="z2772" w:id="1801"/>
    <w:p>
      <w:pPr>
        <w:spacing w:after="0"/>
        <w:ind w:left="0"/>
        <w:jc w:val="both"/>
      </w:pPr>
      <w:r>
        <w:rPr>
          <w:rFonts w:ascii="Times New Roman"/>
          <w:b w:val="false"/>
          <w:i w:val="false"/>
          <w:color w:val="000000"/>
          <w:sz w:val="28"/>
        </w:rPr>
        <w:t>
      обеспечивает соблюдение правил безопасности и охраны труда и противопожарной защиты, санитарные правила и нормы.</w:t>
      </w:r>
    </w:p>
    <w:bookmarkEnd w:id="1801"/>
    <w:bookmarkStart w:name="z2773" w:id="1802"/>
    <w:p>
      <w:pPr>
        <w:spacing w:after="0"/>
        <w:ind w:left="0"/>
        <w:jc w:val="both"/>
      </w:pPr>
      <w:r>
        <w:rPr>
          <w:rFonts w:ascii="Times New Roman"/>
          <w:b w:val="false"/>
          <w:i w:val="false"/>
          <w:color w:val="000000"/>
          <w:sz w:val="28"/>
        </w:rPr>
        <w:t xml:space="preserve">
      131. Должен знать: </w:t>
      </w:r>
    </w:p>
    <w:bookmarkEnd w:id="1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Кодекс Республики Казахстан "</w:t>
      </w:r>
      <w:r>
        <w:rPr>
          <w:rFonts w:ascii="Times New Roman"/>
          <w:b w:val="false"/>
          <w:i w:val="false"/>
          <w:color w:val="000000"/>
          <w:sz w:val="28"/>
        </w:rPr>
        <w:t>О браке (супружестве) и семье</w:t>
      </w:r>
      <w:r>
        <w:rPr>
          <w:rFonts w:ascii="Times New Roman"/>
          <w:b w:val="false"/>
          <w:i w:val="false"/>
          <w:color w:val="000000"/>
          <w:sz w:val="28"/>
        </w:rPr>
        <w:t>",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 статусе педагога",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w:t>
      </w:r>
      <w:r>
        <w:rPr>
          <w:rFonts w:ascii="Times New Roman"/>
          <w:b w:val="false"/>
          <w:i w:val="false"/>
          <w:color w:val="000000"/>
          <w:sz w:val="28"/>
        </w:rPr>
        <w:t xml:space="preserve"> семейного типа и домах юношества" и иные нормативные правовые акты, определяющие направления и перспективы развития образования;</w:t>
      </w:r>
    </w:p>
    <w:bookmarkStart w:name="z2775" w:id="1803"/>
    <w:p>
      <w:pPr>
        <w:spacing w:after="0"/>
        <w:ind w:left="0"/>
        <w:jc w:val="both"/>
      </w:pPr>
      <w:r>
        <w:rPr>
          <w:rFonts w:ascii="Times New Roman"/>
          <w:b w:val="false"/>
          <w:i w:val="false"/>
          <w:color w:val="000000"/>
          <w:sz w:val="28"/>
        </w:rPr>
        <w:t xml:space="preserve">
      основы педагогики и психологии, достижения педагогической науки и практики; </w:t>
      </w:r>
    </w:p>
    <w:bookmarkEnd w:id="1803"/>
    <w:bookmarkStart w:name="z2776" w:id="1804"/>
    <w:p>
      <w:pPr>
        <w:spacing w:after="0"/>
        <w:ind w:left="0"/>
        <w:jc w:val="both"/>
      </w:pPr>
      <w:r>
        <w:rPr>
          <w:rFonts w:ascii="Times New Roman"/>
          <w:b w:val="false"/>
          <w:i w:val="false"/>
          <w:color w:val="000000"/>
          <w:sz w:val="28"/>
        </w:rPr>
        <w:t xml:space="preserve">
      основы менеджмента, финансово-хозяйственной деятельности, трудового законодательства; </w:t>
      </w:r>
    </w:p>
    <w:bookmarkEnd w:id="1804"/>
    <w:bookmarkStart w:name="z2777" w:id="1805"/>
    <w:p>
      <w:pPr>
        <w:spacing w:after="0"/>
        <w:ind w:left="0"/>
        <w:jc w:val="both"/>
      </w:pPr>
      <w:r>
        <w:rPr>
          <w:rFonts w:ascii="Times New Roman"/>
          <w:b w:val="false"/>
          <w:i w:val="false"/>
          <w:color w:val="000000"/>
          <w:sz w:val="28"/>
        </w:rPr>
        <w:t>
      нормы педагогической этики;</w:t>
      </w:r>
    </w:p>
    <w:bookmarkEnd w:id="1805"/>
    <w:bookmarkStart w:name="z2778" w:id="1806"/>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806"/>
    <w:bookmarkStart w:name="z2779" w:id="1807"/>
    <w:p>
      <w:pPr>
        <w:spacing w:after="0"/>
        <w:ind w:left="0"/>
        <w:jc w:val="both"/>
      </w:pPr>
      <w:r>
        <w:rPr>
          <w:rFonts w:ascii="Times New Roman"/>
          <w:b w:val="false"/>
          <w:i w:val="false"/>
          <w:color w:val="000000"/>
          <w:sz w:val="28"/>
        </w:rPr>
        <w:t xml:space="preserve">
      132. Требования к квалификации: </w:t>
      </w:r>
    </w:p>
    <w:bookmarkEnd w:id="1807"/>
    <w:bookmarkStart w:name="z2780" w:id="1808"/>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образование по педагогической специальности или документ, подтверждающий педагогическую переподготовку, без предъявления требований к стажу работы;</w:t>
      </w:r>
    </w:p>
    <w:bookmarkEnd w:id="1808"/>
    <w:bookmarkStart w:name="z2781" w:id="1809"/>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в должности матери-воспитателя: для педагога-модератора - не менее 2 лет, для педагога-эксперта – не менее 3 лет, педагога-исследователя - не менее 4 лет;</w:t>
      </w:r>
    </w:p>
    <w:bookmarkEnd w:id="1809"/>
    <w:bookmarkStart w:name="z2782" w:id="1810"/>
    <w:p>
      <w:pPr>
        <w:spacing w:after="0"/>
        <w:ind w:left="0"/>
        <w:jc w:val="both"/>
      </w:pPr>
      <w:r>
        <w:rPr>
          <w:rFonts w:ascii="Times New Roman"/>
          <w:b w:val="false"/>
          <w:i w:val="false"/>
          <w:color w:val="000000"/>
          <w:sz w:val="28"/>
        </w:rPr>
        <w:t>
      и (или) при наличии высшего уровня квалификации стаж работы в должности матери-воспитателя для педагога-мастера – не менее 5 лет;</w:t>
      </w:r>
    </w:p>
    <w:bookmarkEnd w:id="1810"/>
    <w:bookmarkStart w:name="z2783" w:id="1811"/>
    <w:p>
      <w:pPr>
        <w:spacing w:after="0"/>
        <w:ind w:left="0"/>
        <w:jc w:val="both"/>
      </w:pPr>
      <w:r>
        <w:rPr>
          <w:rFonts w:ascii="Times New Roman"/>
          <w:b w:val="false"/>
          <w:i w:val="false"/>
          <w:color w:val="000000"/>
          <w:sz w:val="28"/>
        </w:rPr>
        <w:t>
      133. Требования к квалификации с определением профессиональных компетенций:</w:t>
      </w:r>
    </w:p>
    <w:bookmarkEnd w:id="1811"/>
    <w:bookmarkStart w:name="z2784" w:id="1812"/>
    <w:p>
      <w:pPr>
        <w:spacing w:after="0"/>
        <w:ind w:left="0"/>
        <w:jc w:val="both"/>
      </w:pPr>
      <w:r>
        <w:rPr>
          <w:rFonts w:ascii="Times New Roman"/>
          <w:b w:val="false"/>
          <w:i w:val="false"/>
          <w:color w:val="000000"/>
          <w:sz w:val="28"/>
        </w:rPr>
        <w:t>
      1) "педагог-модератор":</w:t>
      </w:r>
    </w:p>
    <w:bookmarkEnd w:id="1812"/>
    <w:bookmarkStart w:name="z2785" w:id="181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 а также:</w:t>
      </w:r>
    </w:p>
    <w:bookmarkEnd w:id="1813"/>
    <w:bookmarkStart w:name="z2786" w:id="1814"/>
    <w:p>
      <w:pPr>
        <w:spacing w:after="0"/>
        <w:ind w:left="0"/>
        <w:jc w:val="both"/>
      </w:pPr>
      <w:r>
        <w:rPr>
          <w:rFonts w:ascii="Times New Roman"/>
          <w:b w:val="false"/>
          <w:i w:val="false"/>
          <w:color w:val="000000"/>
          <w:sz w:val="28"/>
        </w:rPr>
        <w:t>
      пользоваться технологиями личностно-ориентированного воспитания и обучения;</w:t>
      </w:r>
    </w:p>
    <w:bookmarkEnd w:id="1814"/>
    <w:bookmarkStart w:name="z2787" w:id="1815"/>
    <w:p>
      <w:pPr>
        <w:spacing w:after="0"/>
        <w:ind w:left="0"/>
        <w:jc w:val="both"/>
      </w:pPr>
      <w:r>
        <w:rPr>
          <w:rFonts w:ascii="Times New Roman"/>
          <w:b w:val="false"/>
          <w:i w:val="false"/>
          <w:color w:val="000000"/>
          <w:sz w:val="28"/>
        </w:rPr>
        <w:t>
      участвовать в работе методических объединений, школ передового опыта;</w:t>
      </w:r>
    </w:p>
    <w:bookmarkEnd w:id="1815"/>
    <w:bookmarkStart w:name="z2788" w:id="1816"/>
    <w:p>
      <w:pPr>
        <w:spacing w:after="0"/>
        <w:ind w:left="0"/>
        <w:jc w:val="both"/>
      </w:pPr>
      <w:r>
        <w:rPr>
          <w:rFonts w:ascii="Times New Roman"/>
          <w:b w:val="false"/>
          <w:i w:val="false"/>
          <w:color w:val="000000"/>
          <w:sz w:val="28"/>
        </w:rPr>
        <w:t>
      использовать передовой педагогический опыт в своей работе;</w:t>
      </w:r>
    </w:p>
    <w:bookmarkEnd w:id="1816"/>
    <w:bookmarkStart w:name="z2789" w:id="1817"/>
    <w:p>
      <w:pPr>
        <w:spacing w:after="0"/>
        <w:ind w:left="0"/>
        <w:jc w:val="both"/>
      </w:pPr>
      <w:r>
        <w:rPr>
          <w:rFonts w:ascii="Times New Roman"/>
          <w:b w:val="false"/>
          <w:i w:val="false"/>
          <w:color w:val="000000"/>
          <w:sz w:val="28"/>
        </w:rPr>
        <w:t xml:space="preserve">
      2) "педагог-эксперт": </w:t>
      </w:r>
    </w:p>
    <w:bookmarkEnd w:id="1817"/>
    <w:bookmarkStart w:name="z2790" w:id="1818"/>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"педагог-модератор", а также: </w:t>
      </w:r>
    </w:p>
    <w:bookmarkEnd w:id="1818"/>
    <w:bookmarkStart w:name="z2791" w:id="1819"/>
    <w:p>
      <w:pPr>
        <w:spacing w:after="0"/>
        <w:ind w:left="0"/>
        <w:jc w:val="both"/>
      </w:pPr>
      <w:r>
        <w:rPr>
          <w:rFonts w:ascii="Times New Roman"/>
          <w:b w:val="false"/>
          <w:i w:val="false"/>
          <w:color w:val="000000"/>
          <w:sz w:val="28"/>
        </w:rPr>
        <w:t>
      самостоятельно разрабатывать методику воспитания воспитанников с учетом возраста и дифференцированного подхода к ним;</w:t>
      </w:r>
    </w:p>
    <w:bookmarkEnd w:id="1819"/>
    <w:bookmarkStart w:name="z2792" w:id="1820"/>
    <w:p>
      <w:pPr>
        <w:spacing w:after="0"/>
        <w:ind w:left="0"/>
        <w:jc w:val="both"/>
      </w:pPr>
      <w:r>
        <w:rPr>
          <w:rFonts w:ascii="Times New Roman"/>
          <w:b w:val="false"/>
          <w:i w:val="false"/>
          <w:color w:val="000000"/>
          <w:sz w:val="28"/>
        </w:rPr>
        <w:t>
      пользоваться методами анализа воспитательной работы, организационными формами диагностической работы;</w:t>
      </w:r>
    </w:p>
    <w:bookmarkEnd w:id="1820"/>
    <w:bookmarkStart w:name="z2793" w:id="1821"/>
    <w:p>
      <w:pPr>
        <w:spacing w:after="0"/>
        <w:ind w:left="0"/>
        <w:jc w:val="both"/>
      </w:pPr>
      <w:r>
        <w:rPr>
          <w:rFonts w:ascii="Times New Roman"/>
          <w:b w:val="false"/>
          <w:i w:val="false"/>
          <w:color w:val="000000"/>
          <w:sz w:val="28"/>
        </w:rPr>
        <w:t>
      руководить творческими семинарами;</w:t>
      </w:r>
    </w:p>
    <w:bookmarkEnd w:id="1821"/>
    <w:bookmarkStart w:name="z2794" w:id="1822"/>
    <w:p>
      <w:pPr>
        <w:spacing w:after="0"/>
        <w:ind w:left="0"/>
        <w:jc w:val="both"/>
      </w:pPr>
      <w:r>
        <w:rPr>
          <w:rFonts w:ascii="Times New Roman"/>
          <w:b w:val="false"/>
          <w:i w:val="false"/>
          <w:color w:val="000000"/>
          <w:sz w:val="28"/>
        </w:rPr>
        <w:t xml:space="preserve">
      3) "педагог-исследователь": </w:t>
      </w:r>
    </w:p>
    <w:bookmarkEnd w:id="1822"/>
    <w:bookmarkStart w:name="z2795" w:id="1823"/>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"педагог-эксперт", а также:</w:t>
      </w:r>
    </w:p>
    <w:bookmarkEnd w:id="1823"/>
    <w:bookmarkStart w:name="z2796" w:id="1824"/>
    <w:p>
      <w:pPr>
        <w:spacing w:after="0"/>
        <w:ind w:left="0"/>
        <w:jc w:val="both"/>
      </w:pPr>
      <w:r>
        <w:rPr>
          <w:rFonts w:ascii="Times New Roman"/>
          <w:b w:val="false"/>
          <w:i w:val="false"/>
          <w:color w:val="000000"/>
          <w:sz w:val="28"/>
        </w:rPr>
        <w:t>
      пользоваться методами анализа воспитательной работы, организационными формами диагностической работы;</w:t>
      </w:r>
    </w:p>
    <w:bookmarkEnd w:id="1824"/>
    <w:bookmarkStart w:name="z2797" w:id="1825"/>
    <w:p>
      <w:pPr>
        <w:spacing w:after="0"/>
        <w:ind w:left="0"/>
        <w:jc w:val="both"/>
      </w:pPr>
      <w:r>
        <w:rPr>
          <w:rFonts w:ascii="Times New Roman"/>
          <w:b w:val="false"/>
          <w:i w:val="false"/>
          <w:color w:val="000000"/>
          <w:sz w:val="28"/>
        </w:rPr>
        <w:t>
      самостоятельно разрабатывать методику воспитания обучающихся (воспитанников) с учетом возраста и дифференцированного подхода к ним;</w:t>
      </w:r>
    </w:p>
    <w:bookmarkEnd w:id="1825"/>
    <w:bookmarkStart w:name="z2798" w:id="1826"/>
    <w:p>
      <w:pPr>
        <w:spacing w:after="0"/>
        <w:ind w:left="0"/>
        <w:jc w:val="both"/>
      </w:pPr>
      <w:r>
        <w:rPr>
          <w:rFonts w:ascii="Times New Roman"/>
          <w:b w:val="false"/>
          <w:i w:val="false"/>
          <w:color w:val="000000"/>
          <w:sz w:val="28"/>
        </w:rPr>
        <w:t>
      руководить творческими семинарами;</w:t>
      </w:r>
    </w:p>
    <w:bookmarkEnd w:id="1826"/>
    <w:bookmarkStart w:name="z2799" w:id="1827"/>
    <w:p>
      <w:pPr>
        <w:spacing w:after="0"/>
        <w:ind w:left="0"/>
        <w:jc w:val="both"/>
      </w:pPr>
      <w:r>
        <w:rPr>
          <w:rFonts w:ascii="Times New Roman"/>
          <w:b w:val="false"/>
          <w:i w:val="false"/>
          <w:color w:val="000000"/>
          <w:sz w:val="28"/>
        </w:rPr>
        <w:t>
      использовать передовой педагогический опыт в своей работе;</w:t>
      </w:r>
    </w:p>
    <w:bookmarkEnd w:id="1827"/>
    <w:bookmarkStart w:name="z2800" w:id="1828"/>
    <w:p>
      <w:pPr>
        <w:spacing w:after="0"/>
        <w:ind w:left="0"/>
        <w:jc w:val="both"/>
      </w:pPr>
      <w:r>
        <w:rPr>
          <w:rFonts w:ascii="Times New Roman"/>
          <w:b w:val="false"/>
          <w:i w:val="false"/>
          <w:color w:val="000000"/>
          <w:sz w:val="28"/>
        </w:rPr>
        <w:t xml:space="preserve">
      4) "педагог-мастер": </w:t>
      </w:r>
    </w:p>
    <w:bookmarkEnd w:id="1828"/>
    <w:bookmarkStart w:name="z2801" w:id="1829"/>
    <w:p>
      <w:pPr>
        <w:spacing w:after="0"/>
        <w:ind w:left="0"/>
        <w:jc w:val="both"/>
      </w:pPr>
      <w:r>
        <w:rPr>
          <w:rFonts w:ascii="Times New Roman"/>
          <w:b w:val="false"/>
          <w:i w:val="false"/>
          <w:color w:val="000000"/>
          <w:sz w:val="28"/>
        </w:rPr>
        <w:t>
      должен отвечать общим требованиям, предъявляемым квалификации "педагог-эксперт", а также:</w:t>
      </w:r>
    </w:p>
    <w:bookmarkEnd w:id="1829"/>
    <w:bookmarkStart w:name="z2802" w:id="1830"/>
    <w:p>
      <w:pPr>
        <w:spacing w:after="0"/>
        <w:ind w:left="0"/>
        <w:jc w:val="both"/>
      </w:pPr>
      <w:r>
        <w:rPr>
          <w:rFonts w:ascii="Times New Roman"/>
          <w:b w:val="false"/>
          <w:i w:val="false"/>
          <w:color w:val="000000"/>
          <w:sz w:val="28"/>
        </w:rPr>
        <w:t>
      пользоваться методами анализа воспитательной работы; организационными формами диагностической работы;</w:t>
      </w:r>
    </w:p>
    <w:bookmarkEnd w:id="1830"/>
    <w:bookmarkStart w:name="z2803" w:id="1831"/>
    <w:p>
      <w:pPr>
        <w:spacing w:after="0"/>
        <w:ind w:left="0"/>
        <w:jc w:val="both"/>
      </w:pPr>
      <w:r>
        <w:rPr>
          <w:rFonts w:ascii="Times New Roman"/>
          <w:b w:val="false"/>
          <w:i w:val="false"/>
          <w:color w:val="000000"/>
          <w:sz w:val="28"/>
        </w:rPr>
        <w:t>
      самостоятельно разрабатывать методику воспитания обучающихся (воспитанников) с учетом возраста и дифференцированного подхода к ним;</w:t>
      </w:r>
    </w:p>
    <w:bookmarkEnd w:id="1831"/>
    <w:bookmarkStart w:name="z2804" w:id="1832"/>
    <w:p>
      <w:pPr>
        <w:spacing w:after="0"/>
        <w:ind w:left="0"/>
        <w:jc w:val="both"/>
      </w:pPr>
      <w:r>
        <w:rPr>
          <w:rFonts w:ascii="Times New Roman"/>
          <w:b w:val="false"/>
          <w:i w:val="false"/>
          <w:color w:val="000000"/>
          <w:sz w:val="28"/>
        </w:rPr>
        <w:t>
      руководить творческими семинарами;</w:t>
      </w:r>
    </w:p>
    <w:bookmarkEnd w:id="1832"/>
    <w:bookmarkStart w:name="z2805" w:id="1833"/>
    <w:p>
      <w:pPr>
        <w:spacing w:after="0"/>
        <w:ind w:left="0"/>
        <w:jc w:val="both"/>
      </w:pPr>
      <w:r>
        <w:rPr>
          <w:rFonts w:ascii="Times New Roman"/>
          <w:b w:val="false"/>
          <w:i w:val="false"/>
          <w:color w:val="000000"/>
          <w:sz w:val="28"/>
        </w:rPr>
        <w:t>
      использовать передовой педагогический опыт в своей работе;</w:t>
      </w:r>
    </w:p>
    <w:bookmarkEnd w:id="1833"/>
    <w:bookmarkStart w:name="z2806" w:id="1834"/>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1834"/>
    <w:bookmarkStart w:name="z2807" w:id="1835"/>
    <w:p>
      <w:pPr>
        <w:spacing w:after="0"/>
        <w:ind w:left="0"/>
        <w:jc w:val="left"/>
      </w:pPr>
      <w:r>
        <w:rPr>
          <w:rFonts w:ascii="Times New Roman"/>
          <w:b/>
          <w:i w:val="false"/>
          <w:color w:val="000000"/>
        </w:rPr>
        <w:t xml:space="preserve"> Глава 5. Специальные организации образования</w:t>
      </w:r>
    </w:p>
    <w:bookmarkEnd w:id="1835"/>
    <w:bookmarkStart w:name="z2808" w:id="1836"/>
    <w:p>
      <w:pPr>
        <w:spacing w:after="0"/>
        <w:ind w:left="0"/>
        <w:jc w:val="left"/>
      </w:pPr>
      <w:r>
        <w:rPr>
          <w:rFonts w:ascii="Times New Roman"/>
          <w:b/>
          <w:i w:val="false"/>
          <w:color w:val="000000"/>
        </w:rPr>
        <w:t xml:space="preserve"> Параграф 1. Руководитель (заведующий) специальной организации образования (кабинеты психолого-педагогической коррекции, реабилитационные центры, психолого-медико-педагогические консультации)</w:t>
      </w:r>
    </w:p>
    <w:bookmarkEnd w:id="1836"/>
    <w:bookmarkStart w:name="z2809" w:id="1837"/>
    <w:p>
      <w:pPr>
        <w:spacing w:after="0"/>
        <w:ind w:left="0"/>
        <w:jc w:val="both"/>
      </w:pPr>
      <w:r>
        <w:rPr>
          <w:rFonts w:ascii="Times New Roman"/>
          <w:b w:val="false"/>
          <w:i w:val="false"/>
          <w:color w:val="000000"/>
          <w:sz w:val="28"/>
        </w:rPr>
        <w:t xml:space="preserve">
      134. Должностные обязанности: </w:t>
      </w:r>
    </w:p>
    <w:bookmarkEnd w:id="1837"/>
    <w:bookmarkStart w:name="z2810" w:id="1838"/>
    <w:p>
      <w:pPr>
        <w:spacing w:after="0"/>
        <w:ind w:left="0"/>
        <w:jc w:val="both"/>
      </w:pPr>
      <w:r>
        <w:rPr>
          <w:rFonts w:ascii="Times New Roman"/>
          <w:b w:val="false"/>
          <w:i w:val="false"/>
          <w:color w:val="000000"/>
          <w:sz w:val="28"/>
        </w:rPr>
        <w:t xml:space="preserve">
      планирует и организует работу специальной организации образования; </w:t>
      </w:r>
    </w:p>
    <w:bookmarkEnd w:id="1838"/>
    <w:bookmarkStart w:name="z2811" w:id="1839"/>
    <w:p>
      <w:pPr>
        <w:spacing w:after="0"/>
        <w:ind w:left="0"/>
        <w:jc w:val="both"/>
      </w:pPr>
      <w:r>
        <w:rPr>
          <w:rFonts w:ascii="Times New Roman"/>
          <w:b w:val="false"/>
          <w:i w:val="false"/>
          <w:color w:val="000000"/>
          <w:sz w:val="28"/>
        </w:rPr>
        <w:t>
      утверждает план развития организации образования, план учебно-воспитательной работы, рабочие учебные планы и программы, коррекционно-развивающие и индивидуальные программы;</w:t>
      </w:r>
    </w:p>
    <w:bookmarkEnd w:id="1839"/>
    <w:bookmarkStart w:name="z2812" w:id="1840"/>
    <w:p>
      <w:pPr>
        <w:spacing w:after="0"/>
        <w:ind w:left="0"/>
        <w:jc w:val="both"/>
      </w:pPr>
      <w:r>
        <w:rPr>
          <w:rFonts w:ascii="Times New Roman"/>
          <w:b w:val="false"/>
          <w:i w:val="false"/>
          <w:color w:val="000000"/>
          <w:sz w:val="28"/>
        </w:rPr>
        <w:t>
      руководит советом по педагогической этике, налагает взыскания в пределах своей компетенции с учетом рекомендации совета;</w:t>
      </w:r>
    </w:p>
    <w:bookmarkEnd w:id="1840"/>
    <w:bookmarkStart w:name="z2813" w:id="1841"/>
    <w:p>
      <w:pPr>
        <w:spacing w:after="0"/>
        <w:ind w:left="0"/>
        <w:jc w:val="both"/>
      </w:pPr>
      <w:r>
        <w:rPr>
          <w:rFonts w:ascii="Times New Roman"/>
          <w:b w:val="false"/>
          <w:i w:val="false"/>
          <w:color w:val="000000"/>
          <w:sz w:val="28"/>
        </w:rPr>
        <w:t>
      организует процедуру аттестации и присвоения (подтверждения) квалификационной категории педагогов;</w:t>
      </w:r>
    </w:p>
    <w:bookmarkEnd w:id="1841"/>
    <w:bookmarkStart w:name="z2814" w:id="1842"/>
    <w:p>
      <w:pPr>
        <w:spacing w:after="0"/>
        <w:ind w:left="0"/>
        <w:jc w:val="both"/>
      </w:pPr>
      <w:r>
        <w:rPr>
          <w:rFonts w:ascii="Times New Roman"/>
          <w:b w:val="false"/>
          <w:i w:val="false"/>
          <w:color w:val="000000"/>
          <w:sz w:val="28"/>
        </w:rPr>
        <w:t>
      распоряжается имуществом и средствами организации образования в установленном законодательством порядке, представляет ежегодный отчет о поступлениях и расходовании финансовых средств;</w:t>
      </w:r>
    </w:p>
    <w:bookmarkEnd w:id="1842"/>
    <w:bookmarkStart w:name="z2815" w:id="1843"/>
    <w:p>
      <w:pPr>
        <w:spacing w:after="0"/>
        <w:ind w:left="0"/>
        <w:jc w:val="both"/>
      </w:pPr>
      <w:r>
        <w:rPr>
          <w:rFonts w:ascii="Times New Roman"/>
          <w:b w:val="false"/>
          <w:i w:val="false"/>
          <w:color w:val="000000"/>
          <w:sz w:val="28"/>
        </w:rPr>
        <w:t>
      создает условия с целью удовлетворения особых образовательных потребностей обучающихся;</w:t>
      </w:r>
    </w:p>
    <w:bookmarkEnd w:id="1843"/>
    <w:bookmarkStart w:name="z2816" w:id="1844"/>
    <w:p>
      <w:pPr>
        <w:spacing w:after="0"/>
        <w:ind w:left="0"/>
        <w:jc w:val="both"/>
      </w:pPr>
      <w:r>
        <w:rPr>
          <w:rFonts w:ascii="Times New Roman"/>
          <w:b w:val="false"/>
          <w:i w:val="false"/>
          <w:color w:val="000000"/>
          <w:sz w:val="28"/>
        </w:rPr>
        <w:t>
      принимает участие в оценке особых образовательных потребностей у детей с особыми образовательными потребностями;</w:t>
      </w:r>
    </w:p>
    <w:bookmarkEnd w:id="1844"/>
    <w:bookmarkStart w:name="z2817" w:id="1845"/>
    <w:p>
      <w:pPr>
        <w:spacing w:after="0"/>
        <w:ind w:left="0"/>
        <w:jc w:val="both"/>
      </w:pPr>
      <w:r>
        <w:rPr>
          <w:rFonts w:ascii="Times New Roman"/>
          <w:b w:val="false"/>
          <w:i w:val="false"/>
          <w:color w:val="000000"/>
          <w:sz w:val="28"/>
        </w:rPr>
        <w:t>
      обеспечивает психолого-педагогическое сопровождение детей в образовательном процессе и консультирует родителей в вопросах воспитания и развития детей с особыми образовательными потребностями;</w:t>
      </w:r>
    </w:p>
    <w:bookmarkEnd w:id="1845"/>
    <w:bookmarkStart w:name="z2818" w:id="1846"/>
    <w:p>
      <w:pPr>
        <w:spacing w:after="0"/>
        <w:ind w:left="0"/>
        <w:jc w:val="both"/>
      </w:pPr>
      <w:r>
        <w:rPr>
          <w:rFonts w:ascii="Times New Roman"/>
          <w:b w:val="false"/>
          <w:i w:val="false"/>
          <w:color w:val="000000"/>
          <w:sz w:val="28"/>
        </w:rPr>
        <w:t>
      возглавляет методическую работу;</w:t>
      </w:r>
    </w:p>
    <w:bookmarkEnd w:id="1846"/>
    <w:bookmarkStart w:name="z2819" w:id="1847"/>
    <w:p>
      <w:pPr>
        <w:spacing w:after="0"/>
        <w:ind w:left="0"/>
        <w:jc w:val="both"/>
      </w:pPr>
      <w:r>
        <w:rPr>
          <w:rFonts w:ascii="Times New Roman"/>
          <w:b w:val="false"/>
          <w:i w:val="false"/>
          <w:color w:val="000000"/>
          <w:sz w:val="28"/>
        </w:rPr>
        <w:t>
      отвечает за правильное ведение документации, оснащение специальным учебным и медицинским оборудованием, компьютерной техникой и методическим материалом;</w:t>
      </w:r>
    </w:p>
    <w:bookmarkEnd w:id="1847"/>
    <w:bookmarkStart w:name="z2820" w:id="1848"/>
    <w:p>
      <w:pPr>
        <w:spacing w:after="0"/>
        <w:ind w:left="0"/>
        <w:jc w:val="both"/>
      </w:pPr>
      <w:r>
        <w:rPr>
          <w:rFonts w:ascii="Times New Roman"/>
          <w:b w:val="false"/>
          <w:i w:val="false"/>
          <w:color w:val="000000"/>
          <w:sz w:val="28"/>
        </w:rPr>
        <w:t>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w:t>
      </w:r>
    </w:p>
    <w:bookmarkEnd w:id="1848"/>
    <w:bookmarkStart w:name="z2821" w:id="1849"/>
    <w:p>
      <w:pPr>
        <w:spacing w:after="0"/>
        <w:ind w:left="0"/>
        <w:jc w:val="both"/>
      </w:pPr>
      <w:r>
        <w:rPr>
          <w:rFonts w:ascii="Times New Roman"/>
          <w:b w:val="false"/>
          <w:i w:val="false"/>
          <w:color w:val="000000"/>
          <w:sz w:val="28"/>
        </w:rPr>
        <w:t>
      обеспечивает качественную работу педагогов и специалистов;</w:t>
      </w:r>
    </w:p>
    <w:bookmarkEnd w:id="1849"/>
    <w:bookmarkStart w:name="z2822" w:id="1850"/>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w:t>
      </w:r>
    </w:p>
    <w:bookmarkEnd w:id="1850"/>
    <w:bookmarkStart w:name="z2823" w:id="1851"/>
    <w:p>
      <w:pPr>
        <w:spacing w:after="0"/>
        <w:ind w:left="0"/>
        <w:jc w:val="both"/>
      </w:pPr>
      <w:r>
        <w:rPr>
          <w:rFonts w:ascii="Times New Roman"/>
          <w:b w:val="false"/>
          <w:i w:val="false"/>
          <w:color w:val="000000"/>
          <w:sz w:val="28"/>
        </w:rPr>
        <w:t>
      координирует деятельность подчиненных ему структурных подразделений;</w:t>
      </w:r>
    </w:p>
    <w:bookmarkEnd w:id="1851"/>
    <w:bookmarkStart w:name="z2824" w:id="1852"/>
    <w:p>
      <w:pPr>
        <w:spacing w:after="0"/>
        <w:ind w:left="0"/>
        <w:jc w:val="both"/>
      </w:pPr>
      <w:r>
        <w:rPr>
          <w:rFonts w:ascii="Times New Roman"/>
          <w:b w:val="false"/>
          <w:i w:val="false"/>
          <w:color w:val="000000"/>
          <w:sz w:val="28"/>
        </w:rPr>
        <w:t>
      представляет интересы специальной организации образования во всех органах;</w:t>
      </w:r>
    </w:p>
    <w:bookmarkEnd w:id="1852"/>
    <w:bookmarkStart w:name="z2825" w:id="1853"/>
    <w:p>
      <w:pPr>
        <w:spacing w:after="0"/>
        <w:ind w:left="0"/>
        <w:jc w:val="both"/>
      </w:pPr>
      <w:r>
        <w:rPr>
          <w:rFonts w:ascii="Times New Roman"/>
          <w:b w:val="false"/>
          <w:i w:val="false"/>
          <w:color w:val="000000"/>
          <w:sz w:val="28"/>
        </w:rPr>
        <w:t>
      владеет компьютерной грамотностью, информационно-коммуникационными технологиями;</w:t>
      </w:r>
    </w:p>
    <w:bookmarkEnd w:id="1853"/>
    <w:bookmarkStart w:name="z2826" w:id="1854"/>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и воспитанников;</w:t>
      </w:r>
    </w:p>
    <w:bookmarkEnd w:id="1854"/>
    <w:bookmarkStart w:name="z2827" w:id="1855"/>
    <w:p>
      <w:pPr>
        <w:spacing w:after="0"/>
        <w:ind w:left="0"/>
        <w:jc w:val="both"/>
      </w:pPr>
      <w:r>
        <w:rPr>
          <w:rFonts w:ascii="Times New Roman"/>
          <w:b w:val="false"/>
          <w:i w:val="false"/>
          <w:color w:val="000000"/>
          <w:sz w:val="28"/>
        </w:rPr>
        <w:t>
      осуществляет подбор и расстановку педагогических кадров и вспомогательного персонала;</w:t>
      </w:r>
    </w:p>
    <w:bookmarkEnd w:id="1855"/>
    <w:bookmarkStart w:name="z2828" w:id="1856"/>
    <w:p>
      <w:pPr>
        <w:spacing w:after="0"/>
        <w:ind w:left="0"/>
        <w:jc w:val="both"/>
      </w:pPr>
      <w:r>
        <w:rPr>
          <w:rFonts w:ascii="Times New Roman"/>
          <w:b w:val="false"/>
          <w:i w:val="false"/>
          <w:color w:val="000000"/>
          <w:sz w:val="28"/>
        </w:rPr>
        <w:t xml:space="preserve">
      руководит педагогическим советом; </w:t>
      </w:r>
    </w:p>
    <w:bookmarkEnd w:id="1856"/>
    <w:bookmarkStart w:name="z2829" w:id="1857"/>
    <w:p>
      <w:pPr>
        <w:spacing w:after="0"/>
        <w:ind w:left="0"/>
        <w:jc w:val="both"/>
      </w:pPr>
      <w:r>
        <w:rPr>
          <w:rFonts w:ascii="Times New Roman"/>
          <w:b w:val="false"/>
          <w:i w:val="false"/>
          <w:color w:val="000000"/>
          <w:sz w:val="28"/>
        </w:rPr>
        <w:t>
      осуществляет связь с общественностью.</w:t>
      </w:r>
    </w:p>
    <w:bookmarkEnd w:id="1857"/>
    <w:bookmarkStart w:name="z2830" w:id="1858"/>
    <w:p>
      <w:pPr>
        <w:spacing w:after="0"/>
        <w:ind w:left="0"/>
        <w:jc w:val="both"/>
      </w:pPr>
      <w:r>
        <w:rPr>
          <w:rFonts w:ascii="Times New Roman"/>
          <w:b w:val="false"/>
          <w:i w:val="false"/>
          <w:color w:val="000000"/>
          <w:sz w:val="28"/>
        </w:rPr>
        <w:t xml:space="preserve">
      135. Должен знать: </w:t>
      </w:r>
    </w:p>
    <w:bookmarkEnd w:id="1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определяющие направления и перспективы развития специального (коррекционного) образования;</w:t>
      </w:r>
    </w:p>
    <w:bookmarkStart w:name="z2832" w:id="1859"/>
    <w:p>
      <w:pPr>
        <w:spacing w:after="0"/>
        <w:ind w:left="0"/>
        <w:jc w:val="both"/>
      </w:pPr>
      <w:r>
        <w:rPr>
          <w:rFonts w:ascii="Times New Roman"/>
          <w:b w:val="false"/>
          <w:i w:val="false"/>
          <w:color w:val="000000"/>
          <w:sz w:val="28"/>
        </w:rPr>
        <w:t>
      основы педагогики и психологии, государственные общеобязательные стандарты образования;</w:t>
      </w:r>
    </w:p>
    <w:bookmarkEnd w:id="1859"/>
    <w:bookmarkStart w:name="z2833" w:id="1860"/>
    <w:p>
      <w:pPr>
        <w:spacing w:after="0"/>
        <w:ind w:left="0"/>
        <w:jc w:val="both"/>
      </w:pPr>
      <w:r>
        <w:rPr>
          <w:rFonts w:ascii="Times New Roman"/>
          <w:b w:val="false"/>
          <w:i w:val="false"/>
          <w:color w:val="000000"/>
          <w:sz w:val="28"/>
        </w:rPr>
        <w:t xml:space="preserve">
      специальную педагогику, психологию, достижения педагогической науки и практики; </w:t>
      </w:r>
    </w:p>
    <w:bookmarkEnd w:id="1860"/>
    <w:bookmarkStart w:name="z2834" w:id="1861"/>
    <w:p>
      <w:pPr>
        <w:spacing w:after="0"/>
        <w:ind w:left="0"/>
        <w:jc w:val="both"/>
      </w:pPr>
      <w:r>
        <w:rPr>
          <w:rFonts w:ascii="Times New Roman"/>
          <w:b w:val="false"/>
          <w:i w:val="false"/>
          <w:color w:val="000000"/>
          <w:sz w:val="28"/>
        </w:rPr>
        <w:t>
      нормы педагогической этики;</w:t>
      </w:r>
    </w:p>
    <w:bookmarkEnd w:id="1861"/>
    <w:bookmarkStart w:name="z2835" w:id="1862"/>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bookmarkEnd w:id="1862"/>
    <w:bookmarkStart w:name="z2836" w:id="1863"/>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863"/>
    <w:bookmarkStart w:name="z2837" w:id="1864"/>
    <w:p>
      <w:pPr>
        <w:spacing w:after="0"/>
        <w:ind w:left="0"/>
        <w:jc w:val="both"/>
      </w:pPr>
      <w:r>
        <w:rPr>
          <w:rFonts w:ascii="Times New Roman"/>
          <w:b w:val="false"/>
          <w:i w:val="false"/>
          <w:color w:val="000000"/>
          <w:sz w:val="28"/>
        </w:rPr>
        <w:t xml:space="preserve">
      136. Требования к квалификации: </w:t>
      </w:r>
    </w:p>
    <w:bookmarkEnd w:id="1864"/>
    <w:bookmarkStart w:name="z2838" w:id="1865"/>
    <w:p>
      <w:pPr>
        <w:spacing w:after="0"/>
        <w:ind w:left="0"/>
        <w:jc w:val="both"/>
      </w:pPr>
      <w:r>
        <w:rPr>
          <w:rFonts w:ascii="Times New Roman"/>
          <w:b w:val="false"/>
          <w:i w:val="false"/>
          <w:color w:val="000000"/>
          <w:sz w:val="28"/>
        </w:rPr>
        <w:t>
      высшее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стаж педагогической работы не менее пяти лет, в том числе последние два года педагогического стажа;</w:t>
      </w:r>
    </w:p>
    <w:bookmarkEnd w:id="1865"/>
    <w:bookmarkStart w:name="z2839" w:id="1866"/>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bookmarkEnd w:id="1866"/>
    <w:bookmarkStart w:name="z2840" w:id="1867"/>
    <w:p>
      <w:pPr>
        <w:spacing w:after="0"/>
        <w:ind w:left="0"/>
        <w:jc w:val="both"/>
      </w:pPr>
      <w:r>
        <w:rPr>
          <w:rFonts w:ascii="Times New Roman"/>
          <w:b w:val="false"/>
          <w:i w:val="false"/>
          <w:color w:val="000000"/>
          <w:sz w:val="28"/>
        </w:rPr>
        <w:t>
      для центров (autism-центр) поддержки детей с аутизмом стаж в специальных организациях образования или в центрах (аустим (autism) -центр) поддержки детей с аутизмом не менее одного года или на руководящей должности в специальных организациях образования не менее одного года или на должности руководителя центра (аустим (autism) -центр) поддержки детей с аутизмом, подразделения аутизм-центров не менее одного года или педагоги с педагогической переподготовкой по направлению должности в аутизм центрах;</w:t>
      </w:r>
    </w:p>
    <w:bookmarkEnd w:id="1867"/>
    <w:bookmarkStart w:name="z2841" w:id="1868"/>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 3, 4 настоящего пункта.</w:t>
      </w:r>
    </w:p>
    <w:bookmarkEnd w:id="1868"/>
    <w:bookmarkStart w:name="z2842" w:id="1869"/>
    <w:p>
      <w:pPr>
        <w:spacing w:after="0"/>
        <w:ind w:left="0"/>
        <w:jc w:val="left"/>
      </w:pPr>
      <w:r>
        <w:rPr>
          <w:rFonts w:ascii="Times New Roman"/>
          <w:b/>
          <w:i w:val="false"/>
          <w:color w:val="000000"/>
        </w:rPr>
        <w:t xml:space="preserve"> Параграф 2. Заместитель директора специальной организации образования</w:t>
      </w:r>
    </w:p>
    <w:bookmarkEnd w:id="1869"/>
    <w:bookmarkStart w:name="z2843" w:id="1870"/>
    <w:p>
      <w:pPr>
        <w:spacing w:after="0"/>
        <w:ind w:left="0"/>
        <w:jc w:val="both"/>
      </w:pPr>
      <w:r>
        <w:rPr>
          <w:rFonts w:ascii="Times New Roman"/>
          <w:b w:val="false"/>
          <w:i w:val="false"/>
          <w:color w:val="000000"/>
          <w:sz w:val="28"/>
        </w:rPr>
        <w:t xml:space="preserve">
      137. Должностные обязанности: Организует текущее и перспективное планирование деятельности педагогического коллектива. </w:t>
      </w:r>
    </w:p>
    <w:bookmarkEnd w:id="1870"/>
    <w:bookmarkStart w:name="z2844" w:id="1871"/>
    <w:p>
      <w:pPr>
        <w:spacing w:after="0"/>
        <w:ind w:left="0"/>
        <w:jc w:val="both"/>
      </w:pPr>
      <w:r>
        <w:rPr>
          <w:rFonts w:ascii="Times New Roman"/>
          <w:b w:val="false"/>
          <w:i w:val="false"/>
          <w:color w:val="000000"/>
          <w:sz w:val="28"/>
        </w:rPr>
        <w:t xml:space="preserve">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и профильной документации. </w:t>
      </w:r>
    </w:p>
    <w:bookmarkEnd w:id="1871"/>
    <w:bookmarkStart w:name="z2845" w:id="1872"/>
    <w:p>
      <w:pPr>
        <w:spacing w:after="0"/>
        <w:ind w:left="0"/>
        <w:jc w:val="both"/>
      </w:pPr>
      <w:r>
        <w:rPr>
          <w:rFonts w:ascii="Times New Roman"/>
          <w:b w:val="false"/>
          <w:i w:val="false"/>
          <w:color w:val="000000"/>
          <w:sz w:val="28"/>
        </w:rPr>
        <w:t>
      Осуществляет контроль за качеством образовательного процесса и объективности оценки результатов обученности обучающихся, работы кружков и секций.</w:t>
      </w:r>
    </w:p>
    <w:bookmarkEnd w:id="1872"/>
    <w:bookmarkStart w:name="z2846" w:id="1873"/>
    <w:p>
      <w:pPr>
        <w:spacing w:after="0"/>
        <w:ind w:left="0"/>
        <w:jc w:val="both"/>
      </w:pPr>
      <w:r>
        <w:rPr>
          <w:rFonts w:ascii="Times New Roman"/>
          <w:b w:val="false"/>
          <w:i w:val="false"/>
          <w:color w:val="000000"/>
          <w:sz w:val="28"/>
        </w:rPr>
        <w:t xml:space="preserve">
      Осуществляет контроль за учебной нагрузкой обучающихся. </w:t>
      </w:r>
    </w:p>
    <w:bookmarkEnd w:id="1873"/>
    <w:bookmarkStart w:name="z2847" w:id="1874"/>
    <w:p>
      <w:pPr>
        <w:spacing w:after="0"/>
        <w:ind w:left="0"/>
        <w:jc w:val="both"/>
      </w:pPr>
      <w:r>
        <w:rPr>
          <w:rFonts w:ascii="Times New Roman"/>
          <w:b w:val="false"/>
          <w:i w:val="false"/>
          <w:color w:val="000000"/>
          <w:sz w:val="28"/>
        </w:rPr>
        <w:t xml:space="preserve">
      Составляет расписание учебных занятий и других видов учебной деятельности. </w:t>
      </w:r>
    </w:p>
    <w:bookmarkEnd w:id="1874"/>
    <w:bookmarkStart w:name="z2848" w:id="1875"/>
    <w:p>
      <w:pPr>
        <w:spacing w:after="0"/>
        <w:ind w:left="0"/>
        <w:jc w:val="both"/>
      </w:pPr>
      <w:r>
        <w:rPr>
          <w:rFonts w:ascii="Times New Roman"/>
          <w:b w:val="false"/>
          <w:i w:val="false"/>
          <w:color w:val="000000"/>
          <w:sz w:val="28"/>
        </w:rPr>
        <w:t xml:space="preserve">
      Вносит предложения по совершенствованию образовательного процесса. </w:t>
      </w:r>
    </w:p>
    <w:bookmarkEnd w:id="1875"/>
    <w:bookmarkStart w:name="z2849" w:id="1876"/>
    <w:p>
      <w:pPr>
        <w:spacing w:after="0"/>
        <w:ind w:left="0"/>
        <w:jc w:val="both"/>
      </w:pPr>
      <w:r>
        <w:rPr>
          <w:rFonts w:ascii="Times New Roman"/>
          <w:b w:val="false"/>
          <w:i w:val="false"/>
          <w:color w:val="000000"/>
          <w:sz w:val="28"/>
        </w:rPr>
        <w:t xml:space="preserve">
      Организует наставничество, методическую работу. </w:t>
      </w:r>
    </w:p>
    <w:bookmarkEnd w:id="1876"/>
    <w:bookmarkStart w:name="z2850" w:id="1877"/>
    <w:p>
      <w:pPr>
        <w:spacing w:after="0"/>
        <w:ind w:left="0"/>
        <w:jc w:val="both"/>
      </w:pPr>
      <w:r>
        <w:rPr>
          <w:rFonts w:ascii="Times New Roman"/>
          <w:b w:val="false"/>
          <w:i w:val="false"/>
          <w:color w:val="000000"/>
          <w:sz w:val="28"/>
        </w:rPr>
        <w:t>
      Анализирует состояние учебно-методической работы, обобщает результаты экспериментальной деятельности, содействует распространению эффективного опыта педагогов.</w:t>
      </w:r>
    </w:p>
    <w:bookmarkEnd w:id="1877"/>
    <w:bookmarkStart w:name="z2851" w:id="1878"/>
    <w:p>
      <w:pPr>
        <w:spacing w:after="0"/>
        <w:ind w:left="0"/>
        <w:jc w:val="both"/>
      </w:pPr>
      <w:r>
        <w:rPr>
          <w:rFonts w:ascii="Times New Roman"/>
          <w:b w:val="false"/>
          <w:i w:val="false"/>
          <w:color w:val="000000"/>
          <w:sz w:val="28"/>
        </w:rPr>
        <w:t xml:space="preserve">
      Организует внутришкольный контроль. </w:t>
      </w:r>
    </w:p>
    <w:bookmarkEnd w:id="1878"/>
    <w:bookmarkStart w:name="z2852" w:id="1879"/>
    <w:p>
      <w:pPr>
        <w:spacing w:after="0"/>
        <w:ind w:left="0"/>
        <w:jc w:val="both"/>
      </w:pPr>
      <w:r>
        <w:rPr>
          <w:rFonts w:ascii="Times New Roman"/>
          <w:b w:val="false"/>
          <w:i w:val="false"/>
          <w:color w:val="000000"/>
          <w:sz w:val="28"/>
        </w:rPr>
        <w:t>
      Проводит анализ качества знаний обучающихся на основании суммативного оценивания за раздел и суммативного оценивания за четверть.</w:t>
      </w:r>
    </w:p>
    <w:bookmarkEnd w:id="1879"/>
    <w:bookmarkStart w:name="z2853" w:id="1880"/>
    <w:p>
      <w:pPr>
        <w:spacing w:after="0"/>
        <w:ind w:left="0"/>
        <w:jc w:val="both"/>
      </w:pPr>
      <w:r>
        <w:rPr>
          <w:rFonts w:ascii="Times New Roman"/>
          <w:b w:val="false"/>
          <w:i w:val="false"/>
          <w:color w:val="000000"/>
          <w:sz w:val="28"/>
        </w:rPr>
        <w:t xml:space="preserve">
      Обеспечивает подготовку и проведение процедуры присвоения (подтверждения) квалификационных категорий педагогам. </w:t>
      </w:r>
    </w:p>
    <w:bookmarkEnd w:id="1880"/>
    <w:bookmarkStart w:name="z2854" w:id="1881"/>
    <w:p>
      <w:pPr>
        <w:spacing w:after="0"/>
        <w:ind w:left="0"/>
        <w:jc w:val="both"/>
      </w:pPr>
      <w:r>
        <w:rPr>
          <w:rFonts w:ascii="Times New Roman"/>
          <w:b w:val="false"/>
          <w:i w:val="false"/>
          <w:color w:val="000000"/>
          <w:sz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w:t>
      </w:r>
    </w:p>
    <w:bookmarkEnd w:id="1881"/>
    <w:bookmarkStart w:name="z2855" w:id="1882"/>
    <w:p>
      <w:pPr>
        <w:spacing w:after="0"/>
        <w:ind w:left="0"/>
        <w:jc w:val="both"/>
      </w:pPr>
      <w:r>
        <w:rPr>
          <w:rFonts w:ascii="Times New Roman"/>
          <w:b w:val="false"/>
          <w:i w:val="false"/>
          <w:color w:val="000000"/>
          <w:sz w:val="28"/>
        </w:rPr>
        <w:t xml:space="preserve">
      Ежегодно совместно с учителями-предметниками выбирает альтернативные учебники. </w:t>
      </w:r>
    </w:p>
    <w:bookmarkEnd w:id="1882"/>
    <w:bookmarkStart w:name="z2856" w:id="1883"/>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 воспитанников.</w:t>
      </w:r>
    </w:p>
    <w:bookmarkEnd w:id="1883"/>
    <w:bookmarkStart w:name="z2857" w:id="1884"/>
    <w:p>
      <w:pPr>
        <w:spacing w:after="0"/>
        <w:ind w:left="0"/>
        <w:jc w:val="both"/>
      </w:pPr>
      <w:r>
        <w:rPr>
          <w:rFonts w:ascii="Times New Roman"/>
          <w:b w:val="false"/>
          <w:i w:val="false"/>
          <w:color w:val="000000"/>
          <w:sz w:val="28"/>
        </w:rPr>
        <w:t xml:space="preserve">
      Обеспечивает организацию учебно-воспитательного процесса, создание специальных программ воспитания обучающихся,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w:t>
      </w:r>
    </w:p>
    <w:bookmarkEnd w:id="1884"/>
    <w:bookmarkStart w:name="z2858" w:id="1885"/>
    <w:p>
      <w:pPr>
        <w:spacing w:after="0"/>
        <w:ind w:left="0"/>
        <w:jc w:val="both"/>
      </w:pPr>
      <w:r>
        <w:rPr>
          <w:rFonts w:ascii="Times New Roman"/>
          <w:b w:val="false"/>
          <w:i w:val="false"/>
          <w:color w:val="000000"/>
          <w:sz w:val="28"/>
        </w:rPr>
        <w:t>
      Участвует в подборе и расстановке педагогических кадров.</w:t>
      </w:r>
    </w:p>
    <w:bookmarkEnd w:id="1885"/>
    <w:bookmarkStart w:name="z2859" w:id="1886"/>
    <w:p>
      <w:pPr>
        <w:spacing w:after="0"/>
        <w:ind w:left="0"/>
        <w:jc w:val="both"/>
      </w:pPr>
      <w:r>
        <w:rPr>
          <w:rFonts w:ascii="Times New Roman"/>
          <w:b w:val="false"/>
          <w:i w:val="false"/>
          <w:color w:val="000000"/>
          <w:sz w:val="28"/>
        </w:rPr>
        <w:t xml:space="preserve">
      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w:t>
      </w:r>
    </w:p>
    <w:bookmarkEnd w:id="1886"/>
    <w:bookmarkStart w:name="z2860" w:id="1887"/>
    <w:p>
      <w:pPr>
        <w:spacing w:after="0"/>
        <w:ind w:left="0"/>
        <w:jc w:val="both"/>
      </w:pPr>
      <w:r>
        <w:rPr>
          <w:rFonts w:ascii="Times New Roman"/>
          <w:b w:val="false"/>
          <w:i w:val="false"/>
          <w:color w:val="000000"/>
          <w:sz w:val="28"/>
        </w:rPr>
        <w:t xml:space="preserve">
      Обеспечивает безопасность используемого оборудования, приборов, технических и наглядных средств. </w:t>
      </w:r>
    </w:p>
    <w:bookmarkEnd w:id="1887"/>
    <w:bookmarkStart w:name="z2861" w:id="1888"/>
    <w:p>
      <w:pPr>
        <w:spacing w:after="0"/>
        <w:ind w:left="0"/>
        <w:jc w:val="both"/>
      </w:pPr>
      <w:r>
        <w:rPr>
          <w:rFonts w:ascii="Times New Roman"/>
          <w:b w:val="false"/>
          <w:i w:val="false"/>
          <w:color w:val="000000"/>
          <w:sz w:val="28"/>
        </w:rPr>
        <w:t>
      Обеспечивает качественное и своевременное составление установленной отчетной документации.</w:t>
      </w:r>
    </w:p>
    <w:bookmarkEnd w:id="1888"/>
    <w:bookmarkStart w:name="z2862" w:id="1889"/>
    <w:p>
      <w:pPr>
        <w:spacing w:after="0"/>
        <w:ind w:left="0"/>
        <w:jc w:val="both"/>
      </w:pPr>
      <w:r>
        <w:rPr>
          <w:rFonts w:ascii="Times New Roman"/>
          <w:b w:val="false"/>
          <w:i w:val="false"/>
          <w:color w:val="000000"/>
          <w:sz w:val="28"/>
        </w:rPr>
        <w:t xml:space="preserve">
      Развивает принцип инклюзивного образования. </w:t>
      </w:r>
    </w:p>
    <w:bookmarkEnd w:id="1889"/>
    <w:bookmarkStart w:name="z2863" w:id="189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и воспитанников</w:t>
      </w:r>
    </w:p>
    <w:bookmarkEnd w:id="1890"/>
    <w:bookmarkStart w:name="z2864" w:id="1891"/>
    <w:p>
      <w:pPr>
        <w:spacing w:after="0"/>
        <w:ind w:left="0"/>
        <w:jc w:val="both"/>
      </w:pPr>
      <w:r>
        <w:rPr>
          <w:rFonts w:ascii="Times New Roman"/>
          <w:b w:val="false"/>
          <w:i w:val="false"/>
          <w:color w:val="000000"/>
          <w:sz w:val="28"/>
        </w:rPr>
        <w:t xml:space="preserve">
      138. Должен знать: </w:t>
      </w:r>
    </w:p>
    <w:bookmarkEnd w:id="1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и другие нормативные правовые акты, определяющие направления и перспективы развития образования;</w:t>
      </w:r>
    </w:p>
    <w:bookmarkStart w:name="z2866" w:id="1892"/>
    <w:p>
      <w:pPr>
        <w:spacing w:after="0"/>
        <w:ind w:left="0"/>
        <w:jc w:val="both"/>
      </w:pPr>
      <w:r>
        <w:rPr>
          <w:rFonts w:ascii="Times New Roman"/>
          <w:b w:val="false"/>
          <w:i w:val="false"/>
          <w:color w:val="000000"/>
          <w:sz w:val="28"/>
        </w:rPr>
        <w:t>
      основы педагогики и психологии;</w:t>
      </w:r>
    </w:p>
    <w:bookmarkEnd w:id="1892"/>
    <w:bookmarkStart w:name="z2867" w:id="1893"/>
    <w:p>
      <w:pPr>
        <w:spacing w:after="0"/>
        <w:ind w:left="0"/>
        <w:jc w:val="both"/>
      </w:pPr>
      <w:r>
        <w:rPr>
          <w:rFonts w:ascii="Times New Roman"/>
          <w:b w:val="false"/>
          <w:i w:val="false"/>
          <w:color w:val="000000"/>
          <w:sz w:val="28"/>
        </w:rPr>
        <w:t xml:space="preserve">
      государственный общеобязательный стандарт образования; </w:t>
      </w:r>
    </w:p>
    <w:bookmarkEnd w:id="1893"/>
    <w:bookmarkStart w:name="z2868" w:id="1894"/>
    <w:p>
      <w:pPr>
        <w:spacing w:after="0"/>
        <w:ind w:left="0"/>
        <w:jc w:val="both"/>
      </w:pPr>
      <w:r>
        <w:rPr>
          <w:rFonts w:ascii="Times New Roman"/>
          <w:b w:val="false"/>
          <w:i w:val="false"/>
          <w:color w:val="000000"/>
          <w:sz w:val="28"/>
        </w:rPr>
        <w:t xml:space="preserve">
      специальную педагогику, психологию, достижения педагогической науки и практики; </w:t>
      </w:r>
    </w:p>
    <w:bookmarkEnd w:id="1894"/>
    <w:bookmarkStart w:name="z2869" w:id="1895"/>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bookmarkEnd w:id="1895"/>
    <w:bookmarkStart w:name="z2870" w:id="1896"/>
    <w:p>
      <w:pPr>
        <w:spacing w:after="0"/>
        <w:ind w:left="0"/>
        <w:jc w:val="both"/>
      </w:pPr>
      <w:r>
        <w:rPr>
          <w:rFonts w:ascii="Times New Roman"/>
          <w:b w:val="false"/>
          <w:i w:val="false"/>
          <w:color w:val="000000"/>
          <w:sz w:val="28"/>
        </w:rPr>
        <w:t>
      правила по безопасности и охране труда, противопожарной защиты, санитарные правила и нормы.</w:t>
      </w:r>
    </w:p>
    <w:bookmarkEnd w:id="1896"/>
    <w:bookmarkStart w:name="z2871" w:id="1897"/>
    <w:p>
      <w:pPr>
        <w:spacing w:after="0"/>
        <w:ind w:left="0"/>
        <w:jc w:val="both"/>
      </w:pPr>
      <w:r>
        <w:rPr>
          <w:rFonts w:ascii="Times New Roman"/>
          <w:b w:val="false"/>
          <w:i w:val="false"/>
          <w:color w:val="000000"/>
          <w:sz w:val="28"/>
        </w:rPr>
        <w:t xml:space="preserve">
      139. Требования к квалификации: </w:t>
      </w:r>
    </w:p>
    <w:bookmarkEnd w:id="1897"/>
    <w:bookmarkStart w:name="z2872" w:id="1898"/>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стаж педагогической работы в организациях образования не менее 3 лет.</w:t>
      </w:r>
    </w:p>
    <w:bookmarkEnd w:id="1898"/>
    <w:bookmarkStart w:name="z2873" w:id="1899"/>
    <w:p>
      <w:pPr>
        <w:spacing w:after="0"/>
        <w:ind w:left="0"/>
        <w:jc w:val="left"/>
      </w:pPr>
      <w:r>
        <w:rPr>
          <w:rFonts w:ascii="Times New Roman"/>
          <w:b/>
          <w:i w:val="false"/>
          <w:color w:val="000000"/>
        </w:rPr>
        <w:t xml:space="preserve"> Параграф 3. Воспитатель (старший воспитатель) специальной организации</w:t>
      </w:r>
    </w:p>
    <w:bookmarkEnd w:id="1899"/>
    <w:bookmarkStart w:name="z2874" w:id="1900"/>
    <w:p>
      <w:pPr>
        <w:spacing w:after="0"/>
        <w:ind w:left="0"/>
        <w:jc w:val="both"/>
      </w:pPr>
      <w:r>
        <w:rPr>
          <w:rFonts w:ascii="Times New Roman"/>
          <w:b w:val="false"/>
          <w:i w:val="false"/>
          <w:color w:val="000000"/>
          <w:sz w:val="28"/>
        </w:rPr>
        <w:t xml:space="preserve">
      140. Должностные обязанности: </w:t>
      </w:r>
    </w:p>
    <w:bookmarkEnd w:id="1900"/>
    <w:bookmarkStart w:name="z2875" w:id="1901"/>
    <w:p>
      <w:pPr>
        <w:spacing w:after="0"/>
        <w:ind w:left="0"/>
        <w:jc w:val="both"/>
      </w:pPr>
      <w:r>
        <w:rPr>
          <w:rFonts w:ascii="Times New Roman"/>
          <w:b w:val="false"/>
          <w:i w:val="false"/>
          <w:color w:val="000000"/>
          <w:sz w:val="28"/>
        </w:rPr>
        <w:t>
      изучает индивидуальные способности, интересы и склонности воспитанников с целью развития личности каждого ребенка, планирует и проводит с ними коррекционно-развивающую работу (с группой или индивидуально);</w:t>
      </w:r>
    </w:p>
    <w:bookmarkEnd w:id="1901"/>
    <w:bookmarkStart w:name="z2876" w:id="1902"/>
    <w:p>
      <w:pPr>
        <w:spacing w:after="0"/>
        <w:ind w:left="0"/>
        <w:jc w:val="both"/>
      </w:pPr>
      <w:r>
        <w:rPr>
          <w:rFonts w:ascii="Times New Roman"/>
          <w:b w:val="false"/>
          <w:i w:val="false"/>
          <w:color w:val="000000"/>
          <w:sz w:val="28"/>
        </w:rPr>
        <w:t>
      повседневную работу, обеспечивающую создание условий для социально-психологической реабилитации, социальной и трудовой адаптации;</w:t>
      </w:r>
    </w:p>
    <w:bookmarkEnd w:id="1902"/>
    <w:bookmarkStart w:name="z2877" w:id="1903"/>
    <w:p>
      <w:pPr>
        <w:spacing w:after="0"/>
        <w:ind w:left="0"/>
        <w:jc w:val="both"/>
      </w:pPr>
      <w:r>
        <w:rPr>
          <w:rFonts w:ascii="Times New Roman"/>
          <w:b w:val="false"/>
          <w:i w:val="false"/>
          <w:color w:val="000000"/>
          <w:sz w:val="28"/>
        </w:rPr>
        <w:t xml:space="preserve">
      организует выполнение воспитанниками режима дня, приготовление ими домашних заданий, участие в общественно-полезном труде; </w:t>
      </w:r>
    </w:p>
    <w:bookmarkEnd w:id="1903"/>
    <w:bookmarkStart w:name="z2878" w:id="1904"/>
    <w:p>
      <w:pPr>
        <w:spacing w:after="0"/>
        <w:ind w:left="0"/>
        <w:jc w:val="both"/>
      </w:pPr>
      <w:r>
        <w:rPr>
          <w:rFonts w:ascii="Times New Roman"/>
          <w:b w:val="false"/>
          <w:i w:val="false"/>
          <w:color w:val="000000"/>
          <w:sz w:val="28"/>
        </w:rPr>
        <w:t xml:space="preserve">
      оказывает им помощь в учении, организации досуга и в получении дополнительного образования; </w:t>
      </w:r>
    </w:p>
    <w:bookmarkEnd w:id="1904"/>
    <w:bookmarkStart w:name="z2879" w:id="1905"/>
    <w:p>
      <w:pPr>
        <w:spacing w:after="0"/>
        <w:ind w:left="0"/>
        <w:jc w:val="both"/>
      </w:pPr>
      <w:r>
        <w:rPr>
          <w:rFonts w:ascii="Times New Roman"/>
          <w:b w:val="false"/>
          <w:i w:val="false"/>
          <w:color w:val="000000"/>
          <w:sz w:val="28"/>
        </w:rPr>
        <w:t xml:space="preserve">
      проводит воспитательную работу с воспитанниками во внеурочное время. </w:t>
      </w:r>
    </w:p>
    <w:bookmarkEnd w:id="1905"/>
    <w:bookmarkStart w:name="z2880" w:id="1906"/>
    <w:p>
      <w:pPr>
        <w:spacing w:after="0"/>
        <w:ind w:left="0"/>
        <w:jc w:val="both"/>
      </w:pPr>
      <w:r>
        <w:rPr>
          <w:rFonts w:ascii="Times New Roman"/>
          <w:b w:val="false"/>
          <w:i w:val="false"/>
          <w:color w:val="000000"/>
          <w:sz w:val="28"/>
        </w:rPr>
        <w:t>
      организует с учетом возраста воспитанников работу по самообслуживанию, соблюдению правил личной гигиены;</w:t>
      </w:r>
    </w:p>
    <w:bookmarkEnd w:id="1906"/>
    <w:bookmarkStart w:name="z2881" w:id="1907"/>
    <w:p>
      <w:pPr>
        <w:spacing w:after="0"/>
        <w:ind w:left="0"/>
        <w:jc w:val="both"/>
      </w:pPr>
      <w:r>
        <w:rPr>
          <w:rFonts w:ascii="Times New Roman"/>
          <w:b w:val="false"/>
          <w:i w:val="false"/>
          <w:color w:val="000000"/>
          <w:sz w:val="28"/>
        </w:rPr>
        <w:t>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воспитанников во время их пребывания в организации;</w:t>
      </w:r>
    </w:p>
    <w:bookmarkEnd w:id="1907"/>
    <w:bookmarkStart w:name="z2882" w:id="1908"/>
    <w:p>
      <w:pPr>
        <w:spacing w:after="0"/>
        <w:ind w:left="0"/>
        <w:jc w:val="both"/>
      </w:pPr>
      <w:r>
        <w:rPr>
          <w:rFonts w:ascii="Times New Roman"/>
          <w:b w:val="false"/>
          <w:i w:val="false"/>
          <w:color w:val="000000"/>
          <w:sz w:val="28"/>
        </w:rPr>
        <w:t xml:space="preserve">
      оказывает первую доврачебную медицинскую помощь; </w:t>
      </w:r>
    </w:p>
    <w:bookmarkEnd w:id="1908"/>
    <w:bookmarkStart w:name="z2883" w:id="1909"/>
    <w:p>
      <w:pPr>
        <w:spacing w:after="0"/>
        <w:ind w:left="0"/>
        <w:jc w:val="both"/>
      </w:pPr>
      <w:r>
        <w:rPr>
          <w:rFonts w:ascii="Times New Roman"/>
          <w:b w:val="false"/>
          <w:i w:val="false"/>
          <w:color w:val="000000"/>
          <w:sz w:val="28"/>
        </w:rPr>
        <w:t>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w:t>
      </w:r>
    </w:p>
    <w:bookmarkEnd w:id="1909"/>
    <w:bookmarkStart w:name="z2884" w:id="1910"/>
    <w:p>
      <w:pPr>
        <w:spacing w:after="0"/>
        <w:ind w:left="0"/>
        <w:jc w:val="both"/>
      </w:pPr>
      <w:r>
        <w:rPr>
          <w:rFonts w:ascii="Times New Roman"/>
          <w:b w:val="false"/>
          <w:i w:val="false"/>
          <w:color w:val="000000"/>
          <w:sz w:val="28"/>
        </w:rPr>
        <w:t>
      обеспечивает качественное и своевременное составление установленной отчетной документации;</w:t>
      </w:r>
    </w:p>
    <w:bookmarkEnd w:id="1910"/>
    <w:bookmarkStart w:name="z2885" w:id="1911"/>
    <w:p>
      <w:pPr>
        <w:spacing w:after="0"/>
        <w:ind w:left="0"/>
        <w:jc w:val="both"/>
      </w:pPr>
      <w:r>
        <w:rPr>
          <w:rFonts w:ascii="Times New Roman"/>
          <w:b w:val="false"/>
          <w:i w:val="false"/>
          <w:color w:val="000000"/>
          <w:sz w:val="28"/>
        </w:rPr>
        <w:t>
      при выполнении обязанностей старшего воспитателя интернатной организации руководит работой воспитателей, содействует повышению квалификации воспитателей, развитию их инициатив.</w:t>
      </w:r>
    </w:p>
    <w:bookmarkEnd w:id="1911"/>
    <w:bookmarkStart w:name="z2886" w:id="1912"/>
    <w:p>
      <w:pPr>
        <w:spacing w:after="0"/>
        <w:ind w:left="0"/>
        <w:jc w:val="both"/>
      </w:pPr>
      <w:r>
        <w:rPr>
          <w:rFonts w:ascii="Times New Roman"/>
          <w:b w:val="false"/>
          <w:i w:val="false"/>
          <w:color w:val="000000"/>
          <w:sz w:val="28"/>
        </w:rPr>
        <w:t xml:space="preserve">
      141. Должен знать: </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2888" w:id="1913"/>
    <w:p>
      <w:pPr>
        <w:spacing w:after="0"/>
        <w:ind w:left="0"/>
        <w:jc w:val="both"/>
      </w:pPr>
      <w:r>
        <w:rPr>
          <w:rFonts w:ascii="Times New Roman"/>
          <w:b w:val="false"/>
          <w:i w:val="false"/>
          <w:color w:val="000000"/>
          <w:sz w:val="28"/>
        </w:rPr>
        <w:t>
      основы педагогики и психологии;</w:t>
      </w:r>
    </w:p>
    <w:bookmarkEnd w:id="1913"/>
    <w:bookmarkStart w:name="z2889" w:id="1914"/>
    <w:p>
      <w:pPr>
        <w:spacing w:after="0"/>
        <w:ind w:left="0"/>
        <w:jc w:val="both"/>
      </w:pPr>
      <w:r>
        <w:rPr>
          <w:rFonts w:ascii="Times New Roman"/>
          <w:b w:val="false"/>
          <w:i w:val="false"/>
          <w:color w:val="000000"/>
          <w:sz w:val="28"/>
        </w:rPr>
        <w:t>
      государственный стандарт специальных социальных услуг для детей, оказавшихся в трудной жизненной ситуации, специальную педагогику, психологию;</w:t>
      </w:r>
    </w:p>
    <w:bookmarkEnd w:id="1914"/>
    <w:bookmarkStart w:name="z2890" w:id="1915"/>
    <w:p>
      <w:pPr>
        <w:spacing w:after="0"/>
        <w:ind w:left="0"/>
        <w:jc w:val="both"/>
      </w:pPr>
      <w:r>
        <w:rPr>
          <w:rFonts w:ascii="Times New Roman"/>
          <w:b w:val="false"/>
          <w:i w:val="false"/>
          <w:color w:val="000000"/>
          <w:sz w:val="28"/>
        </w:rPr>
        <w:t>
      нормы педагогической этики;</w:t>
      </w:r>
    </w:p>
    <w:bookmarkEnd w:id="1915"/>
    <w:bookmarkStart w:name="z2891" w:id="1916"/>
    <w:p>
      <w:pPr>
        <w:spacing w:after="0"/>
        <w:ind w:left="0"/>
        <w:jc w:val="both"/>
      </w:pPr>
      <w:r>
        <w:rPr>
          <w:rFonts w:ascii="Times New Roman"/>
          <w:b w:val="false"/>
          <w:i w:val="false"/>
          <w:color w:val="000000"/>
          <w:sz w:val="28"/>
        </w:rPr>
        <w:t>
      достижения педагогической науки и практики;</w:t>
      </w:r>
    </w:p>
    <w:bookmarkEnd w:id="1916"/>
    <w:bookmarkStart w:name="z2892" w:id="1917"/>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1917"/>
    <w:bookmarkStart w:name="z2893" w:id="1918"/>
    <w:p>
      <w:pPr>
        <w:spacing w:after="0"/>
        <w:ind w:left="0"/>
        <w:jc w:val="both"/>
      </w:pPr>
      <w:r>
        <w:rPr>
          <w:rFonts w:ascii="Times New Roman"/>
          <w:b w:val="false"/>
          <w:i w:val="false"/>
          <w:color w:val="000000"/>
          <w:sz w:val="28"/>
        </w:rPr>
        <w:t xml:space="preserve">
      142. Требования к квалификации: </w:t>
      </w:r>
    </w:p>
    <w:bookmarkEnd w:id="1918"/>
    <w:bookmarkStart w:name="z2894" w:id="1919"/>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"Специальная педагогика" или техническое и профессиональное образование или документ, подтверждающий переподготовку, или документ о прохождении курсов повышения квалификации по работе с детьми с особыми образовательными потребностями, без предъявлений требований к стажу работы;</w:t>
      </w:r>
    </w:p>
    <w:bookmarkEnd w:id="1919"/>
    <w:bookmarkStart w:name="z2895" w:id="1920"/>
    <w:p>
      <w:pPr>
        <w:spacing w:after="0"/>
        <w:ind w:left="0"/>
        <w:jc w:val="both"/>
      </w:pPr>
      <w:r>
        <w:rPr>
          <w:rFonts w:ascii="Times New Roman"/>
          <w:b w:val="false"/>
          <w:i w:val="false"/>
          <w:color w:val="000000"/>
          <w:sz w:val="28"/>
        </w:rPr>
        <w:t>
      и (или) при наличии среднего 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bookmarkEnd w:id="1920"/>
    <w:bookmarkStart w:name="z2896" w:id="1921"/>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не менее 5 лет.</w:t>
      </w:r>
    </w:p>
    <w:bookmarkEnd w:id="1921"/>
    <w:bookmarkStart w:name="z2897" w:id="1922"/>
    <w:p>
      <w:pPr>
        <w:spacing w:after="0"/>
        <w:ind w:left="0"/>
        <w:jc w:val="both"/>
      </w:pPr>
      <w:r>
        <w:rPr>
          <w:rFonts w:ascii="Times New Roman"/>
          <w:b w:val="false"/>
          <w:i w:val="false"/>
          <w:color w:val="000000"/>
          <w:sz w:val="28"/>
        </w:rPr>
        <w:t>
      143. Требования к квалификации с определением профессиональных компетенций:</w:t>
      </w:r>
    </w:p>
    <w:bookmarkEnd w:id="1922"/>
    <w:bookmarkStart w:name="z2898" w:id="1923"/>
    <w:p>
      <w:pPr>
        <w:spacing w:after="0"/>
        <w:ind w:left="0"/>
        <w:jc w:val="both"/>
      </w:pPr>
      <w:r>
        <w:rPr>
          <w:rFonts w:ascii="Times New Roman"/>
          <w:b w:val="false"/>
          <w:i w:val="false"/>
          <w:color w:val="000000"/>
          <w:sz w:val="28"/>
        </w:rPr>
        <w:t>
      1) "педагог-модератор":</w:t>
      </w:r>
    </w:p>
    <w:bookmarkEnd w:id="1923"/>
    <w:bookmarkStart w:name="z2899" w:id="1924"/>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кроме того: </w:t>
      </w:r>
    </w:p>
    <w:bookmarkEnd w:id="1924"/>
    <w:bookmarkStart w:name="z2900" w:id="1925"/>
    <w:p>
      <w:pPr>
        <w:spacing w:after="0"/>
        <w:ind w:left="0"/>
        <w:jc w:val="both"/>
      </w:pPr>
      <w:r>
        <w:rPr>
          <w:rFonts w:ascii="Times New Roman"/>
          <w:b w:val="false"/>
          <w:i w:val="false"/>
          <w:color w:val="000000"/>
          <w:sz w:val="28"/>
        </w:rPr>
        <w:t>
      пользоваться технологиями личностно-ориентированного воспитания и обучения;</w:t>
      </w:r>
    </w:p>
    <w:bookmarkEnd w:id="1925"/>
    <w:bookmarkStart w:name="z2901" w:id="1926"/>
    <w:p>
      <w:pPr>
        <w:spacing w:after="0"/>
        <w:ind w:left="0"/>
        <w:jc w:val="both"/>
      </w:pPr>
      <w:r>
        <w:rPr>
          <w:rFonts w:ascii="Times New Roman"/>
          <w:b w:val="false"/>
          <w:i w:val="false"/>
          <w:color w:val="000000"/>
          <w:sz w:val="28"/>
        </w:rPr>
        <w:t>
      обеспечивать устойчивые положительные результаты в воспитательном процессе;</w:t>
      </w:r>
    </w:p>
    <w:bookmarkEnd w:id="1926"/>
    <w:bookmarkStart w:name="z2902" w:id="1927"/>
    <w:p>
      <w:pPr>
        <w:spacing w:after="0"/>
        <w:ind w:left="0"/>
        <w:jc w:val="both"/>
      </w:pPr>
      <w:r>
        <w:rPr>
          <w:rFonts w:ascii="Times New Roman"/>
          <w:b w:val="false"/>
          <w:i w:val="false"/>
          <w:color w:val="000000"/>
          <w:sz w:val="28"/>
        </w:rPr>
        <w:t>
      участвовать в работе методических объединений, обобщение опыта работы в рамках организации образования;</w:t>
      </w:r>
    </w:p>
    <w:bookmarkEnd w:id="1927"/>
    <w:bookmarkStart w:name="z2903" w:id="1928"/>
    <w:p>
      <w:pPr>
        <w:spacing w:after="0"/>
        <w:ind w:left="0"/>
        <w:jc w:val="both"/>
      </w:pPr>
      <w:r>
        <w:rPr>
          <w:rFonts w:ascii="Times New Roman"/>
          <w:b w:val="false"/>
          <w:i w:val="false"/>
          <w:color w:val="000000"/>
          <w:sz w:val="28"/>
        </w:rPr>
        <w:t>
      2) "педагог-эксперт":</w:t>
      </w:r>
    </w:p>
    <w:bookmarkEnd w:id="1928"/>
    <w:bookmarkStart w:name="z2904" w:id="1929"/>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1929"/>
    <w:bookmarkStart w:name="z2905" w:id="1930"/>
    <w:p>
      <w:pPr>
        <w:spacing w:after="0"/>
        <w:ind w:left="0"/>
        <w:jc w:val="both"/>
      </w:pPr>
      <w:r>
        <w:rPr>
          <w:rFonts w:ascii="Times New Roman"/>
          <w:b w:val="false"/>
          <w:i w:val="false"/>
          <w:color w:val="000000"/>
          <w:sz w:val="28"/>
        </w:rPr>
        <w:t>
      самостоятельно разрабатывать методику воспитания воспитанников;</w:t>
      </w:r>
    </w:p>
    <w:bookmarkEnd w:id="1930"/>
    <w:bookmarkStart w:name="z2906" w:id="1931"/>
    <w:p>
      <w:pPr>
        <w:spacing w:after="0"/>
        <w:ind w:left="0"/>
        <w:jc w:val="both"/>
      </w:pPr>
      <w:r>
        <w:rPr>
          <w:rFonts w:ascii="Times New Roman"/>
          <w:b w:val="false"/>
          <w:i w:val="false"/>
          <w:color w:val="000000"/>
          <w:sz w:val="28"/>
        </w:rPr>
        <w:t>
      пользоваться методами анализа воспитательной работы, организационными формами диагностической работы;</w:t>
      </w:r>
    </w:p>
    <w:bookmarkEnd w:id="1931"/>
    <w:bookmarkStart w:name="z2907" w:id="1932"/>
    <w:p>
      <w:pPr>
        <w:spacing w:after="0"/>
        <w:ind w:left="0"/>
        <w:jc w:val="both"/>
      </w:pPr>
      <w:r>
        <w:rPr>
          <w:rFonts w:ascii="Times New Roman"/>
          <w:b w:val="false"/>
          <w:i w:val="false"/>
          <w:color w:val="000000"/>
          <w:sz w:val="28"/>
        </w:rPr>
        <w:t>
      руководить творческими семинарами на уровне района/города;</w:t>
      </w:r>
    </w:p>
    <w:bookmarkEnd w:id="1932"/>
    <w:bookmarkStart w:name="z2908" w:id="1933"/>
    <w:p>
      <w:pPr>
        <w:spacing w:after="0"/>
        <w:ind w:left="0"/>
        <w:jc w:val="both"/>
      </w:pPr>
      <w:r>
        <w:rPr>
          <w:rFonts w:ascii="Times New Roman"/>
          <w:b w:val="false"/>
          <w:i w:val="false"/>
          <w:color w:val="000000"/>
          <w:sz w:val="28"/>
        </w:rPr>
        <w:t>
      3) "педагог-исследователь":</w:t>
      </w:r>
    </w:p>
    <w:bookmarkEnd w:id="1933"/>
    <w:bookmarkStart w:name="z2909" w:id="1934"/>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1934"/>
    <w:bookmarkStart w:name="z2910" w:id="1935"/>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w:t>
      </w:r>
    </w:p>
    <w:bookmarkEnd w:id="1935"/>
    <w:bookmarkStart w:name="z2911" w:id="1936"/>
    <w:p>
      <w:pPr>
        <w:spacing w:after="0"/>
        <w:ind w:left="0"/>
        <w:jc w:val="both"/>
      </w:pPr>
      <w:r>
        <w:rPr>
          <w:rFonts w:ascii="Times New Roman"/>
          <w:b w:val="false"/>
          <w:i w:val="false"/>
          <w:color w:val="000000"/>
          <w:sz w:val="28"/>
        </w:rPr>
        <w:t>
      разрабатывать новые педагогические технологии, методики воспитания;</w:t>
      </w:r>
    </w:p>
    <w:bookmarkEnd w:id="1936"/>
    <w:bookmarkStart w:name="z2912" w:id="1937"/>
    <w:p>
      <w:pPr>
        <w:spacing w:after="0"/>
        <w:ind w:left="0"/>
        <w:jc w:val="both"/>
      </w:pPr>
      <w:r>
        <w:rPr>
          <w:rFonts w:ascii="Times New Roman"/>
          <w:b w:val="false"/>
          <w:i w:val="false"/>
          <w:color w:val="000000"/>
          <w:sz w:val="28"/>
        </w:rPr>
        <w:t>
      вести работу по их апробации, обобщение педагогического опыта на уровне области;</w:t>
      </w:r>
    </w:p>
    <w:bookmarkEnd w:id="1937"/>
    <w:bookmarkStart w:name="z2913" w:id="1938"/>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в области воспитания и обучения;</w:t>
      </w:r>
    </w:p>
    <w:bookmarkEnd w:id="1938"/>
    <w:bookmarkStart w:name="z2914" w:id="1939"/>
    <w:p>
      <w:pPr>
        <w:spacing w:after="0"/>
        <w:ind w:left="0"/>
        <w:jc w:val="both"/>
      </w:pPr>
      <w:r>
        <w:rPr>
          <w:rFonts w:ascii="Times New Roman"/>
          <w:b w:val="false"/>
          <w:i w:val="false"/>
          <w:color w:val="000000"/>
          <w:sz w:val="28"/>
        </w:rPr>
        <w:t>
      4) "педагог-мастер":</w:t>
      </w:r>
    </w:p>
    <w:bookmarkEnd w:id="1939"/>
    <w:bookmarkStart w:name="z2915" w:id="1940"/>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1940"/>
    <w:bookmarkStart w:name="z2916" w:id="1941"/>
    <w:p>
      <w:pPr>
        <w:spacing w:after="0"/>
        <w:ind w:left="0"/>
        <w:jc w:val="both"/>
      </w:pPr>
      <w:r>
        <w:rPr>
          <w:rFonts w:ascii="Times New Roman"/>
          <w:b w:val="false"/>
          <w:i w:val="false"/>
          <w:color w:val="000000"/>
          <w:sz w:val="28"/>
        </w:rPr>
        <w:t>
      проводить экспериментальную работу;</w:t>
      </w:r>
    </w:p>
    <w:bookmarkEnd w:id="1941"/>
    <w:bookmarkStart w:name="z2917" w:id="1942"/>
    <w:p>
      <w:pPr>
        <w:spacing w:after="0"/>
        <w:ind w:left="0"/>
        <w:jc w:val="both"/>
      </w:pPr>
      <w:r>
        <w:rPr>
          <w:rFonts w:ascii="Times New Roman"/>
          <w:b w:val="false"/>
          <w:i w:val="false"/>
          <w:color w:val="000000"/>
          <w:sz w:val="28"/>
        </w:rPr>
        <w:t>
      разрабатывать новые педагогические технологии, методики воспитания;</w:t>
      </w:r>
    </w:p>
    <w:bookmarkEnd w:id="1942"/>
    <w:bookmarkStart w:name="z2918" w:id="1943"/>
    <w:p>
      <w:pPr>
        <w:spacing w:after="0"/>
        <w:ind w:left="0"/>
        <w:jc w:val="both"/>
      </w:pPr>
      <w:r>
        <w:rPr>
          <w:rFonts w:ascii="Times New Roman"/>
          <w:b w:val="false"/>
          <w:i w:val="false"/>
          <w:color w:val="000000"/>
          <w:sz w:val="28"/>
        </w:rPr>
        <w:t>
      вести работу по их апробации, обобщению педагогического опыта на республиканском (международном) уровне.</w:t>
      </w:r>
    </w:p>
    <w:bookmarkEnd w:id="1943"/>
    <w:bookmarkStart w:name="z2919" w:id="1944"/>
    <w:p>
      <w:pPr>
        <w:spacing w:after="0"/>
        <w:ind w:left="0"/>
        <w:jc w:val="left"/>
      </w:pPr>
      <w:r>
        <w:rPr>
          <w:rFonts w:ascii="Times New Roman"/>
          <w:b/>
          <w:i w:val="false"/>
          <w:color w:val="000000"/>
        </w:rPr>
        <w:t xml:space="preserve"> Параграф 4. Специальный педагог (учитель-дефектолог, дефектолог, учитель-логопед, логопед, олигофренопедагог, сурдопедагог, тифлопедагог) специальной организации образования</w:t>
      </w:r>
    </w:p>
    <w:bookmarkEnd w:id="1944"/>
    <w:bookmarkStart w:name="z2920" w:id="1945"/>
    <w:p>
      <w:pPr>
        <w:spacing w:after="0"/>
        <w:ind w:left="0"/>
        <w:jc w:val="both"/>
      </w:pPr>
      <w:r>
        <w:rPr>
          <w:rFonts w:ascii="Times New Roman"/>
          <w:b w:val="false"/>
          <w:i w:val="false"/>
          <w:color w:val="000000"/>
          <w:sz w:val="28"/>
        </w:rPr>
        <w:t>
      144. Должностные обязанности:</w:t>
      </w:r>
    </w:p>
    <w:bookmarkEnd w:id="1945"/>
    <w:bookmarkStart w:name="z2921" w:id="1946"/>
    <w:p>
      <w:pPr>
        <w:spacing w:after="0"/>
        <w:ind w:left="0"/>
        <w:jc w:val="both"/>
      </w:pPr>
      <w:r>
        <w:rPr>
          <w:rFonts w:ascii="Times New Roman"/>
          <w:b w:val="false"/>
          <w:i w:val="false"/>
          <w:color w:val="000000"/>
          <w:sz w:val="28"/>
        </w:rPr>
        <w:t xml:space="preserve">
      Специальный педагог специальной организации образования, реализующий учебные программы специальной организации образования,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 </w:t>
      </w:r>
    </w:p>
    <w:bookmarkEnd w:id="1946"/>
    <w:bookmarkStart w:name="z2922" w:id="1947"/>
    <w:p>
      <w:pPr>
        <w:spacing w:after="0"/>
        <w:ind w:left="0"/>
        <w:jc w:val="both"/>
      </w:pPr>
      <w:r>
        <w:rPr>
          <w:rFonts w:ascii="Times New Roman"/>
          <w:b w:val="false"/>
          <w:i w:val="false"/>
          <w:color w:val="000000"/>
          <w:sz w:val="28"/>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bookmarkEnd w:id="1947"/>
    <w:bookmarkStart w:name="z2923" w:id="1948"/>
    <w:p>
      <w:pPr>
        <w:spacing w:after="0"/>
        <w:ind w:left="0"/>
        <w:jc w:val="both"/>
      </w:pPr>
      <w:r>
        <w:rPr>
          <w:rFonts w:ascii="Times New Roman"/>
          <w:b w:val="false"/>
          <w:i w:val="false"/>
          <w:color w:val="000000"/>
          <w:sz w:val="28"/>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 развивающие, коррекционно-развивающие программы и проводит индивидуальные (подгрупповые, групповые занятия);</w:t>
      </w:r>
    </w:p>
    <w:bookmarkEnd w:id="1948"/>
    <w:bookmarkStart w:name="z2924" w:id="1949"/>
    <w:p>
      <w:pPr>
        <w:spacing w:after="0"/>
        <w:ind w:left="0"/>
        <w:jc w:val="both"/>
      </w:pPr>
      <w:r>
        <w:rPr>
          <w:rFonts w:ascii="Times New Roman"/>
          <w:b w:val="false"/>
          <w:i w:val="false"/>
          <w:color w:val="000000"/>
          <w:sz w:val="28"/>
        </w:rPr>
        <w:t>
       оказывает специальную психолого-педагогическую поддержку детям с ограниченными возможностями;</w:t>
      </w:r>
    </w:p>
    <w:bookmarkEnd w:id="1949"/>
    <w:bookmarkStart w:name="z2925" w:id="1950"/>
    <w:p>
      <w:pPr>
        <w:spacing w:after="0"/>
        <w:ind w:left="0"/>
        <w:jc w:val="both"/>
      </w:pPr>
      <w:r>
        <w:rPr>
          <w:rFonts w:ascii="Times New Roman"/>
          <w:b w:val="false"/>
          <w:i w:val="false"/>
          <w:color w:val="000000"/>
          <w:sz w:val="28"/>
        </w:rPr>
        <w:t>
      осуществляет психолого-педагогическое сопровождение детей с особыми образовательными потребностями в организациях образования;</w:t>
      </w:r>
    </w:p>
    <w:bookmarkEnd w:id="1950"/>
    <w:bookmarkStart w:name="z2926" w:id="1951"/>
    <w:p>
      <w:pPr>
        <w:spacing w:after="0"/>
        <w:ind w:left="0"/>
        <w:jc w:val="both"/>
      </w:pPr>
      <w:r>
        <w:rPr>
          <w:rFonts w:ascii="Times New Roman"/>
          <w:b w:val="false"/>
          <w:i w:val="false"/>
          <w:color w:val="000000"/>
          <w:sz w:val="28"/>
        </w:rPr>
        <w:t>
      обеспечивает взаимодействие с другими педагогами и специалистами, способствует реализации принципа инклюзивности в образовании;</w:t>
      </w:r>
    </w:p>
    <w:bookmarkEnd w:id="1951"/>
    <w:bookmarkStart w:name="z2927" w:id="1952"/>
    <w:p>
      <w:pPr>
        <w:spacing w:after="0"/>
        <w:ind w:left="0"/>
        <w:jc w:val="both"/>
      </w:pPr>
      <w:r>
        <w:rPr>
          <w:rFonts w:ascii="Times New Roman"/>
          <w:b w:val="false"/>
          <w:i w:val="false"/>
          <w:color w:val="000000"/>
          <w:sz w:val="28"/>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bookmarkEnd w:id="1952"/>
    <w:bookmarkStart w:name="z2928" w:id="1953"/>
    <w:p>
      <w:pPr>
        <w:spacing w:after="0"/>
        <w:ind w:left="0"/>
        <w:jc w:val="both"/>
      </w:pPr>
      <w:r>
        <w:rPr>
          <w:rFonts w:ascii="Times New Roman"/>
          <w:b w:val="false"/>
          <w:i w:val="false"/>
          <w:color w:val="000000"/>
          <w:sz w:val="28"/>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bookmarkEnd w:id="1953"/>
    <w:bookmarkStart w:name="z2929" w:id="1954"/>
    <w:p>
      <w:pPr>
        <w:spacing w:after="0"/>
        <w:ind w:left="0"/>
        <w:jc w:val="both"/>
      </w:pPr>
      <w:r>
        <w:rPr>
          <w:rFonts w:ascii="Times New Roman"/>
          <w:b w:val="false"/>
          <w:i w:val="false"/>
          <w:color w:val="000000"/>
          <w:sz w:val="28"/>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bookmarkEnd w:id="1954"/>
    <w:bookmarkStart w:name="z2930" w:id="1955"/>
    <w:p>
      <w:pPr>
        <w:spacing w:after="0"/>
        <w:ind w:left="0"/>
        <w:jc w:val="both"/>
      </w:pPr>
      <w:r>
        <w:rPr>
          <w:rFonts w:ascii="Times New Roman"/>
          <w:b w:val="false"/>
          <w:i w:val="false"/>
          <w:color w:val="000000"/>
          <w:sz w:val="28"/>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bookmarkEnd w:id="1955"/>
    <w:bookmarkStart w:name="z2931" w:id="1956"/>
    <w:p>
      <w:pPr>
        <w:spacing w:after="0"/>
        <w:ind w:left="0"/>
        <w:jc w:val="both"/>
      </w:pPr>
      <w:r>
        <w:rPr>
          <w:rFonts w:ascii="Times New Roman"/>
          <w:b w:val="false"/>
          <w:i w:val="false"/>
          <w:color w:val="000000"/>
          <w:sz w:val="28"/>
        </w:rPr>
        <w:t>
      участвуют в проведении командной оценки особых образовательных потребностей;</w:t>
      </w:r>
    </w:p>
    <w:bookmarkEnd w:id="1956"/>
    <w:bookmarkStart w:name="z2932" w:id="1957"/>
    <w:p>
      <w:pPr>
        <w:spacing w:after="0"/>
        <w:ind w:left="0"/>
        <w:jc w:val="both"/>
      </w:pPr>
      <w:r>
        <w:rPr>
          <w:rFonts w:ascii="Times New Roman"/>
          <w:b w:val="false"/>
          <w:i w:val="false"/>
          <w:color w:val="000000"/>
          <w:sz w:val="28"/>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bookmarkEnd w:id="1957"/>
    <w:bookmarkStart w:name="z2933" w:id="1958"/>
    <w:p>
      <w:pPr>
        <w:spacing w:after="0"/>
        <w:ind w:left="0"/>
        <w:jc w:val="both"/>
      </w:pPr>
      <w:r>
        <w:rPr>
          <w:rFonts w:ascii="Times New Roman"/>
          <w:b w:val="false"/>
          <w:i w:val="false"/>
          <w:color w:val="000000"/>
          <w:sz w:val="28"/>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1958"/>
    <w:bookmarkStart w:name="z2934" w:id="1959"/>
    <w:p>
      <w:pPr>
        <w:spacing w:after="0"/>
        <w:ind w:left="0"/>
        <w:jc w:val="both"/>
      </w:pPr>
      <w:r>
        <w:rPr>
          <w:rFonts w:ascii="Times New Roman"/>
          <w:b w:val="false"/>
          <w:i w:val="false"/>
          <w:color w:val="000000"/>
          <w:sz w:val="28"/>
        </w:rPr>
        <w:t>
      повышают свою профессиональную компетентность;</w:t>
      </w:r>
    </w:p>
    <w:bookmarkEnd w:id="1959"/>
    <w:bookmarkStart w:name="z2935" w:id="1960"/>
    <w:p>
      <w:pPr>
        <w:spacing w:after="0"/>
        <w:ind w:left="0"/>
        <w:jc w:val="both"/>
      </w:pPr>
      <w:r>
        <w:rPr>
          <w:rFonts w:ascii="Times New Roman"/>
          <w:b w:val="false"/>
          <w:i w:val="false"/>
          <w:color w:val="000000"/>
          <w:sz w:val="28"/>
        </w:rPr>
        <w:t>
      участвует в заседаниях методических советов, методических объединений, сетевых сообществ;</w:t>
      </w:r>
    </w:p>
    <w:bookmarkEnd w:id="1960"/>
    <w:bookmarkStart w:name="z2936" w:id="1961"/>
    <w:p>
      <w:pPr>
        <w:spacing w:after="0"/>
        <w:ind w:left="0"/>
        <w:jc w:val="both"/>
      </w:pPr>
      <w:r>
        <w:rPr>
          <w:rFonts w:ascii="Times New Roman"/>
          <w:b w:val="false"/>
          <w:i w:val="false"/>
          <w:color w:val="000000"/>
          <w:sz w:val="28"/>
        </w:rPr>
        <w:t>
      проводит работу по формированию толерантного отношения общества к лицам с особыми образовательными потребностями;</w:t>
      </w:r>
    </w:p>
    <w:bookmarkEnd w:id="1961"/>
    <w:bookmarkStart w:name="z2937" w:id="1962"/>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1962"/>
    <w:bookmarkStart w:name="z2938" w:id="1963"/>
    <w:p>
      <w:pPr>
        <w:spacing w:after="0"/>
        <w:ind w:left="0"/>
        <w:jc w:val="both"/>
      </w:pPr>
      <w:r>
        <w:rPr>
          <w:rFonts w:ascii="Times New Roman"/>
          <w:b w:val="false"/>
          <w:i w:val="false"/>
          <w:color w:val="000000"/>
          <w:sz w:val="28"/>
        </w:rPr>
        <w:t>
      обеспечивает охрану жизни, здоровья и прав детей в период воспитательного процесса.</w:t>
      </w:r>
    </w:p>
    <w:bookmarkEnd w:id="1963"/>
    <w:bookmarkStart w:name="z2939" w:id="1964"/>
    <w:p>
      <w:pPr>
        <w:spacing w:after="0"/>
        <w:ind w:left="0"/>
        <w:jc w:val="both"/>
      </w:pPr>
      <w:r>
        <w:rPr>
          <w:rFonts w:ascii="Times New Roman"/>
          <w:b w:val="false"/>
          <w:i w:val="false"/>
          <w:color w:val="000000"/>
          <w:sz w:val="28"/>
        </w:rPr>
        <w:t>
      145. Должен знать:</w:t>
      </w:r>
    </w:p>
    <w:bookmarkEnd w:id="1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медико-педагогической и коррекционной поддержке детей с ограниченными возможностями",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Республики Казахстан, определяющие направления и перспективы развития образования;</w:t>
      </w:r>
    </w:p>
    <w:bookmarkStart w:name="z2941" w:id="1965"/>
    <w:p>
      <w:pPr>
        <w:spacing w:after="0"/>
        <w:ind w:left="0"/>
        <w:jc w:val="both"/>
      </w:pPr>
      <w:r>
        <w:rPr>
          <w:rFonts w:ascii="Times New Roman"/>
          <w:b w:val="false"/>
          <w:i w:val="false"/>
          <w:color w:val="000000"/>
          <w:sz w:val="28"/>
        </w:rPr>
        <w:t>
      государственные стандарты специальных социальных услуг для детей, оказавшихся в трудной жизненной ситуации;</w:t>
      </w:r>
    </w:p>
    <w:bookmarkEnd w:id="1965"/>
    <w:bookmarkStart w:name="z2942" w:id="1966"/>
    <w:p>
      <w:pPr>
        <w:spacing w:after="0"/>
        <w:ind w:left="0"/>
        <w:jc w:val="both"/>
      </w:pPr>
      <w:r>
        <w:rPr>
          <w:rFonts w:ascii="Times New Roman"/>
          <w:b w:val="false"/>
          <w:i w:val="false"/>
          <w:color w:val="000000"/>
          <w:sz w:val="28"/>
        </w:rPr>
        <w:t>
      специальную педагогику;</w:t>
      </w:r>
    </w:p>
    <w:bookmarkEnd w:id="1966"/>
    <w:bookmarkStart w:name="z2943" w:id="1967"/>
    <w:p>
      <w:pPr>
        <w:spacing w:after="0"/>
        <w:ind w:left="0"/>
        <w:jc w:val="both"/>
      </w:pPr>
      <w:r>
        <w:rPr>
          <w:rFonts w:ascii="Times New Roman"/>
          <w:b w:val="false"/>
          <w:i w:val="false"/>
          <w:color w:val="000000"/>
          <w:sz w:val="28"/>
        </w:rPr>
        <w:t>
      основы проектирования и организации учебно-воспитательного процесса;</w:t>
      </w:r>
    </w:p>
    <w:bookmarkEnd w:id="1967"/>
    <w:bookmarkStart w:name="z2944" w:id="1968"/>
    <w:p>
      <w:pPr>
        <w:spacing w:after="0"/>
        <w:ind w:left="0"/>
        <w:jc w:val="both"/>
      </w:pPr>
      <w:r>
        <w:rPr>
          <w:rFonts w:ascii="Times New Roman"/>
          <w:b w:val="false"/>
          <w:i w:val="false"/>
          <w:color w:val="000000"/>
          <w:sz w:val="28"/>
        </w:rPr>
        <w:t>
      новейшие достижения в области специального образования;</w:t>
      </w:r>
    </w:p>
    <w:bookmarkEnd w:id="1968"/>
    <w:bookmarkStart w:name="z2945" w:id="1969"/>
    <w:p>
      <w:pPr>
        <w:spacing w:after="0"/>
        <w:ind w:left="0"/>
        <w:jc w:val="both"/>
      </w:pPr>
      <w:r>
        <w:rPr>
          <w:rFonts w:ascii="Times New Roman"/>
          <w:b w:val="false"/>
          <w:i w:val="false"/>
          <w:color w:val="000000"/>
          <w:sz w:val="28"/>
        </w:rPr>
        <w:t>
      нормы педагогической этики;</w:t>
      </w:r>
    </w:p>
    <w:bookmarkEnd w:id="1969"/>
    <w:bookmarkStart w:name="z2946" w:id="1970"/>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w:t>
      </w:r>
    </w:p>
    <w:bookmarkEnd w:id="1970"/>
    <w:bookmarkStart w:name="z2947" w:id="1971"/>
    <w:p>
      <w:pPr>
        <w:spacing w:after="0"/>
        <w:ind w:left="0"/>
        <w:jc w:val="both"/>
      </w:pPr>
      <w:r>
        <w:rPr>
          <w:rFonts w:ascii="Times New Roman"/>
          <w:b w:val="false"/>
          <w:i w:val="false"/>
          <w:color w:val="000000"/>
          <w:sz w:val="28"/>
        </w:rPr>
        <w:t xml:space="preserve">
      146. Требования к квалификации: </w:t>
      </w:r>
    </w:p>
    <w:bookmarkEnd w:id="1971"/>
    <w:bookmarkStart w:name="z2948" w:id="1972"/>
    <w:p>
      <w:pPr>
        <w:spacing w:after="0"/>
        <w:ind w:left="0"/>
        <w:jc w:val="both"/>
      </w:pPr>
      <w:r>
        <w:rPr>
          <w:rFonts w:ascii="Times New Roman"/>
          <w:b w:val="false"/>
          <w:i w:val="false"/>
          <w:color w:val="000000"/>
          <w:sz w:val="28"/>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bookmarkEnd w:id="1972"/>
    <w:bookmarkStart w:name="z2949" w:id="1973"/>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педагога-мастера – не менее 5 лет.</w:t>
      </w:r>
    </w:p>
    <w:bookmarkEnd w:id="1973"/>
    <w:bookmarkStart w:name="z2950" w:id="1974"/>
    <w:p>
      <w:pPr>
        <w:spacing w:after="0"/>
        <w:ind w:left="0"/>
        <w:jc w:val="both"/>
      </w:pPr>
      <w:r>
        <w:rPr>
          <w:rFonts w:ascii="Times New Roman"/>
          <w:b w:val="false"/>
          <w:i w:val="false"/>
          <w:color w:val="000000"/>
          <w:sz w:val="28"/>
        </w:rPr>
        <w:t>
      147. Требования к квалификации с определением профессиональных компетенций:</w:t>
      </w:r>
    </w:p>
    <w:bookmarkEnd w:id="1974"/>
    <w:bookmarkStart w:name="z2951" w:id="1975"/>
    <w:p>
      <w:pPr>
        <w:spacing w:after="0"/>
        <w:ind w:left="0"/>
        <w:jc w:val="both"/>
      </w:pPr>
      <w:r>
        <w:rPr>
          <w:rFonts w:ascii="Times New Roman"/>
          <w:b w:val="false"/>
          <w:i w:val="false"/>
          <w:color w:val="000000"/>
          <w:sz w:val="28"/>
        </w:rPr>
        <w:t>
      1) "педагог":</w:t>
      </w:r>
    </w:p>
    <w:bookmarkEnd w:id="1975"/>
    <w:bookmarkStart w:name="z2952" w:id="1976"/>
    <w:p>
      <w:pPr>
        <w:spacing w:after="0"/>
        <w:ind w:left="0"/>
        <w:jc w:val="both"/>
      </w:pPr>
      <w:r>
        <w:rPr>
          <w:rFonts w:ascii="Times New Roman"/>
          <w:b w:val="false"/>
          <w:i w:val="false"/>
          <w:color w:val="000000"/>
          <w:sz w:val="28"/>
        </w:rPr>
        <w:t>
      пользоваться методами диагностики развития и состояния детей, психолого-педагогической поддержки, направленных на максимальную коррекцию отклонений в развитии; современными методами дефектологии;</w:t>
      </w:r>
    </w:p>
    <w:bookmarkEnd w:id="1976"/>
    <w:bookmarkStart w:name="z2953" w:id="1977"/>
    <w:p>
      <w:pPr>
        <w:spacing w:after="0"/>
        <w:ind w:left="0"/>
        <w:jc w:val="both"/>
      </w:pPr>
      <w:r>
        <w:rPr>
          <w:rFonts w:ascii="Times New Roman"/>
          <w:b w:val="false"/>
          <w:i w:val="false"/>
          <w:color w:val="000000"/>
          <w:sz w:val="28"/>
        </w:rPr>
        <w:t>
      осуществлять мотивационную, диагностическую, развивающую, коммуникативную и методическую деятельность, используя инновационные педагогические и информационно-коммуникационные технологии в области специального дошкольного образования;</w:t>
      </w:r>
    </w:p>
    <w:bookmarkEnd w:id="1977"/>
    <w:bookmarkStart w:name="z2954" w:id="1978"/>
    <w:p>
      <w:pPr>
        <w:spacing w:after="0"/>
        <w:ind w:left="0"/>
        <w:jc w:val="both"/>
      </w:pPr>
      <w:r>
        <w:rPr>
          <w:rFonts w:ascii="Times New Roman"/>
          <w:b w:val="false"/>
          <w:i w:val="false"/>
          <w:color w:val="000000"/>
          <w:sz w:val="28"/>
        </w:rPr>
        <w:t>
      принимать участие в работе методических объединений организации образования;</w:t>
      </w:r>
    </w:p>
    <w:bookmarkEnd w:id="1978"/>
    <w:bookmarkStart w:name="z2955" w:id="1979"/>
    <w:p>
      <w:pPr>
        <w:spacing w:after="0"/>
        <w:ind w:left="0"/>
        <w:jc w:val="both"/>
      </w:pPr>
      <w:r>
        <w:rPr>
          <w:rFonts w:ascii="Times New Roman"/>
          <w:b w:val="false"/>
          <w:i w:val="false"/>
          <w:color w:val="000000"/>
          <w:sz w:val="28"/>
        </w:rPr>
        <w:t>
      планировать и организовывать учебно-воспитательный процесс с учетом психолого-возрастных особенностей детей;</w:t>
      </w:r>
    </w:p>
    <w:bookmarkEnd w:id="1979"/>
    <w:bookmarkStart w:name="z2956" w:id="1980"/>
    <w:p>
      <w:pPr>
        <w:spacing w:after="0"/>
        <w:ind w:left="0"/>
        <w:jc w:val="both"/>
      </w:pPr>
      <w:r>
        <w:rPr>
          <w:rFonts w:ascii="Times New Roman"/>
          <w:b w:val="false"/>
          <w:i w:val="false"/>
          <w:color w:val="000000"/>
          <w:sz w:val="28"/>
        </w:rPr>
        <w:t>
      способствовать формированию общей культуры детей и его социализации,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детей, пользоваться навыками профессионально-педагогического диалога, применять цифровые образовательные ресурсы;</w:t>
      </w:r>
    </w:p>
    <w:bookmarkEnd w:id="1980"/>
    <w:bookmarkStart w:name="z2957" w:id="1981"/>
    <w:p>
      <w:pPr>
        <w:spacing w:after="0"/>
        <w:ind w:left="0"/>
        <w:jc w:val="both"/>
      </w:pPr>
      <w:r>
        <w:rPr>
          <w:rFonts w:ascii="Times New Roman"/>
          <w:b w:val="false"/>
          <w:i w:val="false"/>
          <w:color w:val="000000"/>
          <w:sz w:val="28"/>
        </w:rPr>
        <w:t>
      2) "педагог – модератор":</w:t>
      </w:r>
    </w:p>
    <w:bookmarkEnd w:id="1981"/>
    <w:bookmarkStart w:name="z2958" w:id="1982"/>
    <w:p>
      <w:pPr>
        <w:spacing w:after="0"/>
        <w:ind w:left="0"/>
        <w:jc w:val="both"/>
      </w:pPr>
      <w:r>
        <w:rPr>
          <w:rFonts w:ascii="Times New Roman"/>
          <w:b w:val="false"/>
          <w:i w:val="false"/>
          <w:color w:val="000000"/>
          <w:sz w:val="28"/>
        </w:rPr>
        <w:t>
      должен отвечать общим требованиям к квалификации "педагог", а также:</w:t>
      </w:r>
    </w:p>
    <w:bookmarkEnd w:id="1982"/>
    <w:bookmarkStart w:name="z2959" w:id="1983"/>
    <w:p>
      <w:pPr>
        <w:spacing w:after="0"/>
        <w:ind w:left="0"/>
        <w:jc w:val="both"/>
      </w:pPr>
      <w:r>
        <w:rPr>
          <w:rFonts w:ascii="Times New Roman"/>
          <w:b w:val="false"/>
          <w:i w:val="false"/>
          <w:color w:val="000000"/>
          <w:sz w:val="28"/>
        </w:rPr>
        <w:t>
      использовать современные методы диагностики и коррекции отклонений в развитии воспитанников, обобщать опыт на уровне организации образования;</w:t>
      </w:r>
    </w:p>
    <w:bookmarkEnd w:id="1983"/>
    <w:bookmarkStart w:name="z2960" w:id="1984"/>
    <w:p>
      <w:pPr>
        <w:spacing w:after="0"/>
        <w:ind w:left="0"/>
        <w:jc w:val="both"/>
      </w:pPr>
      <w:r>
        <w:rPr>
          <w:rFonts w:ascii="Times New Roman"/>
          <w:b w:val="false"/>
          <w:i w:val="false"/>
          <w:color w:val="000000"/>
          <w:sz w:val="28"/>
        </w:rPr>
        <w:t>
      3) "педагог – эксперт":</w:t>
      </w:r>
    </w:p>
    <w:bookmarkEnd w:id="1984"/>
    <w:bookmarkStart w:name="z2961" w:id="1985"/>
    <w:p>
      <w:pPr>
        <w:spacing w:after="0"/>
        <w:ind w:left="0"/>
        <w:jc w:val="both"/>
      </w:pPr>
      <w:r>
        <w:rPr>
          <w:rFonts w:ascii="Times New Roman"/>
          <w:b w:val="false"/>
          <w:i w:val="false"/>
          <w:color w:val="000000"/>
          <w:sz w:val="28"/>
        </w:rPr>
        <w:t>
      должен отвечать общим требованиям к квалификации "педагог – модератор", а также:</w:t>
      </w:r>
    </w:p>
    <w:bookmarkEnd w:id="1985"/>
    <w:bookmarkStart w:name="z2962" w:id="1986"/>
    <w:p>
      <w:pPr>
        <w:spacing w:after="0"/>
        <w:ind w:left="0"/>
        <w:jc w:val="both"/>
      </w:pPr>
      <w:r>
        <w:rPr>
          <w:rFonts w:ascii="Times New Roman"/>
          <w:b w:val="false"/>
          <w:i w:val="false"/>
          <w:color w:val="000000"/>
          <w:sz w:val="28"/>
        </w:rPr>
        <w:t>
      использовать методы и приемы предупреждения и исправления отклонений в развитии детей;</w:t>
      </w:r>
    </w:p>
    <w:bookmarkEnd w:id="1986"/>
    <w:bookmarkStart w:name="z2963" w:id="1987"/>
    <w:p>
      <w:pPr>
        <w:spacing w:after="0"/>
        <w:ind w:left="0"/>
        <w:jc w:val="both"/>
      </w:pPr>
      <w:r>
        <w:rPr>
          <w:rFonts w:ascii="Times New Roman"/>
          <w:b w:val="false"/>
          <w:i w:val="false"/>
          <w:color w:val="000000"/>
          <w:sz w:val="28"/>
        </w:rPr>
        <w:t>
      обеспечивать сотрудничество с родителями или лицами, их заменяющими;</w:t>
      </w:r>
    </w:p>
    <w:bookmarkEnd w:id="1987"/>
    <w:bookmarkStart w:name="z2964" w:id="1988"/>
    <w:p>
      <w:pPr>
        <w:spacing w:after="0"/>
        <w:ind w:left="0"/>
        <w:jc w:val="both"/>
      </w:pPr>
      <w:r>
        <w:rPr>
          <w:rFonts w:ascii="Times New Roman"/>
          <w:b w:val="false"/>
          <w:i w:val="false"/>
          <w:color w:val="000000"/>
          <w:sz w:val="28"/>
        </w:rPr>
        <w:t>
      изучать и внедрять инновационный педагогический опыт;</w:t>
      </w:r>
    </w:p>
    <w:bookmarkEnd w:id="1988"/>
    <w:bookmarkStart w:name="z2965" w:id="1989"/>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bookmarkEnd w:id="1989"/>
    <w:bookmarkStart w:name="z2966" w:id="1990"/>
    <w:p>
      <w:pPr>
        <w:spacing w:after="0"/>
        <w:ind w:left="0"/>
        <w:jc w:val="both"/>
      </w:pPr>
      <w:r>
        <w:rPr>
          <w:rFonts w:ascii="Times New Roman"/>
          <w:b w:val="false"/>
          <w:i w:val="false"/>
          <w:color w:val="000000"/>
          <w:sz w:val="28"/>
        </w:rPr>
        <w:t>
      4) "педагог-исследователь":</w:t>
      </w:r>
    </w:p>
    <w:bookmarkEnd w:id="1990"/>
    <w:bookmarkStart w:name="z2967" w:id="1991"/>
    <w:p>
      <w:pPr>
        <w:spacing w:after="0"/>
        <w:ind w:left="0"/>
        <w:jc w:val="both"/>
      </w:pPr>
      <w:r>
        <w:rPr>
          <w:rFonts w:ascii="Times New Roman"/>
          <w:b w:val="false"/>
          <w:i w:val="false"/>
          <w:color w:val="000000"/>
          <w:sz w:val="28"/>
        </w:rPr>
        <w:t>
      должен отвечать общим требованиям к квалификации "педагог – эксперт", а также:</w:t>
      </w:r>
    </w:p>
    <w:bookmarkEnd w:id="1991"/>
    <w:bookmarkStart w:name="z2968" w:id="1992"/>
    <w:p>
      <w:pPr>
        <w:spacing w:after="0"/>
        <w:ind w:left="0"/>
        <w:jc w:val="both"/>
      </w:pPr>
      <w:r>
        <w:rPr>
          <w:rFonts w:ascii="Times New Roman"/>
          <w:b w:val="false"/>
          <w:i w:val="false"/>
          <w:color w:val="000000"/>
          <w:sz w:val="28"/>
        </w:rPr>
        <w:t>
      использовать новейшие достижения дефектологической науки;</w:t>
      </w:r>
    </w:p>
    <w:bookmarkEnd w:id="1992"/>
    <w:bookmarkStart w:name="z2969" w:id="1993"/>
    <w:p>
      <w:pPr>
        <w:spacing w:after="0"/>
        <w:ind w:left="0"/>
        <w:jc w:val="both"/>
      </w:pPr>
      <w:r>
        <w:rPr>
          <w:rFonts w:ascii="Times New Roman"/>
          <w:b w:val="false"/>
          <w:i w:val="false"/>
          <w:color w:val="000000"/>
          <w:sz w:val="28"/>
        </w:rPr>
        <w:t>
      специальной педагогики и психологии;</w:t>
      </w:r>
    </w:p>
    <w:bookmarkEnd w:id="1993"/>
    <w:bookmarkStart w:name="z2970" w:id="1994"/>
    <w:p>
      <w:pPr>
        <w:spacing w:after="0"/>
        <w:ind w:left="0"/>
        <w:jc w:val="both"/>
      </w:pPr>
      <w:r>
        <w:rPr>
          <w:rFonts w:ascii="Times New Roman"/>
          <w:b w:val="false"/>
          <w:i w:val="false"/>
          <w:color w:val="000000"/>
          <w:sz w:val="28"/>
        </w:rPr>
        <w:t>
      применять инновационные технологии, методы и приемы обучения, учитывая потребности и психолого-физиологические особенности воспитанников, с соблюдением правил безопасности и охраны труда;</w:t>
      </w:r>
    </w:p>
    <w:bookmarkEnd w:id="1994"/>
    <w:bookmarkStart w:name="z2971" w:id="1995"/>
    <w:p>
      <w:pPr>
        <w:spacing w:after="0"/>
        <w:ind w:left="0"/>
        <w:jc w:val="both"/>
      </w:pPr>
      <w:r>
        <w:rPr>
          <w:rFonts w:ascii="Times New Roman"/>
          <w:b w:val="false"/>
          <w:i w:val="false"/>
          <w:color w:val="000000"/>
          <w:sz w:val="28"/>
        </w:rPr>
        <w:t>
      обеспечивать взаимодействие с другими организациями по направлению деятельности;</w:t>
      </w:r>
    </w:p>
    <w:bookmarkEnd w:id="1995"/>
    <w:bookmarkStart w:name="z2972" w:id="1996"/>
    <w:p>
      <w:pPr>
        <w:spacing w:after="0"/>
        <w:ind w:left="0"/>
        <w:jc w:val="both"/>
      </w:pPr>
      <w:r>
        <w:rPr>
          <w:rFonts w:ascii="Times New Roman"/>
          <w:b w:val="false"/>
          <w:i w:val="false"/>
          <w:color w:val="000000"/>
          <w:sz w:val="28"/>
        </w:rPr>
        <w:t>
      иметь методические разработки по направлению деятельности на уровне области;</w:t>
      </w:r>
    </w:p>
    <w:bookmarkEnd w:id="1996"/>
    <w:bookmarkStart w:name="z2973" w:id="1997"/>
    <w:p>
      <w:pPr>
        <w:spacing w:after="0"/>
        <w:ind w:left="0"/>
        <w:jc w:val="both"/>
      </w:pPr>
      <w:r>
        <w:rPr>
          <w:rFonts w:ascii="Times New Roman"/>
          <w:b w:val="false"/>
          <w:i w:val="false"/>
          <w:color w:val="000000"/>
          <w:sz w:val="28"/>
        </w:rPr>
        <w:t>
      пользоваться навыками исследования занятия и разработки инструментов оценивания, осуществлять наставничество обобщать опыт на уровне области/городов республиканского значения и столицы;</w:t>
      </w:r>
    </w:p>
    <w:bookmarkEnd w:id="1997"/>
    <w:bookmarkStart w:name="z2974" w:id="1998"/>
    <w:p>
      <w:pPr>
        <w:spacing w:after="0"/>
        <w:ind w:left="0"/>
        <w:jc w:val="both"/>
      </w:pPr>
      <w:r>
        <w:rPr>
          <w:rFonts w:ascii="Times New Roman"/>
          <w:b w:val="false"/>
          <w:i w:val="false"/>
          <w:color w:val="000000"/>
          <w:sz w:val="28"/>
        </w:rPr>
        <w:t>
      иметь публикации в психолого-педагогических изданиях;</w:t>
      </w:r>
    </w:p>
    <w:bookmarkEnd w:id="1998"/>
    <w:bookmarkStart w:name="z2975" w:id="1999"/>
    <w:p>
      <w:pPr>
        <w:spacing w:after="0"/>
        <w:ind w:left="0"/>
        <w:jc w:val="both"/>
      </w:pPr>
      <w:r>
        <w:rPr>
          <w:rFonts w:ascii="Times New Roman"/>
          <w:b w:val="false"/>
          <w:i w:val="false"/>
          <w:color w:val="000000"/>
          <w:sz w:val="28"/>
        </w:rPr>
        <w:t>
      5) "педагог-мастер":</w:t>
      </w:r>
    </w:p>
    <w:bookmarkEnd w:id="1999"/>
    <w:bookmarkStart w:name="z2976" w:id="2000"/>
    <w:p>
      <w:pPr>
        <w:spacing w:after="0"/>
        <w:ind w:left="0"/>
        <w:jc w:val="both"/>
      </w:pPr>
      <w:r>
        <w:rPr>
          <w:rFonts w:ascii="Times New Roman"/>
          <w:b w:val="false"/>
          <w:i w:val="false"/>
          <w:color w:val="000000"/>
          <w:sz w:val="28"/>
        </w:rPr>
        <w:t>
      должен соответствовать общим требованиям к квалификации "педагог – исследователь", а также:</w:t>
      </w:r>
    </w:p>
    <w:bookmarkEnd w:id="2000"/>
    <w:bookmarkStart w:name="z2977" w:id="2001"/>
    <w:p>
      <w:pPr>
        <w:spacing w:after="0"/>
        <w:ind w:left="0"/>
        <w:jc w:val="both"/>
      </w:pPr>
      <w:r>
        <w:rPr>
          <w:rFonts w:ascii="Times New Roman"/>
          <w:b w:val="false"/>
          <w:i w:val="false"/>
          <w:color w:val="000000"/>
          <w:sz w:val="28"/>
        </w:rPr>
        <w:t>
      пользоваться новейшими достижениями специальной педагогики;</w:t>
      </w:r>
    </w:p>
    <w:bookmarkEnd w:id="2001"/>
    <w:bookmarkStart w:name="z2978" w:id="2002"/>
    <w:p>
      <w:pPr>
        <w:spacing w:after="0"/>
        <w:ind w:left="0"/>
        <w:jc w:val="both"/>
      </w:pPr>
      <w:r>
        <w:rPr>
          <w:rFonts w:ascii="Times New Roman"/>
          <w:b w:val="false"/>
          <w:i w:val="false"/>
          <w:color w:val="000000"/>
          <w:sz w:val="28"/>
        </w:rPr>
        <w:t>
      осуществлять рефлексию своей профессиональной деятельности, руководствуясь основными методологическими принципами педагогического исследования;</w:t>
      </w:r>
    </w:p>
    <w:bookmarkEnd w:id="2002"/>
    <w:bookmarkStart w:name="z2979" w:id="2003"/>
    <w:p>
      <w:pPr>
        <w:spacing w:after="0"/>
        <w:ind w:left="0"/>
        <w:jc w:val="both"/>
      </w:pPr>
      <w:r>
        <w:rPr>
          <w:rFonts w:ascii="Times New Roman"/>
          <w:b w:val="false"/>
          <w:i w:val="false"/>
          <w:color w:val="000000"/>
          <w:sz w:val="28"/>
        </w:rPr>
        <w:t>
      обладать навыками самообучения в соответствии с траекторией профессионального развития;</w:t>
      </w:r>
    </w:p>
    <w:bookmarkEnd w:id="2003"/>
    <w:bookmarkStart w:name="z2980" w:id="2004"/>
    <w:p>
      <w:pPr>
        <w:spacing w:after="0"/>
        <w:ind w:left="0"/>
        <w:jc w:val="both"/>
      </w:pPr>
      <w:r>
        <w:rPr>
          <w:rFonts w:ascii="Times New Roman"/>
          <w:b w:val="false"/>
          <w:i w:val="false"/>
          <w:color w:val="000000"/>
          <w:sz w:val="28"/>
        </w:rPr>
        <w:t>
      иметь авторскую программу или являться автором (соавтором) изданных программ, учебно-методических пособий, получивших одобрение на областном учебно-методическом совете и РУМС;</w:t>
      </w:r>
    </w:p>
    <w:bookmarkEnd w:id="2004"/>
    <w:bookmarkStart w:name="z2981" w:id="2005"/>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социальных педагогов на уровне области,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2005"/>
    <w:bookmarkStart w:name="z2982" w:id="2006"/>
    <w:p>
      <w:pPr>
        <w:spacing w:after="0"/>
        <w:ind w:left="0"/>
        <w:jc w:val="left"/>
      </w:pPr>
      <w:r>
        <w:rPr>
          <w:rFonts w:ascii="Times New Roman"/>
          <w:b/>
          <w:i w:val="false"/>
          <w:color w:val="000000"/>
        </w:rPr>
        <w:t xml:space="preserve"> Параграф 5. Педагоги по учебным предметам специальной организации образования</w:t>
      </w:r>
    </w:p>
    <w:bookmarkEnd w:id="2006"/>
    <w:bookmarkStart w:name="z2983" w:id="2007"/>
    <w:p>
      <w:pPr>
        <w:spacing w:after="0"/>
        <w:ind w:left="0"/>
        <w:jc w:val="both"/>
      </w:pPr>
      <w:r>
        <w:rPr>
          <w:rFonts w:ascii="Times New Roman"/>
          <w:b w:val="false"/>
          <w:i w:val="false"/>
          <w:color w:val="000000"/>
          <w:sz w:val="28"/>
        </w:rPr>
        <w:t xml:space="preserve">
      148. Должностные обязанности: </w:t>
      </w:r>
    </w:p>
    <w:bookmarkEnd w:id="2007"/>
    <w:bookmarkStart w:name="z2984" w:id="2008"/>
    <w:p>
      <w:pPr>
        <w:spacing w:after="0"/>
        <w:ind w:left="0"/>
        <w:jc w:val="both"/>
      </w:pPr>
      <w:r>
        <w:rPr>
          <w:rFonts w:ascii="Times New Roman"/>
          <w:b w:val="false"/>
          <w:i w:val="false"/>
          <w:color w:val="000000"/>
          <w:sz w:val="28"/>
        </w:rPr>
        <w:t>
      осуществляет обучение и воспитание обучающихся с учетом специфики контингента учащихся и преподаваемого предмета в соответствии с государственным общеобязательным стандартом образования (за исключением детей с умственной отсталостью);</w:t>
      </w:r>
    </w:p>
    <w:bookmarkEnd w:id="2008"/>
    <w:bookmarkStart w:name="z2985" w:id="2009"/>
    <w:p>
      <w:pPr>
        <w:spacing w:after="0"/>
        <w:ind w:left="0"/>
        <w:jc w:val="both"/>
      </w:pPr>
      <w:r>
        <w:rPr>
          <w:rFonts w:ascii="Times New Roman"/>
          <w:b w:val="false"/>
          <w:i w:val="false"/>
          <w:color w:val="000000"/>
          <w:sz w:val="28"/>
        </w:rPr>
        <w:t>
      обучение детей с умственной отсталостью реализуется по специальным учебным программам, не ориентированным на государственный общеобязательный стандарт образования;</w:t>
      </w:r>
    </w:p>
    <w:bookmarkEnd w:id="2009"/>
    <w:bookmarkStart w:name="z2986" w:id="2010"/>
    <w:p>
      <w:pPr>
        <w:spacing w:after="0"/>
        <w:ind w:left="0"/>
        <w:jc w:val="both"/>
      </w:pPr>
      <w:r>
        <w:rPr>
          <w:rFonts w:ascii="Times New Roman"/>
          <w:b w:val="false"/>
          <w:i w:val="false"/>
          <w:color w:val="000000"/>
          <w:sz w:val="28"/>
        </w:rPr>
        <w:t>
      способствует формированию общей культуры личности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w:t>
      </w:r>
    </w:p>
    <w:bookmarkEnd w:id="2010"/>
    <w:bookmarkStart w:name="z2987" w:id="2011"/>
    <w:p>
      <w:pPr>
        <w:spacing w:after="0"/>
        <w:ind w:left="0"/>
        <w:jc w:val="both"/>
      </w:pPr>
      <w:r>
        <w:rPr>
          <w:rFonts w:ascii="Times New Roman"/>
          <w:b w:val="false"/>
          <w:i w:val="false"/>
          <w:color w:val="000000"/>
          <w:sz w:val="28"/>
        </w:rPr>
        <w:t>
      использует разнообразные формы, методы и средства обучения;</w:t>
      </w:r>
    </w:p>
    <w:bookmarkEnd w:id="2011"/>
    <w:bookmarkStart w:name="z2988" w:id="2012"/>
    <w:p>
      <w:pPr>
        <w:spacing w:after="0"/>
        <w:ind w:left="0"/>
        <w:jc w:val="both"/>
      </w:pPr>
      <w:r>
        <w:rPr>
          <w:rFonts w:ascii="Times New Roman"/>
          <w:b w:val="false"/>
          <w:i w:val="false"/>
          <w:color w:val="000000"/>
          <w:sz w:val="28"/>
        </w:rPr>
        <w:t xml:space="preserve">
      составляет планы по преподаваемому предмету; </w:t>
      </w:r>
    </w:p>
    <w:bookmarkEnd w:id="2012"/>
    <w:bookmarkStart w:name="z2989" w:id="2013"/>
    <w:p>
      <w:pPr>
        <w:spacing w:after="0"/>
        <w:ind w:left="0"/>
        <w:jc w:val="both"/>
      </w:pPr>
      <w:r>
        <w:rPr>
          <w:rFonts w:ascii="Times New Roman"/>
          <w:b w:val="false"/>
          <w:i w:val="false"/>
          <w:color w:val="000000"/>
          <w:sz w:val="28"/>
        </w:rPr>
        <w:t>
      обеспечивает получение обучающимися и воспитанниками знаний, умений и навыков не ниже уровня, предусмотренного государственным общеобязательным стандартом образования;</w:t>
      </w:r>
    </w:p>
    <w:bookmarkEnd w:id="2013"/>
    <w:bookmarkStart w:name="z2990" w:id="2014"/>
    <w:p>
      <w:pPr>
        <w:spacing w:after="0"/>
        <w:ind w:left="0"/>
        <w:jc w:val="both"/>
      </w:pPr>
      <w:r>
        <w:rPr>
          <w:rFonts w:ascii="Times New Roman"/>
          <w:b w:val="false"/>
          <w:i w:val="false"/>
          <w:color w:val="000000"/>
          <w:sz w:val="28"/>
        </w:rPr>
        <w:t>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w:t>
      </w:r>
    </w:p>
    <w:bookmarkEnd w:id="2014"/>
    <w:bookmarkStart w:name="z2991" w:id="2015"/>
    <w:p>
      <w:pPr>
        <w:spacing w:after="0"/>
        <w:ind w:left="0"/>
        <w:jc w:val="both"/>
      </w:pPr>
      <w:r>
        <w:rPr>
          <w:rFonts w:ascii="Times New Roman"/>
          <w:b w:val="false"/>
          <w:i w:val="false"/>
          <w:color w:val="000000"/>
          <w:sz w:val="28"/>
        </w:rPr>
        <w:t>
      участвует в семинарах, конференциях, профессиональных сообществах;</w:t>
      </w:r>
    </w:p>
    <w:bookmarkEnd w:id="2015"/>
    <w:bookmarkStart w:name="z2992" w:id="2016"/>
    <w:p>
      <w:pPr>
        <w:spacing w:after="0"/>
        <w:ind w:left="0"/>
        <w:jc w:val="both"/>
      </w:pPr>
      <w:r>
        <w:rPr>
          <w:rFonts w:ascii="Times New Roman"/>
          <w:b w:val="false"/>
          <w:i w:val="false"/>
          <w:color w:val="000000"/>
          <w:sz w:val="28"/>
        </w:rPr>
        <w:t xml:space="preserve">
      осуществляет связь с родителями или лицами, их заменяющими; </w:t>
      </w:r>
    </w:p>
    <w:bookmarkEnd w:id="2016"/>
    <w:bookmarkStart w:name="z2993" w:id="2017"/>
    <w:p>
      <w:pPr>
        <w:spacing w:after="0"/>
        <w:ind w:left="0"/>
        <w:jc w:val="both"/>
      </w:pPr>
      <w:r>
        <w:rPr>
          <w:rFonts w:ascii="Times New Roman"/>
          <w:b w:val="false"/>
          <w:i w:val="false"/>
          <w:color w:val="000000"/>
          <w:sz w:val="28"/>
        </w:rPr>
        <w:t xml:space="preserve">
      выполняет требования по безопасности и охране труда при эксплуатации оборудования; </w:t>
      </w:r>
    </w:p>
    <w:bookmarkEnd w:id="2017"/>
    <w:bookmarkStart w:name="z2994" w:id="2018"/>
    <w:p>
      <w:pPr>
        <w:spacing w:after="0"/>
        <w:ind w:left="0"/>
        <w:jc w:val="both"/>
      </w:pPr>
      <w:r>
        <w:rPr>
          <w:rFonts w:ascii="Times New Roman"/>
          <w:b w:val="false"/>
          <w:i w:val="false"/>
          <w:color w:val="000000"/>
          <w:sz w:val="28"/>
        </w:rPr>
        <w:t>
      несет ответственность за жизнь и здоровье детей во время учебного процесса;</w:t>
      </w:r>
    </w:p>
    <w:bookmarkEnd w:id="2018"/>
    <w:bookmarkStart w:name="z2995" w:id="2019"/>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2019"/>
    <w:bookmarkStart w:name="z2996" w:id="2020"/>
    <w:p>
      <w:pPr>
        <w:spacing w:after="0"/>
        <w:ind w:left="0"/>
        <w:jc w:val="both"/>
      </w:pPr>
      <w:r>
        <w:rPr>
          <w:rFonts w:ascii="Times New Roman"/>
          <w:b w:val="false"/>
          <w:i w:val="false"/>
          <w:color w:val="000000"/>
          <w:sz w:val="28"/>
        </w:rPr>
        <w:t xml:space="preserve">
      149. Должен знать: </w:t>
      </w:r>
    </w:p>
    <w:bookmarkEnd w:id="2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Республики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p>
    <w:bookmarkStart w:name="z2998" w:id="2021"/>
    <w:p>
      <w:pPr>
        <w:spacing w:after="0"/>
        <w:ind w:left="0"/>
        <w:jc w:val="both"/>
      </w:pPr>
      <w:r>
        <w:rPr>
          <w:rFonts w:ascii="Times New Roman"/>
          <w:b w:val="false"/>
          <w:i w:val="false"/>
          <w:color w:val="000000"/>
          <w:sz w:val="28"/>
        </w:rPr>
        <w:t>
      основы педагогики и психологии, трудового законодательства;</w:t>
      </w:r>
    </w:p>
    <w:bookmarkEnd w:id="2021"/>
    <w:bookmarkStart w:name="z2999" w:id="2022"/>
    <w:p>
      <w:pPr>
        <w:spacing w:after="0"/>
        <w:ind w:left="0"/>
        <w:jc w:val="both"/>
      </w:pPr>
      <w:r>
        <w:rPr>
          <w:rFonts w:ascii="Times New Roman"/>
          <w:b w:val="false"/>
          <w:i w:val="false"/>
          <w:color w:val="000000"/>
          <w:sz w:val="28"/>
        </w:rPr>
        <w:t>
      государственный общеобязательный стандарт образования, специальную педагогику, специальную психологию, достижения педагогической науки и практики;</w:t>
      </w:r>
    </w:p>
    <w:bookmarkEnd w:id="2022"/>
    <w:bookmarkStart w:name="z3000" w:id="2023"/>
    <w:p>
      <w:pPr>
        <w:spacing w:after="0"/>
        <w:ind w:left="0"/>
        <w:jc w:val="both"/>
      </w:pPr>
      <w:r>
        <w:rPr>
          <w:rFonts w:ascii="Times New Roman"/>
          <w:b w:val="false"/>
          <w:i w:val="false"/>
          <w:color w:val="000000"/>
          <w:sz w:val="28"/>
        </w:rPr>
        <w:t>
      нормы педагогической этики;</w:t>
      </w:r>
    </w:p>
    <w:bookmarkEnd w:id="2023"/>
    <w:bookmarkStart w:name="z3001" w:id="2024"/>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024"/>
    <w:bookmarkStart w:name="z3002" w:id="2025"/>
    <w:p>
      <w:pPr>
        <w:spacing w:after="0"/>
        <w:ind w:left="0"/>
        <w:jc w:val="both"/>
      </w:pPr>
      <w:r>
        <w:rPr>
          <w:rFonts w:ascii="Times New Roman"/>
          <w:b w:val="false"/>
          <w:i w:val="false"/>
          <w:color w:val="000000"/>
          <w:sz w:val="28"/>
        </w:rPr>
        <w:t xml:space="preserve">
      150. Требования к квалификации: </w:t>
      </w:r>
    </w:p>
    <w:bookmarkEnd w:id="2025"/>
    <w:bookmarkStart w:name="z3003" w:id="2026"/>
    <w:p>
      <w:pPr>
        <w:spacing w:after="0"/>
        <w:ind w:left="0"/>
        <w:jc w:val="both"/>
      </w:pPr>
      <w:r>
        <w:rPr>
          <w:rFonts w:ascii="Times New Roman"/>
          <w:b w:val="false"/>
          <w:i w:val="false"/>
          <w:color w:val="000000"/>
          <w:sz w:val="28"/>
        </w:rPr>
        <w:t>
      высшее и (или) послевузовское педагогическое образование по профилю, без предъявления требований к стажу работы;</w:t>
      </w:r>
    </w:p>
    <w:bookmarkEnd w:id="2026"/>
    <w:bookmarkStart w:name="z3004" w:id="2027"/>
    <w:p>
      <w:pPr>
        <w:spacing w:after="0"/>
        <w:ind w:left="0"/>
        <w:jc w:val="both"/>
      </w:pPr>
      <w:r>
        <w:rPr>
          <w:rFonts w:ascii="Times New Roman"/>
          <w:b w:val="false"/>
          <w:i w:val="false"/>
          <w:color w:val="000000"/>
          <w:sz w:val="28"/>
        </w:rPr>
        <w:t>
      стаж работы по специальности: для педагога-модератора - не менее 2 лет; для педагога-эксперта – не менее 3 лет; педагога-исследователя - не менее 4 лет; для педагога-мастера – не менее 5 лет.</w:t>
      </w:r>
    </w:p>
    <w:bookmarkEnd w:id="2027"/>
    <w:bookmarkStart w:name="z3005" w:id="2028"/>
    <w:p>
      <w:pPr>
        <w:spacing w:after="0"/>
        <w:ind w:left="0"/>
        <w:jc w:val="both"/>
      </w:pPr>
      <w:r>
        <w:rPr>
          <w:rFonts w:ascii="Times New Roman"/>
          <w:b w:val="false"/>
          <w:i w:val="false"/>
          <w:color w:val="000000"/>
          <w:sz w:val="28"/>
        </w:rPr>
        <w:t>
      151. Требования к квалификации с определением профессиональных компетенции:</w:t>
      </w:r>
    </w:p>
    <w:bookmarkEnd w:id="2028"/>
    <w:bookmarkStart w:name="z3006" w:id="2029"/>
    <w:p>
      <w:pPr>
        <w:spacing w:after="0"/>
        <w:ind w:left="0"/>
        <w:jc w:val="both"/>
      </w:pPr>
      <w:r>
        <w:rPr>
          <w:rFonts w:ascii="Times New Roman"/>
          <w:b w:val="false"/>
          <w:i w:val="false"/>
          <w:color w:val="000000"/>
          <w:sz w:val="28"/>
        </w:rPr>
        <w:t>
      1) "педагог – модератор":</w:t>
      </w:r>
    </w:p>
    <w:bookmarkEnd w:id="2029"/>
    <w:bookmarkStart w:name="z3007" w:id="2030"/>
    <w:p>
      <w:pPr>
        <w:spacing w:after="0"/>
        <w:ind w:left="0"/>
        <w:jc w:val="both"/>
      </w:pPr>
      <w:r>
        <w:rPr>
          <w:rFonts w:ascii="Times New Roman"/>
          <w:b w:val="false"/>
          <w:i w:val="false"/>
          <w:color w:val="000000"/>
          <w:sz w:val="28"/>
        </w:rPr>
        <w:t>
      должен отвечать общим требованиям к квалификации "педагог", а также:</w:t>
      </w:r>
    </w:p>
    <w:bookmarkEnd w:id="2030"/>
    <w:bookmarkStart w:name="z3008" w:id="2031"/>
    <w:p>
      <w:pPr>
        <w:spacing w:after="0"/>
        <w:ind w:left="0"/>
        <w:jc w:val="both"/>
      </w:pPr>
      <w:r>
        <w:rPr>
          <w:rFonts w:ascii="Times New Roman"/>
          <w:b w:val="false"/>
          <w:i w:val="false"/>
          <w:color w:val="000000"/>
          <w:sz w:val="28"/>
        </w:rPr>
        <w:t>
      использовать современные методы диагностики и коррекции отклонений в развитии воспитанников;</w:t>
      </w:r>
    </w:p>
    <w:bookmarkEnd w:id="2031"/>
    <w:bookmarkStart w:name="z3009" w:id="2032"/>
    <w:p>
      <w:pPr>
        <w:spacing w:after="0"/>
        <w:ind w:left="0"/>
        <w:jc w:val="both"/>
      </w:pPr>
      <w:r>
        <w:rPr>
          <w:rFonts w:ascii="Times New Roman"/>
          <w:b w:val="false"/>
          <w:i w:val="false"/>
          <w:color w:val="000000"/>
          <w:sz w:val="28"/>
        </w:rPr>
        <w:t>
      обобщать опыт на уровне организации образования;</w:t>
      </w:r>
    </w:p>
    <w:bookmarkEnd w:id="2032"/>
    <w:bookmarkStart w:name="z3010" w:id="2033"/>
    <w:p>
      <w:pPr>
        <w:spacing w:after="0"/>
        <w:ind w:left="0"/>
        <w:jc w:val="both"/>
      </w:pPr>
      <w:r>
        <w:rPr>
          <w:rFonts w:ascii="Times New Roman"/>
          <w:b w:val="false"/>
          <w:i w:val="false"/>
          <w:color w:val="000000"/>
          <w:sz w:val="28"/>
        </w:rPr>
        <w:t xml:space="preserve">
      пользоваться образовательными технологиями, в том числе и информационными; </w:t>
      </w:r>
    </w:p>
    <w:bookmarkEnd w:id="2033"/>
    <w:bookmarkStart w:name="z3011" w:id="2034"/>
    <w:p>
      <w:pPr>
        <w:spacing w:after="0"/>
        <w:ind w:left="0"/>
        <w:jc w:val="both"/>
      </w:pPr>
      <w:r>
        <w:rPr>
          <w:rFonts w:ascii="Times New Roman"/>
          <w:b w:val="false"/>
          <w:i w:val="false"/>
          <w:color w:val="000000"/>
          <w:sz w:val="28"/>
        </w:rPr>
        <w:t>
      2) "педагог – эксперт":</w:t>
      </w:r>
    </w:p>
    <w:bookmarkEnd w:id="2034"/>
    <w:bookmarkStart w:name="z3012" w:id="2035"/>
    <w:p>
      <w:pPr>
        <w:spacing w:after="0"/>
        <w:ind w:left="0"/>
        <w:jc w:val="both"/>
      </w:pPr>
      <w:r>
        <w:rPr>
          <w:rFonts w:ascii="Times New Roman"/>
          <w:b w:val="false"/>
          <w:i w:val="false"/>
          <w:color w:val="000000"/>
          <w:sz w:val="28"/>
        </w:rPr>
        <w:t>
      должен отвечать общим требованиям к квалификации "педагог – модератор", а также:</w:t>
      </w:r>
    </w:p>
    <w:bookmarkEnd w:id="2035"/>
    <w:bookmarkStart w:name="z3013" w:id="2036"/>
    <w:p>
      <w:pPr>
        <w:spacing w:after="0"/>
        <w:ind w:left="0"/>
        <w:jc w:val="both"/>
      </w:pPr>
      <w:r>
        <w:rPr>
          <w:rFonts w:ascii="Times New Roman"/>
          <w:b w:val="false"/>
          <w:i w:val="false"/>
          <w:color w:val="000000"/>
          <w:sz w:val="28"/>
        </w:rPr>
        <w:t xml:space="preserve">
      использовать методы и приемы предупреждения и преодоления отклонений в развитии детей; </w:t>
      </w:r>
    </w:p>
    <w:bookmarkEnd w:id="2036"/>
    <w:bookmarkStart w:name="z3014" w:id="2037"/>
    <w:p>
      <w:pPr>
        <w:spacing w:after="0"/>
        <w:ind w:left="0"/>
        <w:jc w:val="both"/>
      </w:pPr>
      <w:r>
        <w:rPr>
          <w:rFonts w:ascii="Times New Roman"/>
          <w:b w:val="false"/>
          <w:i w:val="false"/>
          <w:color w:val="000000"/>
          <w:sz w:val="28"/>
        </w:rPr>
        <w:t>
      обеспечивать сотрудничество с родителями или лицами, их заменяющими;</w:t>
      </w:r>
    </w:p>
    <w:bookmarkEnd w:id="2037"/>
    <w:bookmarkStart w:name="z3015" w:id="2038"/>
    <w:p>
      <w:pPr>
        <w:spacing w:after="0"/>
        <w:ind w:left="0"/>
        <w:jc w:val="both"/>
      </w:pPr>
      <w:r>
        <w:rPr>
          <w:rFonts w:ascii="Times New Roman"/>
          <w:b w:val="false"/>
          <w:i w:val="false"/>
          <w:color w:val="000000"/>
          <w:sz w:val="28"/>
        </w:rPr>
        <w:t>
      изучать и внедрять инновационный педагогический опыт;</w:t>
      </w:r>
    </w:p>
    <w:bookmarkEnd w:id="2038"/>
    <w:bookmarkStart w:name="z3016" w:id="2039"/>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w:t>
      </w:r>
    </w:p>
    <w:bookmarkEnd w:id="2039"/>
    <w:bookmarkStart w:name="z3017" w:id="2040"/>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bookmarkEnd w:id="2040"/>
    <w:bookmarkStart w:name="z3018" w:id="2041"/>
    <w:p>
      <w:pPr>
        <w:spacing w:after="0"/>
        <w:ind w:left="0"/>
        <w:jc w:val="both"/>
      </w:pPr>
      <w:r>
        <w:rPr>
          <w:rFonts w:ascii="Times New Roman"/>
          <w:b w:val="false"/>
          <w:i w:val="false"/>
          <w:color w:val="000000"/>
          <w:sz w:val="28"/>
        </w:rPr>
        <w:t>
      3) "педагог-исследователь":</w:t>
      </w:r>
    </w:p>
    <w:bookmarkEnd w:id="2041"/>
    <w:bookmarkStart w:name="z3019" w:id="2042"/>
    <w:p>
      <w:pPr>
        <w:spacing w:after="0"/>
        <w:ind w:left="0"/>
        <w:jc w:val="both"/>
      </w:pPr>
      <w:r>
        <w:rPr>
          <w:rFonts w:ascii="Times New Roman"/>
          <w:b w:val="false"/>
          <w:i w:val="false"/>
          <w:color w:val="000000"/>
          <w:sz w:val="28"/>
        </w:rPr>
        <w:t>
      должен отвечать общим требованиям к квалификации "педагог – эксперт", а также:</w:t>
      </w:r>
    </w:p>
    <w:bookmarkEnd w:id="2042"/>
    <w:bookmarkStart w:name="z3020" w:id="2043"/>
    <w:p>
      <w:pPr>
        <w:spacing w:after="0"/>
        <w:ind w:left="0"/>
        <w:jc w:val="both"/>
      </w:pPr>
      <w:r>
        <w:rPr>
          <w:rFonts w:ascii="Times New Roman"/>
          <w:b w:val="false"/>
          <w:i w:val="false"/>
          <w:color w:val="000000"/>
          <w:sz w:val="28"/>
        </w:rPr>
        <w:t>
      использовать новейшие достижения специального образования;</w:t>
      </w:r>
    </w:p>
    <w:bookmarkEnd w:id="2043"/>
    <w:bookmarkStart w:name="z3021" w:id="2044"/>
    <w:p>
      <w:pPr>
        <w:spacing w:after="0"/>
        <w:ind w:left="0"/>
        <w:jc w:val="both"/>
      </w:pPr>
      <w:r>
        <w:rPr>
          <w:rFonts w:ascii="Times New Roman"/>
          <w:b w:val="false"/>
          <w:i w:val="false"/>
          <w:color w:val="000000"/>
          <w:sz w:val="28"/>
        </w:rPr>
        <w:t xml:space="preserve">
      обеспечивать взаимодействие с другими организациями по направлению деятельности; </w:t>
      </w:r>
    </w:p>
    <w:bookmarkEnd w:id="2044"/>
    <w:bookmarkStart w:name="z3022" w:id="2045"/>
    <w:p>
      <w:pPr>
        <w:spacing w:after="0"/>
        <w:ind w:left="0"/>
        <w:jc w:val="both"/>
      </w:pPr>
      <w:r>
        <w:rPr>
          <w:rFonts w:ascii="Times New Roman"/>
          <w:b w:val="false"/>
          <w:i w:val="false"/>
          <w:color w:val="000000"/>
          <w:sz w:val="28"/>
        </w:rPr>
        <w:t>
      разрабатывать учебно-методические и дидактические материалы, педагогические технологии, методики обучения и воспитания;</w:t>
      </w:r>
    </w:p>
    <w:bookmarkEnd w:id="2045"/>
    <w:bookmarkStart w:name="z3023" w:id="2046"/>
    <w:p>
      <w:pPr>
        <w:spacing w:after="0"/>
        <w:ind w:left="0"/>
        <w:jc w:val="both"/>
      </w:pPr>
      <w:r>
        <w:rPr>
          <w:rFonts w:ascii="Times New Roman"/>
          <w:b w:val="false"/>
          <w:i w:val="false"/>
          <w:color w:val="000000"/>
          <w:sz w:val="28"/>
        </w:rPr>
        <w:t>
      вести работу по их апробации, составлять экспериментальные задания по своему предмету;</w:t>
      </w:r>
    </w:p>
    <w:bookmarkEnd w:id="2046"/>
    <w:bookmarkStart w:name="z3024" w:id="2047"/>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в области специального образования;</w:t>
      </w:r>
    </w:p>
    <w:bookmarkEnd w:id="2047"/>
    <w:bookmarkStart w:name="z3025" w:id="2048"/>
    <w:p>
      <w:pPr>
        <w:spacing w:after="0"/>
        <w:ind w:left="0"/>
        <w:jc w:val="both"/>
      </w:pPr>
      <w:r>
        <w:rPr>
          <w:rFonts w:ascii="Times New Roman"/>
          <w:b w:val="false"/>
          <w:i w:val="false"/>
          <w:color w:val="000000"/>
          <w:sz w:val="28"/>
        </w:rPr>
        <w:t>
      иметь публикации в педагогических изданиях по проблемам специального образования;</w:t>
      </w:r>
    </w:p>
    <w:bookmarkEnd w:id="2048"/>
    <w:bookmarkStart w:name="z3026" w:id="2049"/>
    <w:p>
      <w:pPr>
        <w:spacing w:after="0"/>
        <w:ind w:left="0"/>
        <w:jc w:val="both"/>
      </w:pPr>
      <w:r>
        <w:rPr>
          <w:rFonts w:ascii="Times New Roman"/>
          <w:b w:val="false"/>
          <w:i w:val="false"/>
          <w:color w:val="000000"/>
          <w:sz w:val="28"/>
        </w:rPr>
        <w:t>
      разрабатывать инструменты оценивания и мониторинга образовательного и развивающего процесса в организации образования;</w:t>
      </w:r>
    </w:p>
    <w:bookmarkEnd w:id="2049"/>
    <w:bookmarkStart w:name="z3027" w:id="2050"/>
    <w:p>
      <w:pPr>
        <w:spacing w:after="0"/>
        <w:ind w:left="0"/>
        <w:jc w:val="both"/>
      </w:pPr>
      <w:r>
        <w:rPr>
          <w:rFonts w:ascii="Times New Roman"/>
          <w:b w:val="false"/>
          <w:i w:val="false"/>
          <w:color w:val="000000"/>
          <w:sz w:val="28"/>
        </w:rPr>
        <w:t>
      осуществлять наставничество;</w:t>
      </w:r>
    </w:p>
    <w:bookmarkEnd w:id="2050"/>
    <w:bookmarkStart w:name="z3028" w:id="2051"/>
    <w:p>
      <w:pPr>
        <w:spacing w:after="0"/>
        <w:ind w:left="0"/>
        <w:jc w:val="both"/>
      </w:pPr>
      <w:r>
        <w:rPr>
          <w:rFonts w:ascii="Times New Roman"/>
          <w:b w:val="false"/>
          <w:i w:val="false"/>
          <w:color w:val="000000"/>
          <w:sz w:val="28"/>
        </w:rPr>
        <w:t xml:space="preserve">
      обобщать передовой педагогический опыт работы на уровне области/городов республиканского значения и столицы; </w:t>
      </w:r>
    </w:p>
    <w:bookmarkEnd w:id="2051"/>
    <w:bookmarkStart w:name="z3029" w:id="2052"/>
    <w:p>
      <w:pPr>
        <w:spacing w:after="0"/>
        <w:ind w:left="0"/>
        <w:jc w:val="both"/>
      </w:pPr>
      <w:r>
        <w:rPr>
          <w:rFonts w:ascii="Times New Roman"/>
          <w:b w:val="false"/>
          <w:i w:val="false"/>
          <w:color w:val="000000"/>
          <w:sz w:val="28"/>
        </w:rPr>
        <w:t>
      иметь публикации в психолого-педагогических изданиях;</w:t>
      </w:r>
    </w:p>
    <w:bookmarkEnd w:id="2052"/>
    <w:bookmarkStart w:name="z3030" w:id="2053"/>
    <w:p>
      <w:pPr>
        <w:spacing w:after="0"/>
        <w:ind w:left="0"/>
        <w:jc w:val="both"/>
      </w:pPr>
      <w:r>
        <w:rPr>
          <w:rFonts w:ascii="Times New Roman"/>
          <w:b w:val="false"/>
          <w:i w:val="false"/>
          <w:color w:val="000000"/>
          <w:sz w:val="28"/>
        </w:rPr>
        <w:t>
      4) "педагог-мастер:</w:t>
      </w:r>
    </w:p>
    <w:bookmarkEnd w:id="2053"/>
    <w:bookmarkStart w:name="z3031" w:id="2054"/>
    <w:p>
      <w:pPr>
        <w:spacing w:after="0"/>
        <w:ind w:left="0"/>
        <w:jc w:val="both"/>
      </w:pPr>
      <w:r>
        <w:rPr>
          <w:rFonts w:ascii="Times New Roman"/>
          <w:b w:val="false"/>
          <w:i w:val="false"/>
          <w:color w:val="000000"/>
          <w:sz w:val="28"/>
        </w:rPr>
        <w:t>
      должен соответствовать общим требованиям к квалификации "педагог – исследователь", а также:</w:t>
      </w:r>
    </w:p>
    <w:bookmarkEnd w:id="2054"/>
    <w:bookmarkStart w:name="z3032" w:id="2055"/>
    <w:p>
      <w:pPr>
        <w:spacing w:after="0"/>
        <w:ind w:left="0"/>
        <w:jc w:val="both"/>
      </w:pPr>
      <w:r>
        <w:rPr>
          <w:rFonts w:ascii="Times New Roman"/>
          <w:b w:val="false"/>
          <w:i w:val="false"/>
          <w:color w:val="000000"/>
          <w:sz w:val="28"/>
        </w:rPr>
        <w:t>
      внедрять новейшие достижения специального образования;</w:t>
      </w:r>
    </w:p>
    <w:bookmarkEnd w:id="2055"/>
    <w:bookmarkStart w:name="z3033" w:id="2056"/>
    <w:p>
      <w:pPr>
        <w:spacing w:after="0"/>
        <w:ind w:left="0"/>
        <w:jc w:val="both"/>
      </w:pPr>
      <w:r>
        <w:rPr>
          <w:rFonts w:ascii="Times New Roman"/>
          <w:b w:val="false"/>
          <w:i w:val="false"/>
          <w:color w:val="000000"/>
          <w:sz w:val="28"/>
        </w:rPr>
        <w:t xml:space="preserve">
      иметь авторскую программу или являться автором (соавтором) изданных программ, учебно-методических пособий, получивших одобрение на Республиканском учебно-методическом совете; </w:t>
      </w:r>
    </w:p>
    <w:bookmarkEnd w:id="2056"/>
    <w:bookmarkStart w:name="z3034" w:id="2057"/>
    <w:p>
      <w:pPr>
        <w:spacing w:after="0"/>
        <w:ind w:left="0"/>
        <w:jc w:val="both"/>
      </w:pPr>
      <w:r>
        <w:rPr>
          <w:rFonts w:ascii="Times New Roman"/>
          <w:b w:val="false"/>
          <w:i w:val="false"/>
          <w:color w:val="000000"/>
          <w:sz w:val="28"/>
        </w:rPr>
        <w:t xml:space="preserve">
      осуществлять наставничество и принимать участие в развитии сети профессионального сообщества на уровне области; </w:t>
      </w:r>
    </w:p>
    <w:bookmarkEnd w:id="2057"/>
    <w:bookmarkStart w:name="z3035" w:id="2058"/>
    <w:p>
      <w:pPr>
        <w:spacing w:after="0"/>
        <w:ind w:left="0"/>
        <w:jc w:val="both"/>
      </w:pPr>
      <w:r>
        <w:rPr>
          <w:rFonts w:ascii="Times New Roman"/>
          <w:b w:val="false"/>
          <w:i w:val="false"/>
          <w:color w:val="000000"/>
          <w:sz w:val="28"/>
        </w:rPr>
        <w:t>
      являться участником республиканских и международных профессиональных конкурсов, утвержденных уполномоченным органом в области образования.</w:t>
      </w:r>
    </w:p>
    <w:bookmarkEnd w:id="2058"/>
    <w:bookmarkStart w:name="z3036" w:id="2059"/>
    <w:p>
      <w:pPr>
        <w:spacing w:after="0"/>
        <w:ind w:left="0"/>
        <w:jc w:val="left"/>
      </w:pPr>
      <w:r>
        <w:rPr>
          <w:rFonts w:ascii="Times New Roman"/>
          <w:b/>
          <w:i w:val="false"/>
          <w:color w:val="000000"/>
        </w:rPr>
        <w:t xml:space="preserve"> Глава 6. Дополнительное образование для детей</w:t>
      </w:r>
    </w:p>
    <w:bookmarkEnd w:id="2059"/>
    <w:bookmarkStart w:name="z3037" w:id="2060"/>
    <w:p>
      <w:pPr>
        <w:spacing w:after="0"/>
        <w:ind w:left="0"/>
        <w:jc w:val="left"/>
      </w:pPr>
      <w:r>
        <w:rPr>
          <w:rFonts w:ascii="Times New Roman"/>
          <w:b/>
          <w:i w:val="false"/>
          <w:color w:val="000000"/>
        </w:rPr>
        <w:t xml:space="preserve"> Параграф 1. Руководитель (директор) организации дополнительного образования для детей</w:t>
      </w:r>
    </w:p>
    <w:bookmarkEnd w:id="2060"/>
    <w:bookmarkStart w:name="z3055" w:id="2061"/>
    <w:p>
      <w:pPr>
        <w:spacing w:after="0"/>
        <w:ind w:left="0"/>
        <w:jc w:val="both"/>
      </w:pPr>
      <w:r>
        <w:rPr>
          <w:rFonts w:ascii="Times New Roman"/>
          <w:b w:val="false"/>
          <w:i w:val="false"/>
          <w:color w:val="000000"/>
          <w:sz w:val="28"/>
        </w:rPr>
        <w:t xml:space="preserve">
      "152. Должностные обязанности: </w:t>
      </w:r>
    </w:p>
    <w:bookmarkEnd w:id="2061"/>
    <w:p>
      <w:pPr>
        <w:spacing w:after="0"/>
        <w:ind w:left="0"/>
        <w:jc w:val="both"/>
      </w:pPr>
      <w:r>
        <w:rPr>
          <w:rFonts w:ascii="Times New Roman"/>
          <w:b w:val="false"/>
          <w:i w:val="false"/>
          <w:color w:val="000000"/>
          <w:sz w:val="28"/>
        </w:rPr>
        <w:t>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w:t>
      </w:r>
    </w:p>
    <w:p>
      <w:pPr>
        <w:spacing w:after="0"/>
        <w:ind w:left="0"/>
        <w:jc w:val="both"/>
      </w:pPr>
      <w:r>
        <w:rPr>
          <w:rFonts w:ascii="Times New Roman"/>
          <w:b w:val="false"/>
          <w:i w:val="false"/>
          <w:color w:val="000000"/>
          <w:sz w:val="28"/>
        </w:rPr>
        <w:t>
      организует работу и взаимодействие структурных подразделений по оказанию социальных, дополнительных образовательных услуг в области культурно-досуговой деятельности, развитию физической культуры и спорта;</w:t>
      </w:r>
    </w:p>
    <w:p>
      <w:pPr>
        <w:spacing w:after="0"/>
        <w:ind w:left="0"/>
        <w:jc w:val="both"/>
      </w:pPr>
      <w:r>
        <w:rPr>
          <w:rFonts w:ascii="Times New Roman"/>
          <w:b w:val="false"/>
          <w:i w:val="false"/>
          <w:color w:val="000000"/>
          <w:sz w:val="28"/>
        </w:rPr>
        <w:t>
      прогнозирует и планирует работу на основе современных методов управления;</w:t>
      </w:r>
    </w:p>
    <w:p>
      <w:pPr>
        <w:spacing w:after="0"/>
        <w:ind w:left="0"/>
        <w:jc w:val="both"/>
      </w:pPr>
      <w:r>
        <w:rPr>
          <w:rFonts w:ascii="Times New Roman"/>
          <w:b w:val="false"/>
          <w:i w:val="false"/>
          <w:color w:val="000000"/>
          <w:sz w:val="28"/>
        </w:rPr>
        <w:t>
      выполняет государственный образовательный заказ обучения на дополнительное образование;</w:t>
      </w:r>
    </w:p>
    <w:p>
      <w:pPr>
        <w:spacing w:after="0"/>
        <w:ind w:left="0"/>
        <w:jc w:val="both"/>
      </w:pPr>
      <w:r>
        <w:rPr>
          <w:rFonts w:ascii="Times New Roman"/>
          <w:b w:val="false"/>
          <w:i w:val="false"/>
          <w:color w:val="000000"/>
          <w:sz w:val="28"/>
        </w:rPr>
        <w:t>
      осуществляет контроль за качеством образования, создает условия безопасности жизни и здоровья обучающихся и работников организации во время образовательного процесса;</w:t>
      </w:r>
    </w:p>
    <w:p>
      <w:pPr>
        <w:spacing w:after="0"/>
        <w:ind w:left="0"/>
        <w:jc w:val="both"/>
      </w:pPr>
      <w:r>
        <w:rPr>
          <w:rFonts w:ascii="Times New Roman"/>
          <w:b w:val="false"/>
          <w:i w:val="false"/>
          <w:color w:val="000000"/>
          <w:sz w:val="28"/>
        </w:rPr>
        <w:t>
      создает условия для удовлетворения особых образовательных потребностей обучающихся;</w:t>
      </w:r>
    </w:p>
    <w:p>
      <w:pPr>
        <w:spacing w:after="0"/>
        <w:ind w:left="0"/>
        <w:jc w:val="both"/>
      </w:pPr>
      <w:r>
        <w:rPr>
          <w:rFonts w:ascii="Times New Roman"/>
          <w:b w:val="false"/>
          <w:i w:val="false"/>
          <w:color w:val="000000"/>
          <w:sz w:val="28"/>
        </w:rPr>
        <w:t>
      обеспечивает психолого-педагогическое сопровождение детей и родителей;</w:t>
      </w:r>
    </w:p>
    <w:p>
      <w:pPr>
        <w:spacing w:after="0"/>
        <w:ind w:left="0"/>
        <w:jc w:val="both"/>
      </w:pPr>
      <w:r>
        <w:rPr>
          <w:rFonts w:ascii="Times New Roman"/>
          <w:b w:val="false"/>
          <w:i w:val="false"/>
          <w:color w:val="000000"/>
          <w:sz w:val="28"/>
        </w:rPr>
        <w:t>
      руководит работой педагогического совета;</w:t>
      </w:r>
    </w:p>
    <w:p>
      <w:pPr>
        <w:spacing w:after="0"/>
        <w:ind w:left="0"/>
        <w:jc w:val="both"/>
      </w:pPr>
      <w:r>
        <w:rPr>
          <w:rFonts w:ascii="Times New Roman"/>
          <w:b w:val="false"/>
          <w:i w:val="false"/>
          <w:color w:val="000000"/>
          <w:sz w:val="28"/>
        </w:rPr>
        <w:t>
      осуществляет меры по расширению взаимовыгодного сотрудничества с организациями дополнительного образования обучающихся, воспитанников ближнего и дальнего зарубежья по вопросам образования и воспитания, активно использует и развивает современные информационные технологии;</w:t>
      </w:r>
    </w:p>
    <w:p>
      <w:pPr>
        <w:spacing w:after="0"/>
        <w:ind w:left="0"/>
        <w:jc w:val="both"/>
      </w:pPr>
      <w:r>
        <w:rPr>
          <w:rFonts w:ascii="Times New Roman"/>
          <w:b w:val="false"/>
          <w:i w:val="false"/>
          <w:color w:val="000000"/>
          <w:sz w:val="28"/>
        </w:rPr>
        <w:t xml:space="preserve">
      определяет структуру управления, осуществляет руководство финансово-хозяйственной деятельностью организации дополнительного образования детей; </w:t>
      </w:r>
    </w:p>
    <w:p>
      <w:pPr>
        <w:spacing w:after="0"/>
        <w:ind w:left="0"/>
        <w:jc w:val="both"/>
      </w:pPr>
      <w:r>
        <w:rPr>
          <w:rFonts w:ascii="Times New Roman"/>
          <w:b w:val="false"/>
          <w:i w:val="false"/>
          <w:color w:val="000000"/>
          <w:sz w:val="28"/>
        </w:rPr>
        <w:t>
      формирует контингент обучающихся и воспитанников;</w:t>
      </w:r>
    </w:p>
    <w:p>
      <w:pPr>
        <w:spacing w:after="0"/>
        <w:ind w:left="0"/>
        <w:jc w:val="both"/>
      </w:pPr>
      <w:r>
        <w:rPr>
          <w:rFonts w:ascii="Times New Roman"/>
          <w:b w:val="false"/>
          <w:i w:val="false"/>
          <w:color w:val="000000"/>
          <w:sz w:val="28"/>
        </w:rPr>
        <w:t>
      координирует работу педагогов, содействует деятельности попечительского совета и общественных организаций, в том числе детских организаций;</w:t>
      </w:r>
    </w:p>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соблюдение правил санитарно-гигиенического режима, безопасности и охраны труда;</w:t>
      </w:r>
    </w:p>
    <w:p>
      <w:pPr>
        <w:spacing w:after="0"/>
        <w:ind w:left="0"/>
        <w:jc w:val="both"/>
      </w:pPr>
      <w:r>
        <w:rPr>
          <w:rFonts w:ascii="Times New Roman"/>
          <w:b w:val="false"/>
          <w:i w:val="false"/>
          <w:color w:val="000000"/>
          <w:sz w:val="28"/>
        </w:rPr>
        <w:t>
      осуществляет подбор и расстановку педагогов и вспомогательного персонала, создает условия для повышения их профессиональной компетентности;</w:t>
      </w:r>
    </w:p>
    <w:p>
      <w:pPr>
        <w:spacing w:after="0"/>
        <w:ind w:left="0"/>
        <w:jc w:val="both"/>
      </w:pPr>
      <w:r>
        <w:rPr>
          <w:rFonts w:ascii="Times New Roman"/>
          <w:b w:val="false"/>
          <w:i w:val="false"/>
          <w:color w:val="000000"/>
          <w:sz w:val="28"/>
        </w:rPr>
        <w:t>
      осуществляет связь с общественностью, координирует работу с родителями обучающихся, воспитанников (лицами, их заменяющими);</w:t>
      </w:r>
    </w:p>
    <w:p>
      <w:pPr>
        <w:spacing w:after="0"/>
        <w:ind w:left="0"/>
        <w:jc w:val="both"/>
      </w:pPr>
      <w:r>
        <w:rPr>
          <w:rFonts w:ascii="Times New Roman"/>
          <w:b w:val="false"/>
          <w:i w:val="false"/>
          <w:color w:val="000000"/>
          <w:sz w:val="28"/>
        </w:rPr>
        <w:t>
      обеспечивает подготовку и представление отчетности;</w:t>
      </w:r>
    </w:p>
    <w:p>
      <w:pPr>
        <w:spacing w:after="0"/>
        <w:ind w:left="0"/>
        <w:jc w:val="both"/>
      </w:pPr>
      <w:r>
        <w:rPr>
          <w:rFonts w:ascii="Times New Roman"/>
          <w:b w:val="false"/>
          <w:i w:val="false"/>
          <w:color w:val="000000"/>
          <w:sz w:val="28"/>
        </w:rPr>
        <w:t>
      представляет интересы организации во всех органах и осуществляет иную деятельность, не запрещенную законодательством Республики Казахстан.</w:t>
      </w:r>
    </w:p>
    <w:p>
      <w:pPr>
        <w:spacing w:after="0"/>
        <w:ind w:left="0"/>
        <w:jc w:val="both"/>
      </w:pPr>
      <w:r>
        <w:rPr>
          <w:rFonts w:ascii="Times New Roman"/>
          <w:b w:val="false"/>
          <w:i w:val="false"/>
          <w:color w:val="000000"/>
          <w:sz w:val="28"/>
        </w:rPr>
        <w:t>
      Дополнительно, руководитель (директор) организации дополнительного образования по допризывной подготовке:</w:t>
      </w:r>
    </w:p>
    <w:p>
      <w:pPr>
        <w:spacing w:after="0"/>
        <w:ind w:left="0"/>
        <w:jc w:val="both"/>
      </w:pPr>
      <w:r>
        <w:rPr>
          <w:rFonts w:ascii="Times New Roman"/>
          <w:b w:val="false"/>
          <w:i w:val="false"/>
          <w:color w:val="000000"/>
          <w:sz w:val="28"/>
        </w:rPr>
        <w:t>
      утверждает план военно-патриотической работы на учебный год, обеспечивает его выполнение и координирует работу учебного полигона;</w:t>
      </w:r>
    </w:p>
    <w:p>
      <w:pPr>
        <w:spacing w:after="0"/>
        <w:ind w:left="0"/>
        <w:jc w:val="both"/>
      </w:pPr>
      <w:r>
        <w:rPr>
          <w:rFonts w:ascii="Times New Roman"/>
          <w:b w:val="false"/>
          <w:i w:val="false"/>
          <w:color w:val="000000"/>
          <w:sz w:val="28"/>
        </w:rPr>
        <w:t>
      осуществляет контроль работы кружков по военно-патриотическому воспитанию.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2" w:id="2062"/>
    <w:p>
      <w:pPr>
        <w:spacing w:after="0"/>
        <w:ind w:left="0"/>
        <w:jc w:val="both"/>
      </w:pPr>
      <w:r>
        <w:rPr>
          <w:rFonts w:ascii="Times New Roman"/>
          <w:b w:val="false"/>
          <w:i w:val="false"/>
          <w:color w:val="000000"/>
          <w:sz w:val="28"/>
        </w:rPr>
        <w:t xml:space="preserve">
      153. Должен знать: </w:t>
      </w:r>
    </w:p>
    <w:bookmarkEnd w:id="20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w:t>
      </w:r>
    </w:p>
    <w:p>
      <w:pPr>
        <w:spacing w:after="0"/>
        <w:ind w:left="0"/>
        <w:jc w:val="both"/>
      </w:pPr>
      <w:r>
        <w:rPr>
          <w:rFonts w:ascii="Times New Roman"/>
          <w:b w:val="false"/>
          <w:i w:val="false"/>
          <w:color w:val="000000"/>
          <w:sz w:val="28"/>
        </w:rPr>
        <w:t>
      педагогику и психологию;</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основы экономики, финансово-хозяйственной деятельности;</w:t>
      </w:r>
    </w:p>
    <w:p>
      <w:pPr>
        <w:spacing w:after="0"/>
        <w:ind w:left="0"/>
        <w:jc w:val="both"/>
      </w:pPr>
      <w:r>
        <w:rPr>
          <w:rFonts w:ascii="Times New Roman"/>
          <w:b w:val="false"/>
          <w:i w:val="false"/>
          <w:color w:val="000000"/>
          <w:sz w:val="28"/>
        </w:rPr>
        <w:t>
      компьютерная грамотность, информационно-коммуникационные технологии;</w:t>
      </w:r>
    </w:p>
    <w:p>
      <w:pPr>
        <w:spacing w:after="0"/>
        <w:ind w:left="0"/>
        <w:jc w:val="both"/>
      </w:pPr>
      <w:r>
        <w:rPr>
          <w:rFonts w:ascii="Times New Roman"/>
          <w:b w:val="false"/>
          <w:i w:val="false"/>
          <w:color w:val="000000"/>
          <w:sz w:val="28"/>
        </w:rPr>
        <w:t>
      правила по безопасности и охране труда, противопожарной защиты, санитарные правила и нормы.</w:t>
      </w:r>
    </w:p>
    <w:p>
      <w:pPr>
        <w:spacing w:after="0"/>
        <w:ind w:left="0"/>
        <w:jc w:val="both"/>
      </w:pPr>
      <w:r>
        <w:rPr>
          <w:rFonts w:ascii="Times New Roman"/>
          <w:b w:val="false"/>
          <w:i w:val="false"/>
          <w:color w:val="000000"/>
          <w:sz w:val="28"/>
        </w:rPr>
        <w:t xml:space="preserve">
      Руководитель (директор) организации дополнительного образования по допризывной подготовке дополнительно должен знать: </w:t>
      </w:r>
    </w:p>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6" w:id="2063"/>
    <w:p>
      <w:pPr>
        <w:spacing w:after="0"/>
        <w:ind w:left="0"/>
        <w:jc w:val="both"/>
      </w:pPr>
      <w:r>
        <w:rPr>
          <w:rFonts w:ascii="Times New Roman"/>
          <w:b w:val="false"/>
          <w:i w:val="false"/>
          <w:color w:val="000000"/>
          <w:sz w:val="28"/>
        </w:rPr>
        <w:t xml:space="preserve">
      154. Требования к квалификации: </w:t>
      </w:r>
    </w:p>
    <w:bookmarkEnd w:id="2063"/>
    <w:p>
      <w:pPr>
        <w:spacing w:after="0"/>
        <w:ind w:left="0"/>
        <w:jc w:val="both"/>
      </w:pPr>
      <w:r>
        <w:rPr>
          <w:rFonts w:ascii="Times New Roman"/>
          <w:b w:val="false"/>
          <w:i w:val="false"/>
          <w:color w:val="000000"/>
          <w:sz w:val="28"/>
        </w:rPr>
        <w:t xml:space="preserve">
      высшее (послевузовское) педагогическое или иное профессиональное образование по соответствующему профилю или документ о прохождении педагогической переподготовки, стаж педагогической работы в организациях образования не менее пяти лет, в том числе последние два года непрерывного стажа в системе образования, стаж в должности заместителя руководителя или руководителя организации дополнительного образования не менее двух лет; </w:t>
      </w:r>
    </w:p>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 третьей квалификационной категории" или "руководитель второй квалификационной категории" или "руководитель первой квалификационной категории";</w:t>
      </w:r>
    </w:p>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 3 настоящего пункта.</w:t>
      </w:r>
    </w:p>
    <w:p>
      <w:pPr>
        <w:spacing w:after="0"/>
        <w:ind w:left="0"/>
        <w:jc w:val="both"/>
      </w:pPr>
      <w:r>
        <w:rPr>
          <w:rFonts w:ascii="Times New Roman"/>
          <w:b w:val="false"/>
          <w:i w:val="false"/>
          <w:color w:val="000000"/>
          <w:sz w:val="28"/>
        </w:rPr>
        <w:t>
      Для руководителя (директора) организации дополнительного образования по допризывной подготовке - наличие стажа работы, связанной с военным образованием или военной подготовкой в организациях образования не менее 5 лет, и документ, подтверждающий педагогическую переподготовку.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7" w:id="2064"/>
    <w:p>
      <w:pPr>
        <w:spacing w:after="0"/>
        <w:ind w:left="0"/>
        <w:jc w:val="left"/>
      </w:pPr>
      <w:r>
        <w:rPr>
          <w:rFonts w:ascii="Times New Roman"/>
          <w:b/>
          <w:i w:val="false"/>
          <w:color w:val="000000"/>
        </w:rPr>
        <w:t xml:space="preserve"> Параграф 2. Заместитель руководителя (директора) организации дополнительного образования для детей</w:t>
      </w:r>
    </w:p>
    <w:bookmarkEnd w:id="2064"/>
    <w:bookmarkStart w:name="z3082" w:id="2065"/>
    <w:p>
      <w:pPr>
        <w:spacing w:after="0"/>
        <w:ind w:left="0"/>
        <w:jc w:val="both"/>
      </w:pPr>
      <w:r>
        <w:rPr>
          <w:rFonts w:ascii="Times New Roman"/>
          <w:b w:val="false"/>
          <w:i w:val="false"/>
          <w:color w:val="000000"/>
          <w:sz w:val="28"/>
        </w:rPr>
        <w:t xml:space="preserve">
      155. Должностные обязанности: </w:t>
      </w:r>
    </w:p>
    <w:bookmarkEnd w:id="2065"/>
    <w:p>
      <w:pPr>
        <w:spacing w:after="0"/>
        <w:ind w:left="0"/>
        <w:jc w:val="both"/>
      </w:pPr>
      <w:r>
        <w:rPr>
          <w:rFonts w:ascii="Times New Roman"/>
          <w:b w:val="false"/>
          <w:i w:val="false"/>
          <w:color w:val="000000"/>
          <w:sz w:val="28"/>
        </w:rPr>
        <w:t>
      организует текущее и перспективное планирование деятельности педагогического коллектива;</w:t>
      </w:r>
    </w:p>
    <w:p>
      <w:pPr>
        <w:spacing w:after="0"/>
        <w:ind w:left="0"/>
        <w:jc w:val="both"/>
      </w:pPr>
      <w:r>
        <w:rPr>
          <w:rFonts w:ascii="Times New Roman"/>
          <w:b w:val="false"/>
          <w:i w:val="false"/>
          <w:color w:val="000000"/>
          <w:sz w:val="28"/>
        </w:rPr>
        <w:t>
      координирует работу педагогов по выполнению типовых учебных планов и образовательных программ, а также разработку учебно-методической документации;</w:t>
      </w:r>
    </w:p>
    <w:p>
      <w:pPr>
        <w:spacing w:after="0"/>
        <w:ind w:left="0"/>
        <w:jc w:val="both"/>
      </w:pPr>
      <w:r>
        <w:rPr>
          <w:rFonts w:ascii="Times New Roman"/>
          <w:b w:val="false"/>
          <w:i w:val="false"/>
          <w:color w:val="000000"/>
          <w:sz w:val="28"/>
        </w:rPr>
        <w:t xml:space="preserve">
      осуществляет контроль за качеством образовательного процесса и объективностью оценки результатов обучения обучающихся и воспитанников; </w:t>
      </w:r>
    </w:p>
    <w:p>
      <w:pPr>
        <w:spacing w:after="0"/>
        <w:ind w:left="0"/>
        <w:jc w:val="both"/>
      </w:pPr>
      <w:r>
        <w:rPr>
          <w:rFonts w:ascii="Times New Roman"/>
          <w:b w:val="false"/>
          <w:i w:val="false"/>
          <w:color w:val="000000"/>
          <w:sz w:val="28"/>
        </w:rPr>
        <w:t>
      оказывает помощь педагогам в освоении и разработке инновационных программ;</w:t>
      </w:r>
    </w:p>
    <w:p>
      <w:pPr>
        <w:spacing w:after="0"/>
        <w:ind w:left="0"/>
        <w:jc w:val="both"/>
      </w:pPr>
      <w:r>
        <w:rPr>
          <w:rFonts w:ascii="Times New Roman"/>
          <w:b w:val="false"/>
          <w:i w:val="false"/>
          <w:color w:val="000000"/>
          <w:sz w:val="28"/>
        </w:rPr>
        <w:t>
      проводит работу по организации и проведению мероприятий;</w:t>
      </w:r>
    </w:p>
    <w:p>
      <w:pPr>
        <w:spacing w:after="0"/>
        <w:ind w:left="0"/>
        <w:jc w:val="both"/>
      </w:pPr>
      <w:r>
        <w:rPr>
          <w:rFonts w:ascii="Times New Roman"/>
          <w:b w:val="false"/>
          <w:i w:val="false"/>
          <w:color w:val="000000"/>
          <w:sz w:val="28"/>
        </w:rPr>
        <w:t xml:space="preserve">
      обеспечивает условия обучающимся, воспитанникам и работникам, принимает меры по сохранению контингента обучающихся; </w:t>
      </w:r>
    </w:p>
    <w:p>
      <w:pPr>
        <w:spacing w:after="0"/>
        <w:ind w:left="0"/>
        <w:jc w:val="both"/>
      </w:pPr>
      <w:r>
        <w:rPr>
          <w:rFonts w:ascii="Times New Roman"/>
          <w:b w:val="false"/>
          <w:i w:val="false"/>
          <w:color w:val="000000"/>
          <w:sz w:val="28"/>
        </w:rPr>
        <w:t xml:space="preserve">
      организует просветительскую работу среди родителей; </w:t>
      </w:r>
    </w:p>
    <w:p>
      <w:pPr>
        <w:spacing w:after="0"/>
        <w:ind w:left="0"/>
        <w:jc w:val="both"/>
      </w:pPr>
      <w:r>
        <w:rPr>
          <w:rFonts w:ascii="Times New Roman"/>
          <w:b w:val="false"/>
          <w:i w:val="false"/>
          <w:color w:val="000000"/>
          <w:sz w:val="28"/>
        </w:rPr>
        <w:t xml:space="preserve">
      составляет расписание учебных занятий; </w:t>
      </w:r>
    </w:p>
    <w:p>
      <w:pPr>
        <w:spacing w:after="0"/>
        <w:ind w:left="0"/>
        <w:jc w:val="both"/>
      </w:pPr>
      <w:r>
        <w:rPr>
          <w:rFonts w:ascii="Times New Roman"/>
          <w:b w:val="false"/>
          <w:i w:val="false"/>
          <w:color w:val="000000"/>
          <w:sz w:val="28"/>
        </w:rPr>
        <w:t xml:space="preserve">
      обеспечивает своевременное составление установленной отчетной документации; </w:t>
      </w:r>
    </w:p>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w:t>
      </w:r>
    </w:p>
    <w:p>
      <w:pPr>
        <w:spacing w:after="0"/>
        <w:ind w:left="0"/>
        <w:jc w:val="both"/>
      </w:pPr>
      <w:r>
        <w:rPr>
          <w:rFonts w:ascii="Times New Roman"/>
          <w:b w:val="false"/>
          <w:i w:val="false"/>
          <w:color w:val="000000"/>
          <w:sz w:val="28"/>
        </w:rPr>
        <w:t>
      вносит предложения по оснащению учебных кабинетов, аудиторий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pPr>
        <w:spacing w:after="0"/>
        <w:ind w:left="0"/>
        <w:jc w:val="both"/>
      </w:pPr>
      <w:r>
        <w:rPr>
          <w:rFonts w:ascii="Times New Roman"/>
          <w:b w:val="false"/>
          <w:i w:val="false"/>
          <w:color w:val="000000"/>
          <w:sz w:val="28"/>
        </w:rPr>
        <w:t>
      обеспечивает подготовку и представление отчетности;</w:t>
      </w:r>
    </w:p>
    <w:p>
      <w:pPr>
        <w:spacing w:after="0"/>
        <w:ind w:left="0"/>
        <w:jc w:val="both"/>
      </w:pPr>
      <w:r>
        <w:rPr>
          <w:rFonts w:ascii="Times New Roman"/>
          <w:b w:val="false"/>
          <w:i w:val="false"/>
          <w:color w:val="000000"/>
          <w:sz w:val="28"/>
        </w:rPr>
        <w:t>
      создает условия для дополнительного образования детей с особыми образовательными потребностями;</w:t>
      </w:r>
    </w:p>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p>
      <w:pPr>
        <w:spacing w:after="0"/>
        <w:ind w:left="0"/>
        <w:jc w:val="both"/>
      </w:pPr>
      <w:r>
        <w:rPr>
          <w:rFonts w:ascii="Times New Roman"/>
          <w:b w:val="false"/>
          <w:i w:val="false"/>
          <w:color w:val="000000"/>
          <w:sz w:val="28"/>
        </w:rPr>
        <w:t>
      Дополнительно, заместитель руководителя (директор) организации дополнительного образования по допризывной подготовке:</w:t>
      </w:r>
    </w:p>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p>
      <w:pPr>
        <w:spacing w:after="0"/>
        <w:ind w:left="0"/>
        <w:jc w:val="both"/>
      </w:pPr>
      <w:r>
        <w:rPr>
          <w:rFonts w:ascii="Times New Roman"/>
          <w:b w:val="false"/>
          <w:i w:val="false"/>
          <w:color w:val="000000"/>
          <w:sz w:val="28"/>
        </w:rPr>
        <w:t>
      разрабатывает план военно-патриотической работы на учебный год, обеспечивает его выполнение и координирует работу учебного полигона;</w:t>
      </w:r>
    </w:p>
    <w:p>
      <w:pPr>
        <w:spacing w:after="0"/>
        <w:ind w:left="0"/>
        <w:jc w:val="both"/>
      </w:pPr>
      <w:r>
        <w:rPr>
          <w:rFonts w:ascii="Times New Roman"/>
          <w:b w:val="false"/>
          <w:i w:val="false"/>
          <w:color w:val="000000"/>
          <w:sz w:val="28"/>
        </w:rPr>
        <w:t>
      координирует работу кружков по военно-патриотическому воспитанию.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9" w:id="2066"/>
    <w:p>
      <w:pPr>
        <w:spacing w:after="0"/>
        <w:ind w:left="0"/>
        <w:jc w:val="both"/>
      </w:pPr>
      <w:r>
        <w:rPr>
          <w:rFonts w:ascii="Times New Roman"/>
          <w:b w:val="false"/>
          <w:i w:val="false"/>
          <w:color w:val="000000"/>
          <w:sz w:val="28"/>
        </w:rPr>
        <w:t xml:space="preserve">
      156. Должен знать: </w:t>
      </w:r>
    </w:p>
    <w:bookmarkEnd w:id="20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определяющие направления и перспективы развития дополнительного образования детей, педагогику, психологию;</w:t>
      </w:r>
    </w:p>
    <w:p>
      <w:pPr>
        <w:spacing w:after="0"/>
        <w:ind w:left="0"/>
        <w:jc w:val="both"/>
      </w:pPr>
      <w:r>
        <w:rPr>
          <w:rFonts w:ascii="Times New Roman"/>
          <w:b w:val="false"/>
          <w:i w:val="false"/>
          <w:color w:val="000000"/>
          <w:sz w:val="28"/>
        </w:rPr>
        <w:t xml:space="preserve">
      основы физиологии и гигиены; </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достижения педагогической науки и практики;</w:t>
      </w:r>
    </w:p>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p>
      <w:pPr>
        <w:spacing w:after="0"/>
        <w:ind w:left="0"/>
        <w:jc w:val="both"/>
      </w:pPr>
      <w:r>
        <w:rPr>
          <w:rFonts w:ascii="Times New Roman"/>
          <w:b w:val="false"/>
          <w:i w:val="false"/>
          <w:color w:val="000000"/>
          <w:sz w:val="28"/>
        </w:rPr>
        <w:t xml:space="preserve">
      Заместитель руководителя (директора) организации дополнительного образования по допризывной подготовке дополнительно должен знать: </w:t>
      </w:r>
    </w:p>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2" w:id="2067"/>
    <w:p>
      <w:pPr>
        <w:spacing w:after="0"/>
        <w:ind w:left="0"/>
        <w:jc w:val="both"/>
      </w:pPr>
      <w:r>
        <w:rPr>
          <w:rFonts w:ascii="Times New Roman"/>
          <w:b w:val="false"/>
          <w:i w:val="false"/>
          <w:color w:val="000000"/>
          <w:sz w:val="28"/>
        </w:rPr>
        <w:t>
      157. Требования к квалификации:</w:t>
      </w:r>
    </w:p>
    <w:bookmarkEnd w:id="2067"/>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p>
      <w:pPr>
        <w:spacing w:after="0"/>
        <w:ind w:left="0"/>
        <w:jc w:val="both"/>
      </w:pPr>
      <w:r>
        <w:rPr>
          <w:rFonts w:ascii="Times New Roman"/>
          <w:b w:val="false"/>
          <w:i w:val="false"/>
          <w:color w:val="000000"/>
          <w:sz w:val="28"/>
        </w:rPr>
        <w:t>
      Для заместителя руководителя (директора) организации дополнительного образования по допризывной подготовке - наличие стажа работы, связанной с военным образованием или военной подготовкой не менее 5 лет, и документ, подтверждающий педагогическую переподготовку.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3" w:id="2068"/>
    <w:p>
      <w:pPr>
        <w:spacing w:after="0"/>
        <w:ind w:left="0"/>
        <w:jc w:val="left"/>
      </w:pPr>
      <w:r>
        <w:rPr>
          <w:rFonts w:ascii="Times New Roman"/>
          <w:b/>
          <w:i w:val="false"/>
          <w:color w:val="000000"/>
        </w:rPr>
        <w:t xml:space="preserve"> Параграф 3. Педагог дополнительного образования (педагог секций и кружков при организациях образования)</w:t>
      </w:r>
    </w:p>
    <w:bookmarkEnd w:id="2068"/>
    <w:bookmarkStart w:name="z3110" w:id="2069"/>
    <w:p>
      <w:pPr>
        <w:spacing w:after="0"/>
        <w:ind w:left="0"/>
        <w:jc w:val="both"/>
      </w:pPr>
      <w:r>
        <w:rPr>
          <w:rFonts w:ascii="Times New Roman"/>
          <w:b w:val="false"/>
          <w:i w:val="false"/>
          <w:color w:val="000000"/>
          <w:sz w:val="28"/>
        </w:rPr>
        <w:t xml:space="preserve">
      158. Должностные обязанности: </w:t>
      </w:r>
    </w:p>
    <w:bookmarkEnd w:id="2069"/>
    <w:p>
      <w:pPr>
        <w:spacing w:after="0"/>
        <w:ind w:left="0"/>
        <w:jc w:val="both"/>
      </w:pPr>
      <w:r>
        <w:rPr>
          <w:rFonts w:ascii="Times New Roman"/>
          <w:b w:val="false"/>
          <w:i w:val="false"/>
          <w:color w:val="000000"/>
          <w:sz w:val="28"/>
        </w:rPr>
        <w:t>
      организует разнообразную творческую деятельность обучающихся в области дополнительного образования;</w:t>
      </w:r>
    </w:p>
    <w:p>
      <w:pPr>
        <w:spacing w:after="0"/>
        <w:ind w:left="0"/>
        <w:jc w:val="both"/>
      </w:pPr>
      <w:r>
        <w:rPr>
          <w:rFonts w:ascii="Times New Roman"/>
          <w:b w:val="false"/>
          <w:i w:val="false"/>
          <w:color w:val="000000"/>
          <w:sz w:val="28"/>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pPr>
        <w:spacing w:after="0"/>
        <w:ind w:left="0"/>
        <w:jc w:val="both"/>
      </w:pPr>
      <w:r>
        <w:rPr>
          <w:rFonts w:ascii="Times New Roman"/>
          <w:b w:val="false"/>
          <w:i w:val="false"/>
          <w:color w:val="000000"/>
          <w:sz w:val="28"/>
        </w:rPr>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pPr>
        <w:spacing w:after="0"/>
        <w:ind w:left="0"/>
        <w:jc w:val="both"/>
      </w:pPr>
      <w:r>
        <w:rPr>
          <w:rFonts w:ascii="Times New Roman"/>
          <w:b w:val="false"/>
          <w:i w:val="false"/>
          <w:color w:val="000000"/>
          <w:sz w:val="28"/>
        </w:rPr>
        <w:t>
      ведет установленную документацию;</w:t>
      </w:r>
    </w:p>
    <w:p>
      <w:pPr>
        <w:spacing w:after="0"/>
        <w:ind w:left="0"/>
        <w:jc w:val="both"/>
      </w:pPr>
      <w:r>
        <w:rPr>
          <w:rFonts w:ascii="Times New Roman"/>
          <w:b w:val="false"/>
          <w:i w:val="false"/>
          <w:color w:val="000000"/>
          <w:sz w:val="28"/>
        </w:rPr>
        <w:t>
      обеспечивает педагогически обоснованный выбор форм, средств и методов работы, исходя из психофизиологической целесообразности;</w:t>
      </w:r>
    </w:p>
    <w:p>
      <w:pPr>
        <w:spacing w:after="0"/>
        <w:ind w:left="0"/>
        <w:jc w:val="both"/>
      </w:pPr>
      <w:r>
        <w:rPr>
          <w:rFonts w:ascii="Times New Roman"/>
          <w:b w:val="false"/>
          <w:i w:val="false"/>
          <w:color w:val="000000"/>
          <w:sz w:val="28"/>
        </w:rPr>
        <w:t xml:space="preserve">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pPr>
        <w:spacing w:after="0"/>
        <w:ind w:left="0"/>
        <w:jc w:val="both"/>
      </w:pPr>
      <w:r>
        <w:rPr>
          <w:rFonts w:ascii="Times New Roman"/>
          <w:b w:val="false"/>
          <w:i w:val="false"/>
          <w:color w:val="000000"/>
          <w:sz w:val="28"/>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pPr>
        <w:spacing w:after="0"/>
        <w:ind w:left="0"/>
        <w:jc w:val="both"/>
      </w:pPr>
      <w:r>
        <w:rPr>
          <w:rFonts w:ascii="Times New Roman"/>
          <w:b w:val="false"/>
          <w:i w:val="false"/>
          <w:color w:val="000000"/>
          <w:sz w:val="28"/>
        </w:rPr>
        <w:t xml:space="preserve">
      обеспечивает и анализирует достижения обучающихся, воспитанников; </w:t>
      </w:r>
    </w:p>
    <w:p>
      <w:pPr>
        <w:spacing w:after="0"/>
        <w:ind w:left="0"/>
        <w:jc w:val="both"/>
      </w:pPr>
      <w:r>
        <w:rPr>
          <w:rFonts w:ascii="Times New Roman"/>
          <w:b w:val="false"/>
          <w:i w:val="false"/>
          <w:color w:val="000000"/>
          <w:sz w:val="28"/>
        </w:rPr>
        <w:t xml:space="preserve">
      оценивает результат освоения образовательной программы; </w:t>
      </w:r>
    </w:p>
    <w:p>
      <w:pPr>
        <w:spacing w:after="0"/>
        <w:ind w:left="0"/>
        <w:jc w:val="both"/>
      </w:pPr>
      <w:r>
        <w:rPr>
          <w:rFonts w:ascii="Times New Roman"/>
          <w:b w:val="false"/>
          <w:i w:val="false"/>
          <w:color w:val="000000"/>
          <w:sz w:val="28"/>
        </w:rPr>
        <w:t>
      поддерживает одаренных и талантливых обучающихся, воспитанников, в том числе детей с особыми образовательными потребностями;</w:t>
      </w:r>
    </w:p>
    <w:p>
      <w:pPr>
        <w:spacing w:after="0"/>
        <w:ind w:left="0"/>
        <w:jc w:val="both"/>
      </w:pPr>
      <w:r>
        <w:rPr>
          <w:rFonts w:ascii="Times New Roman"/>
          <w:b w:val="false"/>
          <w:i w:val="false"/>
          <w:color w:val="000000"/>
          <w:sz w:val="28"/>
        </w:rPr>
        <w:t>
      организует участие детей в мероприятиях разного уровня и направленности;</w:t>
      </w:r>
    </w:p>
    <w:p>
      <w:pPr>
        <w:spacing w:after="0"/>
        <w:ind w:left="0"/>
        <w:jc w:val="both"/>
      </w:pPr>
      <w:r>
        <w:rPr>
          <w:rFonts w:ascii="Times New Roman"/>
          <w:b w:val="false"/>
          <w:i w:val="false"/>
          <w:color w:val="000000"/>
          <w:sz w:val="28"/>
        </w:rPr>
        <w:t>
      участвует в организации каникулярного отдыха обучающихся, воспитанников;</w:t>
      </w:r>
    </w:p>
    <w:p>
      <w:pPr>
        <w:spacing w:after="0"/>
        <w:ind w:left="0"/>
        <w:jc w:val="both"/>
      </w:pPr>
      <w:r>
        <w:rPr>
          <w:rFonts w:ascii="Times New Roman"/>
          <w:b w:val="false"/>
          <w:i w:val="false"/>
          <w:color w:val="000000"/>
          <w:sz w:val="28"/>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pPr>
        <w:spacing w:after="0"/>
        <w:ind w:left="0"/>
        <w:jc w:val="both"/>
      </w:pPr>
      <w:r>
        <w:rPr>
          <w:rFonts w:ascii="Times New Roman"/>
          <w:b w:val="false"/>
          <w:i w:val="false"/>
          <w:color w:val="000000"/>
          <w:sz w:val="28"/>
        </w:rPr>
        <w:t xml:space="preserve">
      оказывает консультативную помощь родителям и лицам, их заменяющим, а также педагогам; </w:t>
      </w:r>
    </w:p>
    <w:p>
      <w:pPr>
        <w:spacing w:after="0"/>
        <w:ind w:left="0"/>
        <w:jc w:val="both"/>
      </w:pPr>
      <w:r>
        <w:rPr>
          <w:rFonts w:ascii="Times New Roman"/>
          <w:b w:val="false"/>
          <w:i w:val="false"/>
          <w:color w:val="000000"/>
          <w:sz w:val="28"/>
        </w:rPr>
        <w:t xml:space="preserve">
      участвует в деятельности методических советов, объединений, в мероприятиях, направленных на повышение педагогического мастерства; </w:t>
      </w:r>
    </w:p>
    <w:p>
      <w:pPr>
        <w:spacing w:after="0"/>
        <w:ind w:left="0"/>
        <w:jc w:val="both"/>
      </w:pPr>
      <w:r>
        <w:rPr>
          <w:rFonts w:ascii="Times New Roman"/>
          <w:b w:val="false"/>
          <w:i w:val="false"/>
          <w:color w:val="000000"/>
          <w:sz w:val="28"/>
        </w:rPr>
        <w:t>
      систематически повышает профессиональную квалификацию.</w:t>
      </w:r>
    </w:p>
    <w:p>
      <w:pPr>
        <w:spacing w:after="0"/>
        <w:ind w:left="0"/>
        <w:jc w:val="both"/>
      </w:pPr>
      <w:r>
        <w:rPr>
          <w:rFonts w:ascii="Times New Roman"/>
          <w:b w:val="false"/>
          <w:i w:val="false"/>
          <w:color w:val="000000"/>
          <w:sz w:val="28"/>
        </w:rPr>
        <w:t>
      Дополнительно, педагог организации дополнительного образования по допризывной подготовке:</w:t>
      </w:r>
    </w:p>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p>
      <w:pPr>
        <w:spacing w:after="0"/>
        <w:ind w:left="0"/>
        <w:jc w:val="both"/>
      </w:pPr>
      <w:r>
        <w:rPr>
          <w:rFonts w:ascii="Times New Roman"/>
          <w:b w:val="false"/>
          <w:i w:val="false"/>
          <w:color w:val="000000"/>
          <w:sz w:val="28"/>
        </w:rPr>
        <w:t xml:space="preserve">
      разрабатывает учебные программы, учебно-методические комплексы; </w:t>
      </w:r>
    </w:p>
    <w:p>
      <w:pPr>
        <w:spacing w:after="0"/>
        <w:ind w:left="0"/>
        <w:jc w:val="both"/>
      </w:pPr>
      <w:r>
        <w:rPr>
          <w:rFonts w:ascii="Times New Roman"/>
          <w:b w:val="false"/>
          <w:i w:val="false"/>
          <w:color w:val="000000"/>
          <w:sz w:val="28"/>
        </w:rPr>
        <w:t>
      соблюдает требования к оснащению и оборудованию учебного кабинета;</w:t>
      </w:r>
    </w:p>
    <w:p>
      <w:pPr>
        <w:spacing w:after="0"/>
        <w:ind w:left="0"/>
        <w:jc w:val="both"/>
      </w:pPr>
      <w:r>
        <w:rPr>
          <w:rFonts w:ascii="Times New Roman"/>
          <w:b w:val="false"/>
          <w:i w:val="false"/>
          <w:color w:val="000000"/>
          <w:sz w:val="28"/>
        </w:rPr>
        <w:t>
      совместно с заместителем руководителя разрабатывает план военно-патриотической работы на учебный год, обеспечивает его выполнение и координирует работу учебного полигона;</w:t>
      </w:r>
    </w:p>
    <w:p>
      <w:pPr>
        <w:spacing w:after="0"/>
        <w:ind w:left="0"/>
        <w:jc w:val="both"/>
      </w:pPr>
      <w:r>
        <w:rPr>
          <w:rFonts w:ascii="Times New Roman"/>
          <w:b w:val="false"/>
          <w:i w:val="false"/>
          <w:color w:val="000000"/>
          <w:sz w:val="28"/>
        </w:rPr>
        <w:t xml:space="preserve">
      принимает меры по развитию и укреплению материальной базы кабинетов и (или) полигонов, сохранности оборудования и инвентаря, соблюдения санитарно-гигиенических требований; </w:t>
      </w:r>
    </w:p>
    <w:p>
      <w:pPr>
        <w:spacing w:after="0"/>
        <w:ind w:left="0"/>
        <w:jc w:val="both"/>
      </w:pPr>
      <w:r>
        <w:rPr>
          <w:rFonts w:ascii="Times New Roman"/>
          <w:b w:val="false"/>
          <w:i w:val="false"/>
          <w:color w:val="000000"/>
          <w:sz w:val="28"/>
        </w:rPr>
        <w:t>
      проводит занятия по изучению основ военного дела, проводит практические занятия и тренировки;</w:t>
      </w:r>
    </w:p>
    <w:p>
      <w:pPr>
        <w:spacing w:after="0"/>
        <w:ind w:left="0"/>
        <w:jc w:val="both"/>
      </w:pPr>
      <w:r>
        <w:rPr>
          <w:rFonts w:ascii="Times New Roman"/>
          <w:b w:val="false"/>
          <w:i w:val="false"/>
          <w:color w:val="000000"/>
          <w:sz w:val="28"/>
        </w:rPr>
        <w:t>
      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p>
      <w:pPr>
        <w:spacing w:after="0"/>
        <w:ind w:left="0"/>
        <w:jc w:val="both"/>
      </w:pPr>
      <w:r>
        <w:rPr>
          <w:rFonts w:ascii="Times New Roman"/>
          <w:b w:val="false"/>
          <w:i w:val="false"/>
          <w:color w:val="000000"/>
          <w:sz w:val="28"/>
        </w:rPr>
        <w:t>
      соблюдает меры безопасности в учебно-воспитательном процессе;</w:t>
      </w:r>
    </w:p>
    <w:p>
      <w:pPr>
        <w:spacing w:after="0"/>
        <w:ind w:left="0"/>
        <w:jc w:val="both"/>
      </w:pPr>
      <w:r>
        <w:rPr>
          <w:rFonts w:ascii="Times New Roman"/>
          <w:b w:val="false"/>
          <w:i w:val="false"/>
          <w:color w:val="000000"/>
          <w:sz w:val="28"/>
        </w:rPr>
        <w:t>
      прививает антикоррупционную культуру.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7" w:id="2070"/>
    <w:p>
      <w:pPr>
        <w:spacing w:after="0"/>
        <w:ind w:left="0"/>
        <w:jc w:val="both"/>
      </w:pPr>
      <w:r>
        <w:rPr>
          <w:rFonts w:ascii="Times New Roman"/>
          <w:b w:val="false"/>
          <w:i w:val="false"/>
          <w:color w:val="000000"/>
          <w:sz w:val="28"/>
        </w:rPr>
        <w:t>
      159. Должен знать:</w:t>
      </w:r>
    </w:p>
    <w:bookmarkEnd w:id="20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регламентирующие образовательную деятельность, приоритетные направления развития образования Республики Казахстан; </w:t>
      </w:r>
    </w:p>
    <w:p>
      <w:pPr>
        <w:spacing w:after="0"/>
        <w:ind w:left="0"/>
        <w:jc w:val="both"/>
      </w:pPr>
      <w:r>
        <w:rPr>
          <w:rFonts w:ascii="Times New Roman"/>
          <w:b w:val="false"/>
          <w:i w:val="false"/>
          <w:color w:val="000000"/>
          <w:sz w:val="28"/>
        </w:rPr>
        <w:t>
      основы педагогики и психологии, трудового законодательства;</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w:t>
      </w:r>
    </w:p>
    <w:p>
      <w:pPr>
        <w:spacing w:after="0"/>
        <w:ind w:left="0"/>
        <w:jc w:val="both"/>
      </w:pPr>
      <w:r>
        <w:rPr>
          <w:rFonts w:ascii="Times New Roman"/>
          <w:b w:val="false"/>
          <w:i w:val="false"/>
          <w:color w:val="000000"/>
          <w:sz w:val="28"/>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pPr>
        <w:spacing w:after="0"/>
        <w:ind w:left="0"/>
        <w:jc w:val="both"/>
      </w:pPr>
      <w:r>
        <w:rPr>
          <w:rFonts w:ascii="Times New Roman"/>
          <w:b w:val="false"/>
          <w:i w:val="false"/>
          <w:color w:val="000000"/>
          <w:sz w:val="28"/>
        </w:rPr>
        <w:t>
      правила внутреннего трудового распорядка организации образования, правила безопасности и охраны труда, пожарной безопасности.</w:t>
      </w:r>
    </w:p>
    <w:p>
      <w:pPr>
        <w:spacing w:after="0"/>
        <w:ind w:left="0"/>
        <w:jc w:val="both"/>
      </w:pPr>
      <w:r>
        <w:rPr>
          <w:rFonts w:ascii="Times New Roman"/>
          <w:b w:val="false"/>
          <w:i w:val="false"/>
          <w:color w:val="000000"/>
          <w:sz w:val="28"/>
        </w:rPr>
        <w:t>
      Дополнительно педагог организации дополнительного образования по допризывной подготовке должен знать:</w:t>
      </w:r>
    </w:p>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1" w:id="2071"/>
    <w:p>
      <w:pPr>
        <w:spacing w:after="0"/>
        <w:ind w:left="0"/>
        <w:jc w:val="both"/>
      </w:pPr>
      <w:r>
        <w:rPr>
          <w:rFonts w:ascii="Times New Roman"/>
          <w:b w:val="false"/>
          <w:i w:val="false"/>
          <w:color w:val="000000"/>
          <w:sz w:val="28"/>
        </w:rPr>
        <w:t>
      160. Требования к квалификации:</w:t>
      </w:r>
    </w:p>
    <w:bookmarkEnd w:id="2071"/>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pPr>
        <w:spacing w:after="0"/>
        <w:ind w:left="0"/>
        <w:jc w:val="both"/>
      </w:pPr>
      <w:r>
        <w:rPr>
          <w:rFonts w:ascii="Times New Roman"/>
          <w:b w:val="false"/>
          <w:i w:val="false"/>
          <w:color w:val="000000"/>
          <w:sz w:val="28"/>
        </w:rPr>
        <w:t>
      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pPr>
        <w:spacing w:after="0"/>
        <w:ind w:left="0"/>
        <w:jc w:val="both"/>
      </w:pPr>
      <w:r>
        <w:rPr>
          <w:rFonts w:ascii="Times New Roman"/>
          <w:b w:val="false"/>
          <w:i w:val="false"/>
          <w:color w:val="000000"/>
          <w:sz w:val="28"/>
        </w:rPr>
        <w:t>
      и при наличии высшего уровня квалификации стаж работы по специальности для педагога-мастера - не менее 5 лет;</w:t>
      </w:r>
    </w:p>
    <w:p>
      <w:pPr>
        <w:spacing w:after="0"/>
        <w:ind w:left="0"/>
        <w:jc w:val="both"/>
      </w:pPr>
      <w:r>
        <w:rPr>
          <w:rFonts w:ascii="Times New Roman"/>
          <w:b w:val="false"/>
          <w:i w:val="false"/>
          <w:color w:val="000000"/>
          <w:sz w:val="28"/>
        </w:rPr>
        <w:t>
      Для педагога организаций дополнительного образования по допризывной подготовке:</w:t>
      </w:r>
    </w:p>
    <w:p>
      <w:pPr>
        <w:spacing w:after="0"/>
        <w:ind w:left="0"/>
        <w:jc w:val="both"/>
      </w:pPr>
      <w:r>
        <w:rPr>
          <w:rFonts w:ascii="Times New Roman"/>
          <w:b w:val="false"/>
          <w:i w:val="false"/>
          <w:color w:val="000000"/>
          <w:sz w:val="28"/>
        </w:rPr>
        <w:t>
      высшее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p>
      <w:pPr>
        <w:spacing w:after="0"/>
        <w:ind w:left="0"/>
        <w:jc w:val="both"/>
      </w:pPr>
      <w:r>
        <w:rPr>
          <w:rFonts w:ascii="Times New Roman"/>
          <w:b w:val="false"/>
          <w:i w:val="false"/>
          <w:color w:val="000000"/>
          <w:sz w:val="28"/>
        </w:rPr>
        <w:t>
      или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 и прошедшие педагогическую переподготовку.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2" w:id="2072"/>
    <w:p>
      <w:pPr>
        <w:spacing w:after="0"/>
        <w:ind w:left="0"/>
        <w:jc w:val="both"/>
      </w:pPr>
      <w:r>
        <w:rPr>
          <w:rFonts w:ascii="Times New Roman"/>
          <w:b w:val="false"/>
          <w:i w:val="false"/>
          <w:color w:val="000000"/>
          <w:sz w:val="28"/>
        </w:rPr>
        <w:t>
      161. Требования к квалификации с определением профессиональных компетенций:</w:t>
      </w:r>
    </w:p>
    <w:bookmarkEnd w:id="2072"/>
    <w:bookmarkStart w:name="z3123" w:id="2073"/>
    <w:p>
      <w:pPr>
        <w:spacing w:after="0"/>
        <w:ind w:left="0"/>
        <w:jc w:val="both"/>
      </w:pPr>
      <w:r>
        <w:rPr>
          <w:rFonts w:ascii="Times New Roman"/>
          <w:b w:val="false"/>
          <w:i w:val="false"/>
          <w:color w:val="000000"/>
          <w:sz w:val="28"/>
        </w:rPr>
        <w:t>
      1) "педагог-модератор":</w:t>
      </w:r>
    </w:p>
    <w:bookmarkEnd w:id="2073"/>
    <w:bookmarkStart w:name="z3124" w:id="2074"/>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074"/>
    <w:bookmarkStart w:name="z3125" w:id="2075"/>
    <w:p>
      <w:pPr>
        <w:spacing w:after="0"/>
        <w:ind w:left="0"/>
        <w:jc w:val="both"/>
      </w:pPr>
      <w:r>
        <w:rPr>
          <w:rFonts w:ascii="Times New Roman"/>
          <w:b w:val="false"/>
          <w:i w:val="false"/>
          <w:color w:val="000000"/>
          <w:sz w:val="28"/>
        </w:rPr>
        <w:t>
      пользоваться навыками исследовательской, экспериментальной работы;</w:t>
      </w:r>
    </w:p>
    <w:bookmarkEnd w:id="2075"/>
    <w:bookmarkStart w:name="z3126" w:id="2076"/>
    <w:p>
      <w:pPr>
        <w:spacing w:after="0"/>
        <w:ind w:left="0"/>
        <w:jc w:val="both"/>
      </w:pPr>
      <w:r>
        <w:rPr>
          <w:rFonts w:ascii="Times New Roman"/>
          <w:b w:val="false"/>
          <w:i w:val="false"/>
          <w:color w:val="000000"/>
          <w:sz w:val="28"/>
        </w:rPr>
        <w:t>
      вести работу по апробации новых методик;</w:t>
      </w:r>
    </w:p>
    <w:bookmarkEnd w:id="2076"/>
    <w:bookmarkStart w:name="z3127" w:id="2077"/>
    <w:p>
      <w:pPr>
        <w:spacing w:after="0"/>
        <w:ind w:left="0"/>
        <w:jc w:val="both"/>
      </w:pPr>
      <w:r>
        <w:rPr>
          <w:rFonts w:ascii="Times New Roman"/>
          <w:b w:val="false"/>
          <w:i w:val="false"/>
          <w:color w:val="000000"/>
          <w:sz w:val="28"/>
        </w:rPr>
        <w:t>
      руководить детскими коллективами-победителями региональных (городских) выставок, олимпиад, соревнований;</w:t>
      </w:r>
    </w:p>
    <w:bookmarkEnd w:id="2077"/>
    <w:bookmarkStart w:name="z3128" w:id="2078"/>
    <w:p>
      <w:pPr>
        <w:spacing w:after="0"/>
        <w:ind w:left="0"/>
        <w:jc w:val="both"/>
      </w:pPr>
      <w:r>
        <w:rPr>
          <w:rFonts w:ascii="Times New Roman"/>
          <w:b w:val="false"/>
          <w:i w:val="false"/>
          <w:color w:val="000000"/>
          <w:sz w:val="28"/>
        </w:rPr>
        <w:t>
      2) "педагог-эксперт":</w:t>
      </w:r>
    </w:p>
    <w:bookmarkEnd w:id="2078"/>
    <w:bookmarkStart w:name="z3129" w:id="2079"/>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079"/>
    <w:bookmarkStart w:name="z3130" w:id="2080"/>
    <w:p>
      <w:pPr>
        <w:spacing w:after="0"/>
        <w:ind w:left="0"/>
        <w:jc w:val="both"/>
      </w:pPr>
      <w:r>
        <w:rPr>
          <w:rFonts w:ascii="Times New Roman"/>
          <w:b w:val="false"/>
          <w:i w:val="false"/>
          <w:color w:val="000000"/>
          <w:sz w:val="28"/>
        </w:rPr>
        <w:t>
      пользоваться методами исследовательской, экспериментальной работы;</w:t>
      </w:r>
    </w:p>
    <w:bookmarkEnd w:id="2080"/>
    <w:bookmarkStart w:name="z3131" w:id="2081"/>
    <w:p>
      <w:pPr>
        <w:spacing w:after="0"/>
        <w:ind w:left="0"/>
        <w:jc w:val="both"/>
      </w:pPr>
      <w:r>
        <w:rPr>
          <w:rFonts w:ascii="Times New Roman"/>
          <w:b w:val="false"/>
          <w:i w:val="false"/>
          <w:color w:val="000000"/>
          <w:sz w:val="28"/>
        </w:rPr>
        <w:t>
      руководить детскими коллективами-победителями областных, республиканских конкурсов, выставок, олимпиад, соревнований;</w:t>
      </w:r>
    </w:p>
    <w:bookmarkEnd w:id="2081"/>
    <w:bookmarkStart w:name="z3132" w:id="2082"/>
    <w:p>
      <w:pPr>
        <w:spacing w:after="0"/>
        <w:ind w:left="0"/>
        <w:jc w:val="both"/>
      </w:pPr>
      <w:r>
        <w:rPr>
          <w:rFonts w:ascii="Times New Roman"/>
          <w:b w:val="false"/>
          <w:i w:val="false"/>
          <w:color w:val="000000"/>
          <w:sz w:val="28"/>
        </w:rPr>
        <w:t>
      иметь методические публикации в педагогических изданиях;</w:t>
      </w:r>
    </w:p>
    <w:bookmarkEnd w:id="2082"/>
    <w:bookmarkStart w:name="z3133" w:id="2083"/>
    <w:p>
      <w:pPr>
        <w:spacing w:after="0"/>
        <w:ind w:left="0"/>
        <w:jc w:val="both"/>
      </w:pPr>
      <w:r>
        <w:rPr>
          <w:rFonts w:ascii="Times New Roman"/>
          <w:b w:val="false"/>
          <w:i w:val="false"/>
          <w:color w:val="000000"/>
          <w:sz w:val="28"/>
        </w:rPr>
        <w:t>
      3) "педагог-исследователь":</w:t>
      </w:r>
    </w:p>
    <w:bookmarkEnd w:id="2083"/>
    <w:bookmarkStart w:name="z3134" w:id="2084"/>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084"/>
    <w:bookmarkStart w:name="z3135" w:id="2085"/>
    <w:p>
      <w:pPr>
        <w:spacing w:after="0"/>
        <w:ind w:left="0"/>
        <w:jc w:val="both"/>
      </w:pPr>
      <w:r>
        <w:rPr>
          <w:rFonts w:ascii="Times New Roman"/>
          <w:b w:val="false"/>
          <w:i w:val="false"/>
          <w:color w:val="000000"/>
          <w:sz w:val="28"/>
        </w:rPr>
        <w:t>
      руководить детскими коллективами-победителями международных, республиканских конкурсов, выставок, олимпиад, соревнований;</w:t>
      </w:r>
    </w:p>
    <w:bookmarkEnd w:id="2085"/>
    <w:bookmarkStart w:name="z3136" w:id="2086"/>
    <w:p>
      <w:pPr>
        <w:spacing w:after="0"/>
        <w:ind w:left="0"/>
        <w:jc w:val="both"/>
      </w:pPr>
      <w:r>
        <w:rPr>
          <w:rFonts w:ascii="Times New Roman"/>
          <w:b w:val="false"/>
          <w:i w:val="false"/>
          <w:color w:val="000000"/>
          <w:sz w:val="28"/>
        </w:rPr>
        <w:t>
      иметь авторские методические разработки;</w:t>
      </w:r>
    </w:p>
    <w:bookmarkEnd w:id="2086"/>
    <w:bookmarkStart w:name="z3137" w:id="2087"/>
    <w:p>
      <w:pPr>
        <w:spacing w:after="0"/>
        <w:ind w:left="0"/>
        <w:jc w:val="both"/>
      </w:pPr>
      <w:r>
        <w:rPr>
          <w:rFonts w:ascii="Times New Roman"/>
          <w:b w:val="false"/>
          <w:i w:val="false"/>
          <w:color w:val="000000"/>
          <w:sz w:val="28"/>
        </w:rPr>
        <w:t>
      4) "педагог-мастер":</w:t>
      </w:r>
    </w:p>
    <w:bookmarkEnd w:id="2087"/>
    <w:bookmarkStart w:name="z3138" w:id="2088"/>
    <w:p>
      <w:pPr>
        <w:spacing w:after="0"/>
        <w:ind w:left="0"/>
        <w:jc w:val="both"/>
      </w:pPr>
      <w:r>
        <w:rPr>
          <w:rFonts w:ascii="Times New Roman"/>
          <w:b w:val="false"/>
          <w:i w:val="false"/>
          <w:color w:val="000000"/>
          <w:sz w:val="28"/>
        </w:rPr>
        <w:t>
      должен отвечать требованиям, предъявляемым квалификации "педагог-исследователь", а также:</w:t>
      </w:r>
    </w:p>
    <w:bookmarkEnd w:id="2088"/>
    <w:bookmarkStart w:name="z3139" w:id="2089"/>
    <w:p>
      <w:pPr>
        <w:spacing w:after="0"/>
        <w:ind w:left="0"/>
        <w:jc w:val="both"/>
      </w:pPr>
      <w:r>
        <w:rPr>
          <w:rFonts w:ascii="Times New Roman"/>
          <w:b w:val="false"/>
          <w:i w:val="false"/>
          <w:color w:val="000000"/>
          <w:sz w:val="28"/>
        </w:rPr>
        <w:t>
      руководить детскими коллективами-победителями международных, республиканских конкурсов, выставок, олимпиад, соревнований;</w:t>
      </w:r>
    </w:p>
    <w:bookmarkEnd w:id="2089"/>
    <w:bookmarkStart w:name="z3140" w:id="2090"/>
    <w:p>
      <w:pPr>
        <w:spacing w:after="0"/>
        <w:ind w:left="0"/>
        <w:jc w:val="both"/>
      </w:pPr>
      <w:r>
        <w:rPr>
          <w:rFonts w:ascii="Times New Roman"/>
          <w:b w:val="false"/>
          <w:i w:val="false"/>
          <w:color w:val="000000"/>
          <w:sz w:val="28"/>
        </w:rPr>
        <w:t>
      иметь авторские методические разработки;</w:t>
      </w:r>
    </w:p>
    <w:bookmarkEnd w:id="2090"/>
    <w:bookmarkStart w:name="z3141" w:id="2091"/>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091"/>
    <w:bookmarkStart w:name="z3142" w:id="2092"/>
    <w:p>
      <w:pPr>
        <w:spacing w:after="0"/>
        <w:ind w:left="0"/>
        <w:jc w:val="left"/>
      </w:pPr>
      <w:r>
        <w:rPr>
          <w:rFonts w:ascii="Times New Roman"/>
          <w:b/>
          <w:i w:val="false"/>
          <w:color w:val="000000"/>
        </w:rPr>
        <w:t xml:space="preserve"> Параграф 4. Педагог-организатор организации образования</w:t>
      </w:r>
    </w:p>
    <w:bookmarkEnd w:id="2092"/>
    <w:bookmarkStart w:name="z3143" w:id="2093"/>
    <w:p>
      <w:pPr>
        <w:spacing w:after="0"/>
        <w:ind w:left="0"/>
        <w:jc w:val="both"/>
      </w:pPr>
      <w:r>
        <w:rPr>
          <w:rFonts w:ascii="Times New Roman"/>
          <w:b w:val="false"/>
          <w:i w:val="false"/>
          <w:color w:val="000000"/>
          <w:sz w:val="28"/>
        </w:rPr>
        <w:t xml:space="preserve">
      162. Должностные обязанности: </w:t>
      </w:r>
    </w:p>
    <w:bookmarkEnd w:id="2093"/>
    <w:bookmarkStart w:name="z3144" w:id="2094"/>
    <w:p>
      <w:pPr>
        <w:spacing w:after="0"/>
        <w:ind w:left="0"/>
        <w:jc w:val="both"/>
      </w:pPr>
      <w:r>
        <w:rPr>
          <w:rFonts w:ascii="Times New Roman"/>
          <w:b w:val="false"/>
          <w:i w:val="false"/>
          <w:color w:val="000000"/>
          <w:sz w:val="28"/>
        </w:rPr>
        <w:t>
      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bookmarkEnd w:id="2094"/>
    <w:bookmarkStart w:name="z3145" w:id="2095"/>
    <w:p>
      <w:pPr>
        <w:spacing w:after="0"/>
        <w:ind w:left="0"/>
        <w:jc w:val="both"/>
      </w:pPr>
      <w:r>
        <w:rPr>
          <w:rFonts w:ascii="Times New Roman"/>
          <w:b w:val="false"/>
          <w:i w:val="false"/>
          <w:color w:val="000000"/>
          <w:sz w:val="28"/>
        </w:rPr>
        <w:t>
      содействует развитию талантов, умственных и физических способностей, формированию общей культуры личности;</w:t>
      </w:r>
    </w:p>
    <w:bookmarkEnd w:id="2095"/>
    <w:bookmarkStart w:name="z3146" w:id="2096"/>
    <w:p>
      <w:pPr>
        <w:spacing w:after="0"/>
        <w:ind w:left="0"/>
        <w:jc w:val="both"/>
      </w:pPr>
      <w:r>
        <w:rPr>
          <w:rFonts w:ascii="Times New Roman"/>
          <w:b w:val="false"/>
          <w:i w:val="false"/>
          <w:color w:val="000000"/>
          <w:sz w:val="28"/>
        </w:rPr>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bookmarkEnd w:id="2096"/>
    <w:bookmarkStart w:name="z3147" w:id="2097"/>
    <w:p>
      <w:pPr>
        <w:spacing w:after="0"/>
        <w:ind w:left="0"/>
        <w:jc w:val="both"/>
      </w:pPr>
      <w:r>
        <w:rPr>
          <w:rFonts w:ascii="Times New Roman"/>
          <w:b w:val="false"/>
          <w:i w:val="false"/>
          <w:color w:val="000000"/>
          <w:sz w:val="28"/>
        </w:rPr>
        <w:t>
      руководит одним из направлений: научно-техническим, художественно-творческим, спортивно-туристическим и иное;</w:t>
      </w:r>
    </w:p>
    <w:bookmarkEnd w:id="2097"/>
    <w:bookmarkStart w:name="z3148" w:id="2098"/>
    <w:p>
      <w:pPr>
        <w:spacing w:after="0"/>
        <w:ind w:left="0"/>
        <w:jc w:val="both"/>
      </w:pPr>
      <w:r>
        <w:rPr>
          <w:rFonts w:ascii="Times New Roman"/>
          <w:b w:val="false"/>
          <w:i w:val="false"/>
          <w:color w:val="000000"/>
          <w:sz w:val="28"/>
        </w:rPr>
        <w:t>
      способствует реализации прав ребенка на участие в ассоциациях, общественных организациях в соответствии с действующим законодательством;</w:t>
      </w:r>
    </w:p>
    <w:bookmarkEnd w:id="2098"/>
    <w:bookmarkStart w:name="z3149" w:id="2099"/>
    <w:p>
      <w:pPr>
        <w:spacing w:after="0"/>
        <w:ind w:left="0"/>
        <w:jc w:val="both"/>
      </w:pPr>
      <w:r>
        <w:rPr>
          <w:rFonts w:ascii="Times New Roman"/>
          <w:b w:val="false"/>
          <w:i w:val="false"/>
          <w:color w:val="000000"/>
          <w:sz w:val="28"/>
        </w:rPr>
        <w:t>
      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
    <w:bookmarkEnd w:id="2099"/>
    <w:bookmarkStart w:name="z3150" w:id="2100"/>
    <w:p>
      <w:pPr>
        <w:spacing w:after="0"/>
        <w:ind w:left="0"/>
        <w:jc w:val="both"/>
      </w:pPr>
      <w:r>
        <w:rPr>
          <w:rFonts w:ascii="Times New Roman"/>
          <w:b w:val="false"/>
          <w:i w:val="false"/>
          <w:color w:val="000000"/>
          <w:sz w:val="28"/>
        </w:rPr>
        <w:t xml:space="preserve">
      организует участие детей в культурно-массовых мероприятиях; </w:t>
      </w:r>
    </w:p>
    <w:bookmarkEnd w:id="2100"/>
    <w:bookmarkStart w:name="z3151" w:id="2101"/>
    <w:p>
      <w:pPr>
        <w:spacing w:after="0"/>
        <w:ind w:left="0"/>
        <w:jc w:val="both"/>
      </w:pPr>
      <w:r>
        <w:rPr>
          <w:rFonts w:ascii="Times New Roman"/>
          <w:b w:val="false"/>
          <w:i w:val="false"/>
          <w:color w:val="000000"/>
          <w:sz w:val="28"/>
        </w:rPr>
        <w:t>
      обеспечивает создание условий для охраны жизни и здоровья детей во время проведения мероприятий.</w:t>
      </w:r>
    </w:p>
    <w:bookmarkEnd w:id="2101"/>
    <w:bookmarkStart w:name="z3152" w:id="2102"/>
    <w:p>
      <w:pPr>
        <w:spacing w:after="0"/>
        <w:ind w:left="0"/>
        <w:jc w:val="both"/>
      </w:pPr>
      <w:r>
        <w:rPr>
          <w:rFonts w:ascii="Times New Roman"/>
          <w:b w:val="false"/>
          <w:i w:val="false"/>
          <w:color w:val="000000"/>
          <w:sz w:val="28"/>
        </w:rPr>
        <w:t xml:space="preserve">
      163. Должен знать: </w:t>
      </w:r>
    </w:p>
    <w:bookmarkEnd w:id="2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w:t>
      </w:r>
    </w:p>
    <w:bookmarkStart w:name="z3154" w:id="2103"/>
    <w:p>
      <w:pPr>
        <w:spacing w:after="0"/>
        <w:ind w:left="0"/>
        <w:jc w:val="both"/>
      </w:pPr>
      <w:r>
        <w:rPr>
          <w:rFonts w:ascii="Times New Roman"/>
          <w:b w:val="false"/>
          <w:i w:val="false"/>
          <w:color w:val="000000"/>
          <w:sz w:val="28"/>
        </w:rPr>
        <w:t>
      нормы педагогической этики;</w:t>
      </w:r>
    </w:p>
    <w:bookmarkEnd w:id="2103"/>
    <w:bookmarkStart w:name="z3155" w:id="2104"/>
    <w:p>
      <w:pPr>
        <w:spacing w:after="0"/>
        <w:ind w:left="0"/>
        <w:jc w:val="both"/>
      </w:pPr>
      <w:r>
        <w:rPr>
          <w:rFonts w:ascii="Times New Roman"/>
          <w:b w:val="false"/>
          <w:i w:val="false"/>
          <w:color w:val="000000"/>
          <w:sz w:val="28"/>
        </w:rPr>
        <w:t>
      педагогику и психологию, физиологию, гигиену, методику воспитательной работы, программы занятий кружков, секций, студий, клубных объединений;</w:t>
      </w:r>
    </w:p>
    <w:bookmarkEnd w:id="2104"/>
    <w:bookmarkStart w:name="z3156" w:id="2105"/>
    <w:p>
      <w:pPr>
        <w:spacing w:after="0"/>
        <w:ind w:left="0"/>
        <w:jc w:val="both"/>
      </w:pPr>
      <w:r>
        <w:rPr>
          <w:rFonts w:ascii="Times New Roman"/>
          <w:b w:val="false"/>
          <w:i w:val="false"/>
          <w:color w:val="000000"/>
          <w:sz w:val="28"/>
        </w:rPr>
        <w:t>
      основы деятельности детских коллективов, организаций и ассоциаций, трудового законодательства;</w:t>
      </w:r>
    </w:p>
    <w:bookmarkEnd w:id="2105"/>
    <w:bookmarkStart w:name="z3157" w:id="2106"/>
    <w:p>
      <w:pPr>
        <w:spacing w:after="0"/>
        <w:ind w:left="0"/>
        <w:jc w:val="both"/>
      </w:pPr>
      <w:r>
        <w:rPr>
          <w:rFonts w:ascii="Times New Roman"/>
          <w:b w:val="false"/>
          <w:i w:val="false"/>
          <w:color w:val="000000"/>
          <w:sz w:val="28"/>
        </w:rPr>
        <w:t>
      правила безопасности и охраны труда, санитарные правила и нормы.</w:t>
      </w:r>
    </w:p>
    <w:bookmarkEnd w:id="2106"/>
    <w:bookmarkStart w:name="z3158" w:id="2107"/>
    <w:p>
      <w:pPr>
        <w:spacing w:after="0"/>
        <w:ind w:left="0"/>
        <w:jc w:val="both"/>
      </w:pPr>
      <w:r>
        <w:rPr>
          <w:rFonts w:ascii="Times New Roman"/>
          <w:b w:val="false"/>
          <w:i w:val="false"/>
          <w:color w:val="000000"/>
          <w:sz w:val="28"/>
        </w:rPr>
        <w:t xml:space="preserve">
      164. Требования к квалификации: </w:t>
      </w:r>
    </w:p>
    <w:bookmarkEnd w:id="2107"/>
    <w:bookmarkStart w:name="z3159" w:id="2108"/>
    <w:p>
      <w:pPr>
        <w:spacing w:after="0"/>
        <w:ind w:left="0"/>
        <w:jc w:val="both"/>
      </w:pPr>
      <w:r>
        <w:rPr>
          <w:rFonts w:ascii="Times New Roman"/>
          <w:b w:val="false"/>
          <w:i w:val="false"/>
          <w:color w:val="000000"/>
          <w:sz w:val="28"/>
        </w:rPr>
        <w:t xml:space="preserve">
      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bookmarkEnd w:id="2108"/>
    <w:bookmarkStart w:name="z3160" w:id="2109"/>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bookmarkEnd w:id="2109"/>
    <w:bookmarkStart w:name="z3161" w:id="2110"/>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не менее 5 лет.</w:t>
      </w:r>
    </w:p>
    <w:bookmarkEnd w:id="2110"/>
    <w:bookmarkStart w:name="z3162" w:id="2111"/>
    <w:p>
      <w:pPr>
        <w:spacing w:after="0"/>
        <w:ind w:left="0"/>
        <w:jc w:val="both"/>
      </w:pPr>
      <w:r>
        <w:rPr>
          <w:rFonts w:ascii="Times New Roman"/>
          <w:b w:val="false"/>
          <w:i w:val="false"/>
          <w:color w:val="000000"/>
          <w:sz w:val="28"/>
        </w:rPr>
        <w:t>
      165. Требования к квалификации с определением профессиональных компетенций:</w:t>
      </w:r>
    </w:p>
    <w:bookmarkEnd w:id="2111"/>
    <w:bookmarkStart w:name="z3163" w:id="2112"/>
    <w:p>
      <w:pPr>
        <w:spacing w:after="0"/>
        <w:ind w:left="0"/>
        <w:jc w:val="both"/>
      </w:pPr>
      <w:r>
        <w:rPr>
          <w:rFonts w:ascii="Times New Roman"/>
          <w:b w:val="false"/>
          <w:i w:val="false"/>
          <w:color w:val="000000"/>
          <w:sz w:val="28"/>
        </w:rPr>
        <w:t>
      1) "педагог-модератор":</w:t>
      </w:r>
    </w:p>
    <w:bookmarkEnd w:id="2112"/>
    <w:bookmarkStart w:name="z3164" w:id="2113"/>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113"/>
    <w:bookmarkStart w:name="z3165" w:id="2114"/>
    <w:p>
      <w:pPr>
        <w:spacing w:after="0"/>
        <w:ind w:left="0"/>
        <w:jc w:val="both"/>
      </w:pPr>
      <w:r>
        <w:rPr>
          <w:rFonts w:ascii="Times New Roman"/>
          <w:b w:val="false"/>
          <w:i w:val="false"/>
          <w:color w:val="000000"/>
          <w:sz w:val="28"/>
        </w:rPr>
        <w:t>
      пользоваться организационными формами диагностической работы с детьми и подростками;</w:t>
      </w:r>
    </w:p>
    <w:bookmarkEnd w:id="2114"/>
    <w:bookmarkStart w:name="z3166" w:id="2115"/>
    <w:p>
      <w:pPr>
        <w:spacing w:after="0"/>
        <w:ind w:left="0"/>
        <w:jc w:val="both"/>
      </w:pPr>
      <w:r>
        <w:rPr>
          <w:rFonts w:ascii="Times New Roman"/>
          <w:b w:val="false"/>
          <w:i w:val="false"/>
          <w:color w:val="000000"/>
          <w:sz w:val="28"/>
        </w:rPr>
        <w:t>
      обеспечивать устойчивые положительные результаты в воспитательном процессе;</w:t>
      </w:r>
    </w:p>
    <w:bookmarkEnd w:id="2115"/>
    <w:bookmarkStart w:name="z3167" w:id="2116"/>
    <w:p>
      <w:pPr>
        <w:spacing w:after="0"/>
        <w:ind w:left="0"/>
        <w:jc w:val="both"/>
      </w:pPr>
      <w:r>
        <w:rPr>
          <w:rFonts w:ascii="Times New Roman"/>
          <w:b w:val="false"/>
          <w:i w:val="false"/>
          <w:color w:val="000000"/>
          <w:sz w:val="28"/>
        </w:rPr>
        <w:t>
      участвовать в работе методических объединений, школ передового опыта;</w:t>
      </w:r>
    </w:p>
    <w:bookmarkEnd w:id="2116"/>
    <w:bookmarkStart w:name="z3168" w:id="2117"/>
    <w:p>
      <w:pPr>
        <w:spacing w:after="0"/>
        <w:ind w:left="0"/>
        <w:jc w:val="both"/>
      </w:pPr>
      <w:r>
        <w:rPr>
          <w:rFonts w:ascii="Times New Roman"/>
          <w:b w:val="false"/>
          <w:i w:val="false"/>
          <w:color w:val="000000"/>
          <w:sz w:val="28"/>
        </w:rPr>
        <w:t>
      2) "педагог-эксперт":</w:t>
      </w:r>
    </w:p>
    <w:bookmarkEnd w:id="2117"/>
    <w:bookmarkStart w:name="z3169" w:id="211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118"/>
    <w:bookmarkStart w:name="z3170" w:id="2119"/>
    <w:p>
      <w:pPr>
        <w:spacing w:after="0"/>
        <w:ind w:left="0"/>
        <w:jc w:val="both"/>
      </w:pPr>
      <w:r>
        <w:rPr>
          <w:rFonts w:ascii="Times New Roman"/>
          <w:b w:val="false"/>
          <w:i w:val="false"/>
          <w:color w:val="000000"/>
          <w:sz w:val="28"/>
        </w:rPr>
        <w:t>
      пользоваться методиками анализа воспитательной работы;</w:t>
      </w:r>
    </w:p>
    <w:bookmarkEnd w:id="2119"/>
    <w:bookmarkStart w:name="z3171" w:id="2120"/>
    <w:p>
      <w:pPr>
        <w:spacing w:after="0"/>
        <w:ind w:left="0"/>
        <w:jc w:val="both"/>
      </w:pPr>
      <w:r>
        <w:rPr>
          <w:rFonts w:ascii="Times New Roman"/>
          <w:b w:val="false"/>
          <w:i w:val="false"/>
          <w:color w:val="000000"/>
          <w:sz w:val="28"/>
        </w:rPr>
        <w:t>
      самостоятельно разрабатывать методику воспитания детей и подростков с учетом дифференцированного подхода к ним;</w:t>
      </w:r>
    </w:p>
    <w:bookmarkEnd w:id="2120"/>
    <w:bookmarkStart w:name="z3172" w:id="2121"/>
    <w:p>
      <w:pPr>
        <w:spacing w:after="0"/>
        <w:ind w:left="0"/>
        <w:jc w:val="both"/>
      </w:pPr>
      <w:r>
        <w:rPr>
          <w:rFonts w:ascii="Times New Roman"/>
          <w:b w:val="false"/>
          <w:i w:val="false"/>
          <w:color w:val="000000"/>
          <w:sz w:val="28"/>
        </w:rPr>
        <w:t>
      использовать передовой педагогический опыт в работе;</w:t>
      </w:r>
    </w:p>
    <w:bookmarkEnd w:id="2121"/>
    <w:bookmarkStart w:name="z3173" w:id="2122"/>
    <w:p>
      <w:pPr>
        <w:spacing w:after="0"/>
        <w:ind w:left="0"/>
        <w:jc w:val="both"/>
      </w:pPr>
      <w:r>
        <w:rPr>
          <w:rFonts w:ascii="Times New Roman"/>
          <w:b w:val="false"/>
          <w:i w:val="false"/>
          <w:color w:val="000000"/>
          <w:sz w:val="28"/>
        </w:rPr>
        <w:t>
      3) "педагог-исследователь":</w:t>
      </w:r>
    </w:p>
    <w:bookmarkEnd w:id="2122"/>
    <w:bookmarkStart w:name="z3174" w:id="212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123"/>
    <w:bookmarkStart w:name="z3175" w:id="2124"/>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bookmarkEnd w:id="2124"/>
    <w:bookmarkStart w:name="z3176" w:id="2125"/>
    <w:p>
      <w:pPr>
        <w:spacing w:after="0"/>
        <w:ind w:left="0"/>
        <w:jc w:val="both"/>
      </w:pPr>
      <w:r>
        <w:rPr>
          <w:rFonts w:ascii="Times New Roman"/>
          <w:b w:val="false"/>
          <w:i w:val="false"/>
          <w:color w:val="000000"/>
          <w:sz w:val="28"/>
        </w:rPr>
        <w:t>
      4) "педагог-мастер":</w:t>
      </w:r>
    </w:p>
    <w:bookmarkEnd w:id="2125"/>
    <w:bookmarkStart w:name="z3177" w:id="2126"/>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"педагог-исследователь", а также: </w:t>
      </w:r>
    </w:p>
    <w:bookmarkEnd w:id="2126"/>
    <w:bookmarkStart w:name="z3178" w:id="2127"/>
    <w:p>
      <w:pPr>
        <w:spacing w:after="0"/>
        <w:ind w:left="0"/>
        <w:jc w:val="both"/>
      </w:pPr>
      <w:r>
        <w:rPr>
          <w:rFonts w:ascii="Times New Roman"/>
          <w:b w:val="false"/>
          <w:i w:val="false"/>
          <w:color w:val="000000"/>
          <w:sz w:val="28"/>
        </w:rPr>
        <w:t>
      пользоваться методами научно-исследовательской, экспериментальной работы;</w:t>
      </w:r>
    </w:p>
    <w:bookmarkEnd w:id="2127"/>
    <w:bookmarkStart w:name="z3179" w:id="2128"/>
    <w:p>
      <w:pPr>
        <w:spacing w:after="0"/>
        <w:ind w:left="0"/>
        <w:jc w:val="both"/>
      </w:pPr>
      <w:r>
        <w:rPr>
          <w:rFonts w:ascii="Times New Roman"/>
          <w:b w:val="false"/>
          <w:i w:val="false"/>
          <w:color w:val="000000"/>
          <w:sz w:val="28"/>
        </w:rPr>
        <w:t>
      разрабатывать новые педагогические технологии, целевые программы;</w:t>
      </w:r>
    </w:p>
    <w:bookmarkEnd w:id="2128"/>
    <w:bookmarkStart w:name="z3180" w:id="2129"/>
    <w:p>
      <w:pPr>
        <w:spacing w:after="0"/>
        <w:ind w:left="0"/>
        <w:jc w:val="both"/>
      </w:pPr>
      <w:r>
        <w:rPr>
          <w:rFonts w:ascii="Times New Roman"/>
          <w:b w:val="false"/>
          <w:i w:val="false"/>
          <w:color w:val="000000"/>
          <w:sz w:val="28"/>
        </w:rPr>
        <w:t>
      вести работу по их апробации;</w:t>
      </w:r>
    </w:p>
    <w:bookmarkEnd w:id="2129"/>
    <w:bookmarkStart w:name="z3181" w:id="2130"/>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социальной педагогики;</w:t>
      </w:r>
    </w:p>
    <w:bookmarkEnd w:id="2130"/>
    <w:bookmarkStart w:name="z3182" w:id="2131"/>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131"/>
    <w:bookmarkStart w:name="z3183" w:id="2132"/>
    <w:p>
      <w:pPr>
        <w:spacing w:after="0"/>
        <w:ind w:left="0"/>
        <w:jc w:val="left"/>
      </w:pPr>
      <w:r>
        <w:rPr>
          <w:rFonts w:ascii="Times New Roman"/>
          <w:b/>
          <w:i w:val="false"/>
          <w:color w:val="000000"/>
        </w:rPr>
        <w:t xml:space="preserve"> Параграф 5. Музыкальный руководитель организаций образования</w:t>
      </w:r>
    </w:p>
    <w:bookmarkEnd w:id="2132"/>
    <w:bookmarkStart w:name="z3184" w:id="2133"/>
    <w:p>
      <w:pPr>
        <w:spacing w:after="0"/>
        <w:ind w:left="0"/>
        <w:jc w:val="both"/>
      </w:pPr>
      <w:r>
        <w:rPr>
          <w:rFonts w:ascii="Times New Roman"/>
          <w:b w:val="false"/>
          <w:i w:val="false"/>
          <w:color w:val="000000"/>
          <w:sz w:val="28"/>
        </w:rPr>
        <w:t xml:space="preserve">
      166. Должностные обязанности: </w:t>
      </w:r>
    </w:p>
    <w:bookmarkEnd w:id="2133"/>
    <w:bookmarkStart w:name="z3185" w:id="2134"/>
    <w:p>
      <w:pPr>
        <w:spacing w:after="0"/>
        <w:ind w:left="0"/>
        <w:jc w:val="both"/>
      </w:pPr>
      <w:r>
        <w:rPr>
          <w:rFonts w:ascii="Times New Roman"/>
          <w:b w:val="false"/>
          <w:i w:val="false"/>
          <w:color w:val="000000"/>
          <w:sz w:val="28"/>
        </w:rPr>
        <w:t>
      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bookmarkEnd w:id="2134"/>
    <w:bookmarkStart w:name="z3186" w:id="2135"/>
    <w:p>
      <w:pPr>
        <w:spacing w:after="0"/>
        <w:ind w:left="0"/>
        <w:jc w:val="both"/>
      </w:pPr>
      <w:r>
        <w:rPr>
          <w:rFonts w:ascii="Times New Roman"/>
          <w:b w:val="false"/>
          <w:i w:val="false"/>
          <w:color w:val="000000"/>
          <w:sz w:val="28"/>
        </w:rPr>
        <w:t>
      профессионально владеет техникой исполнения на музыкальном инструменте;</w:t>
      </w:r>
    </w:p>
    <w:bookmarkEnd w:id="2135"/>
    <w:bookmarkStart w:name="z3187" w:id="2136"/>
    <w:p>
      <w:pPr>
        <w:spacing w:after="0"/>
        <w:ind w:left="0"/>
        <w:jc w:val="both"/>
      </w:pPr>
      <w:r>
        <w:rPr>
          <w:rFonts w:ascii="Times New Roman"/>
          <w:b w:val="false"/>
          <w:i w:val="false"/>
          <w:color w:val="000000"/>
          <w:sz w:val="28"/>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bookmarkEnd w:id="2136"/>
    <w:bookmarkStart w:name="z3188" w:id="2137"/>
    <w:p>
      <w:pPr>
        <w:spacing w:after="0"/>
        <w:ind w:left="0"/>
        <w:jc w:val="both"/>
      </w:pPr>
      <w:r>
        <w:rPr>
          <w:rFonts w:ascii="Times New Roman"/>
          <w:b w:val="false"/>
          <w:i w:val="false"/>
          <w:color w:val="000000"/>
          <w:sz w:val="28"/>
        </w:rPr>
        <w:t xml:space="preserve">
      участвует в организации физкультурных занятий, спортивных досугов и развлечений; </w:t>
      </w:r>
    </w:p>
    <w:bookmarkEnd w:id="2137"/>
    <w:bookmarkStart w:name="z3189" w:id="2138"/>
    <w:p>
      <w:pPr>
        <w:spacing w:after="0"/>
        <w:ind w:left="0"/>
        <w:jc w:val="both"/>
      </w:pPr>
      <w:r>
        <w:rPr>
          <w:rFonts w:ascii="Times New Roman"/>
          <w:b w:val="false"/>
          <w:i w:val="false"/>
          <w:color w:val="000000"/>
          <w:sz w:val="28"/>
        </w:rPr>
        <w:t>
      принимает участие в организации игровой деятельности обучающихся, воспитанников, проводит различные музыкально-дидактические игры;</w:t>
      </w:r>
    </w:p>
    <w:bookmarkEnd w:id="2138"/>
    <w:bookmarkStart w:name="z3190" w:id="2139"/>
    <w:p>
      <w:pPr>
        <w:spacing w:after="0"/>
        <w:ind w:left="0"/>
        <w:jc w:val="both"/>
      </w:pPr>
      <w:r>
        <w:rPr>
          <w:rFonts w:ascii="Times New Roman"/>
          <w:b w:val="false"/>
          <w:i w:val="false"/>
          <w:color w:val="000000"/>
          <w:sz w:val="28"/>
        </w:rPr>
        <w:t>
      участвует в подготовке педагогических советов, работе методических советов, объединений;</w:t>
      </w:r>
    </w:p>
    <w:bookmarkEnd w:id="2139"/>
    <w:bookmarkStart w:name="z3191" w:id="2140"/>
    <w:p>
      <w:pPr>
        <w:spacing w:after="0"/>
        <w:ind w:left="0"/>
        <w:jc w:val="both"/>
      </w:pPr>
      <w:r>
        <w:rPr>
          <w:rFonts w:ascii="Times New Roman"/>
          <w:b w:val="false"/>
          <w:i w:val="false"/>
          <w:color w:val="000000"/>
          <w:sz w:val="28"/>
        </w:rPr>
        <w:t>
      внедряет в практику работы с обучающимися, воспитанниками инновационный опыт;</w:t>
      </w:r>
    </w:p>
    <w:bookmarkEnd w:id="2140"/>
    <w:bookmarkStart w:name="z3192" w:id="2141"/>
    <w:p>
      <w:pPr>
        <w:spacing w:after="0"/>
        <w:ind w:left="0"/>
        <w:jc w:val="both"/>
      </w:pPr>
      <w:r>
        <w:rPr>
          <w:rFonts w:ascii="Times New Roman"/>
          <w:b w:val="false"/>
          <w:i w:val="false"/>
          <w:color w:val="000000"/>
          <w:sz w:val="28"/>
        </w:rPr>
        <w:t>
      консультирует родителей и воспитателей по вопросам музыкального воспитания обучающихся, воспитанников;</w:t>
      </w:r>
    </w:p>
    <w:bookmarkEnd w:id="2141"/>
    <w:bookmarkStart w:name="z3193" w:id="2142"/>
    <w:p>
      <w:pPr>
        <w:spacing w:after="0"/>
        <w:ind w:left="0"/>
        <w:jc w:val="both"/>
      </w:pPr>
      <w:r>
        <w:rPr>
          <w:rFonts w:ascii="Times New Roman"/>
          <w:b w:val="false"/>
          <w:i w:val="false"/>
          <w:color w:val="000000"/>
          <w:sz w:val="28"/>
        </w:rPr>
        <w:t>
      отслеживает уровни музыкального развития;</w:t>
      </w:r>
    </w:p>
    <w:bookmarkEnd w:id="2142"/>
    <w:bookmarkStart w:name="z3194" w:id="2143"/>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2143"/>
    <w:bookmarkStart w:name="z3195" w:id="2144"/>
    <w:p>
      <w:pPr>
        <w:spacing w:after="0"/>
        <w:ind w:left="0"/>
        <w:jc w:val="both"/>
      </w:pPr>
      <w:r>
        <w:rPr>
          <w:rFonts w:ascii="Times New Roman"/>
          <w:b w:val="false"/>
          <w:i w:val="false"/>
          <w:color w:val="000000"/>
          <w:sz w:val="28"/>
        </w:rPr>
        <w:t xml:space="preserve">
      167. Должен знать: </w:t>
      </w:r>
    </w:p>
    <w:bookmarkEnd w:id="2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w:t>
      </w:r>
    </w:p>
    <w:bookmarkStart w:name="z3197" w:id="2145"/>
    <w:p>
      <w:pPr>
        <w:spacing w:after="0"/>
        <w:ind w:left="0"/>
        <w:jc w:val="both"/>
      </w:pPr>
      <w:r>
        <w:rPr>
          <w:rFonts w:ascii="Times New Roman"/>
          <w:b w:val="false"/>
          <w:i w:val="false"/>
          <w:color w:val="000000"/>
          <w:sz w:val="28"/>
        </w:rPr>
        <w:t xml:space="preserve">
      музыкальные произведения разных эпох, стилей и жанров; </w:t>
      </w:r>
    </w:p>
    <w:bookmarkEnd w:id="2145"/>
    <w:bookmarkStart w:name="z3198" w:id="2146"/>
    <w:p>
      <w:pPr>
        <w:spacing w:after="0"/>
        <w:ind w:left="0"/>
        <w:jc w:val="both"/>
      </w:pPr>
      <w:r>
        <w:rPr>
          <w:rFonts w:ascii="Times New Roman"/>
          <w:b w:val="false"/>
          <w:i w:val="false"/>
          <w:color w:val="000000"/>
          <w:sz w:val="28"/>
        </w:rPr>
        <w:t xml:space="preserve">
      методику проведения занятий и репетиций; </w:t>
      </w:r>
    </w:p>
    <w:bookmarkEnd w:id="2146"/>
    <w:bookmarkStart w:name="z3199" w:id="2147"/>
    <w:p>
      <w:pPr>
        <w:spacing w:after="0"/>
        <w:ind w:left="0"/>
        <w:jc w:val="both"/>
      </w:pPr>
      <w:r>
        <w:rPr>
          <w:rFonts w:ascii="Times New Roman"/>
          <w:b w:val="false"/>
          <w:i w:val="false"/>
          <w:color w:val="000000"/>
          <w:sz w:val="28"/>
        </w:rPr>
        <w:t>
      нормы педагогической этики;</w:t>
      </w:r>
    </w:p>
    <w:bookmarkEnd w:id="2147"/>
    <w:bookmarkStart w:name="z3200" w:id="2148"/>
    <w:p>
      <w:pPr>
        <w:spacing w:after="0"/>
        <w:ind w:left="0"/>
        <w:jc w:val="both"/>
      </w:pPr>
      <w:r>
        <w:rPr>
          <w:rFonts w:ascii="Times New Roman"/>
          <w:b w:val="false"/>
          <w:i w:val="false"/>
          <w:color w:val="000000"/>
          <w:sz w:val="28"/>
        </w:rPr>
        <w:t>
      основы педагогики и психологии, музыкального восприятия, эмоций, моторики и музыкальных возможностей обучающихся, воспитанников разного возраста, музыкальные произведения детского репертуара;</w:t>
      </w:r>
    </w:p>
    <w:bookmarkEnd w:id="2148"/>
    <w:bookmarkStart w:name="z3201" w:id="2149"/>
    <w:p>
      <w:pPr>
        <w:spacing w:after="0"/>
        <w:ind w:left="0"/>
        <w:jc w:val="both"/>
      </w:pPr>
      <w:r>
        <w:rPr>
          <w:rFonts w:ascii="Times New Roman"/>
          <w:b w:val="false"/>
          <w:i w:val="false"/>
          <w:color w:val="000000"/>
          <w:sz w:val="28"/>
        </w:rPr>
        <w:t>
      методику музыкального воспитания;</w:t>
      </w:r>
    </w:p>
    <w:bookmarkEnd w:id="2149"/>
    <w:bookmarkStart w:name="z3202" w:id="2150"/>
    <w:p>
      <w:pPr>
        <w:spacing w:after="0"/>
        <w:ind w:left="0"/>
        <w:jc w:val="both"/>
      </w:pPr>
      <w:r>
        <w:rPr>
          <w:rFonts w:ascii="Times New Roman"/>
          <w:b w:val="false"/>
          <w:i w:val="false"/>
          <w:color w:val="000000"/>
          <w:sz w:val="28"/>
        </w:rPr>
        <w:t>
      основы доврачебной медицинской помощи, экономики, трудового законодательства;</w:t>
      </w:r>
    </w:p>
    <w:bookmarkEnd w:id="2150"/>
    <w:bookmarkStart w:name="z3203" w:id="2151"/>
    <w:p>
      <w:pPr>
        <w:spacing w:after="0"/>
        <w:ind w:left="0"/>
        <w:jc w:val="both"/>
      </w:pPr>
      <w:r>
        <w:rPr>
          <w:rFonts w:ascii="Times New Roman"/>
          <w:b w:val="false"/>
          <w:i w:val="false"/>
          <w:color w:val="000000"/>
          <w:sz w:val="28"/>
        </w:rPr>
        <w:t>
      правила безопасности и охраны труда, пожарной защиты, санитарные правила и нормы.</w:t>
      </w:r>
    </w:p>
    <w:bookmarkEnd w:id="2151"/>
    <w:bookmarkStart w:name="z3204" w:id="2152"/>
    <w:p>
      <w:pPr>
        <w:spacing w:after="0"/>
        <w:ind w:left="0"/>
        <w:jc w:val="both"/>
      </w:pPr>
      <w:r>
        <w:rPr>
          <w:rFonts w:ascii="Times New Roman"/>
          <w:b w:val="false"/>
          <w:i w:val="false"/>
          <w:color w:val="000000"/>
          <w:sz w:val="28"/>
        </w:rPr>
        <w:t xml:space="preserve">
      168. Требования к квалификации: </w:t>
      </w:r>
    </w:p>
    <w:bookmarkEnd w:id="2152"/>
    <w:bookmarkStart w:name="z3205" w:id="2153"/>
    <w:p>
      <w:pPr>
        <w:spacing w:after="0"/>
        <w:ind w:left="0"/>
        <w:jc w:val="both"/>
      </w:pPr>
      <w:r>
        <w:rPr>
          <w:rFonts w:ascii="Times New Roman"/>
          <w:b w:val="false"/>
          <w:i w:val="false"/>
          <w:color w:val="000000"/>
          <w:sz w:val="28"/>
        </w:rPr>
        <w:t>
      высшее и (или) послевузовское педагогическое или музыкальное образование, или документ, подтверждающий педагогическую переподготовку или техническое и профессиональное (музыкальное) образование без предъявления требований к стажу работы;</w:t>
      </w:r>
    </w:p>
    <w:bookmarkEnd w:id="2153"/>
    <w:bookmarkStart w:name="z3206" w:id="2154"/>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bookmarkEnd w:id="2154"/>
    <w:bookmarkStart w:name="z3207" w:id="2155"/>
    <w:p>
      <w:pPr>
        <w:spacing w:after="0"/>
        <w:ind w:left="0"/>
        <w:jc w:val="both"/>
      </w:pPr>
      <w:r>
        <w:rPr>
          <w:rFonts w:ascii="Times New Roman"/>
          <w:b w:val="false"/>
          <w:i w:val="false"/>
          <w:color w:val="000000"/>
          <w:sz w:val="28"/>
        </w:rPr>
        <w:t xml:space="preserve">
      и (или) при наличии высшего уровня квалификации стаж работы по специальности для педагога-мастера – не менее 5 лет. </w:t>
      </w:r>
    </w:p>
    <w:bookmarkEnd w:id="2155"/>
    <w:bookmarkStart w:name="z3208" w:id="2156"/>
    <w:p>
      <w:pPr>
        <w:spacing w:after="0"/>
        <w:ind w:left="0"/>
        <w:jc w:val="both"/>
      </w:pPr>
      <w:r>
        <w:rPr>
          <w:rFonts w:ascii="Times New Roman"/>
          <w:b w:val="false"/>
          <w:i w:val="false"/>
          <w:color w:val="000000"/>
          <w:sz w:val="28"/>
        </w:rPr>
        <w:t>
      169. Требования к квалификации с определением профессиональных компетенций:</w:t>
      </w:r>
    </w:p>
    <w:bookmarkEnd w:id="2156"/>
    <w:bookmarkStart w:name="z3209" w:id="2157"/>
    <w:p>
      <w:pPr>
        <w:spacing w:after="0"/>
        <w:ind w:left="0"/>
        <w:jc w:val="both"/>
      </w:pPr>
      <w:r>
        <w:rPr>
          <w:rFonts w:ascii="Times New Roman"/>
          <w:b w:val="false"/>
          <w:i w:val="false"/>
          <w:color w:val="000000"/>
          <w:sz w:val="28"/>
        </w:rPr>
        <w:t xml:space="preserve">
      1) "педагог-модератор": </w:t>
      </w:r>
    </w:p>
    <w:bookmarkEnd w:id="2157"/>
    <w:bookmarkStart w:name="z3210" w:id="215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 а также:</w:t>
      </w:r>
    </w:p>
    <w:bookmarkEnd w:id="2158"/>
    <w:bookmarkStart w:name="z3211" w:id="2159"/>
    <w:p>
      <w:pPr>
        <w:spacing w:after="0"/>
        <w:ind w:left="0"/>
        <w:jc w:val="both"/>
      </w:pPr>
      <w:r>
        <w:rPr>
          <w:rFonts w:ascii="Times New Roman"/>
          <w:b w:val="false"/>
          <w:i w:val="false"/>
          <w:color w:val="000000"/>
          <w:sz w:val="28"/>
        </w:rPr>
        <w:t>
      знать методику музыкального воспитания детей;</w:t>
      </w:r>
    </w:p>
    <w:bookmarkEnd w:id="2159"/>
    <w:bookmarkStart w:name="z3212" w:id="2160"/>
    <w:p>
      <w:pPr>
        <w:spacing w:after="0"/>
        <w:ind w:left="0"/>
        <w:jc w:val="both"/>
      </w:pPr>
      <w:r>
        <w:rPr>
          <w:rFonts w:ascii="Times New Roman"/>
          <w:b w:val="false"/>
          <w:i w:val="false"/>
          <w:color w:val="000000"/>
          <w:sz w:val="28"/>
        </w:rPr>
        <w:t>
      выполнять программы музыкального воспитания и эстетического развития детей с учетом специфики возраста детей;</w:t>
      </w:r>
    </w:p>
    <w:bookmarkEnd w:id="2160"/>
    <w:bookmarkStart w:name="z3213" w:id="2161"/>
    <w:p>
      <w:pPr>
        <w:spacing w:after="0"/>
        <w:ind w:left="0"/>
        <w:jc w:val="both"/>
      </w:pPr>
      <w:r>
        <w:rPr>
          <w:rFonts w:ascii="Times New Roman"/>
          <w:b w:val="false"/>
          <w:i w:val="false"/>
          <w:color w:val="000000"/>
          <w:sz w:val="28"/>
        </w:rPr>
        <w:t>
      участвовать в организации и проведении массовых мероприятий с детьми в рамках образовательной программы организации образования (музыкальные вечера, развлечения, пение, хороводы, танцы, показ кукольного и теневого театра и иные мероприятия), спортивных мероприятиях с детьми;</w:t>
      </w:r>
    </w:p>
    <w:bookmarkEnd w:id="2161"/>
    <w:bookmarkStart w:name="z3214" w:id="2162"/>
    <w:p>
      <w:pPr>
        <w:spacing w:after="0"/>
        <w:ind w:left="0"/>
        <w:jc w:val="both"/>
      </w:pPr>
      <w:r>
        <w:rPr>
          <w:rFonts w:ascii="Times New Roman"/>
          <w:b w:val="false"/>
          <w:i w:val="false"/>
          <w:color w:val="000000"/>
          <w:sz w:val="28"/>
        </w:rPr>
        <w:t>
      2) "педагог-эксперт":</w:t>
      </w:r>
    </w:p>
    <w:bookmarkEnd w:id="2162"/>
    <w:bookmarkStart w:name="z3215" w:id="216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163"/>
    <w:bookmarkStart w:name="z3216" w:id="2164"/>
    <w:p>
      <w:pPr>
        <w:spacing w:after="0"/>
        <w:ind w:left="0"/>
        <w:jc w:val="both"/>
      </w:pPr>
      <w:r>
        <w:rPr>
          <w:rFonts w:ascii="Times New Roman"/>
          <w:b w:val="false"/>
          <w:i w:val="false"/>
          <w:color w:val="000000"/>
          <w:sz w:val="28"/>
        </w:rPr>
        <w:t>
      пользоваться разнообразными современными методиками музыкального воспитания и обучения детей, элементами диагностики развития музыкальных способностей детей;</w:t>
      </w:r>
    </w:p>
    <w:bookmarkEnd w:id="2164"/>
    <w:bookmarkStart w:name="z3217" w:id="2165"/>
    <w:p>
      <w:pPr>
        <w:spacing w:after="0"/>
        <w:ind w:left="0"/>
        <w:jc w:val="both"/>
      </w:pPr>
      <w:r>
        <w:rPr>
          <w:rFonts w:ascii="Times New Roman"/>
          <w:b w:val="false"/>
          <w:i w:val="false"/>
          <w:color w:val="000000"/>
          <w:sz w:val="28"/>
        </w:rPr>
        <w:t>
      активно участвовать в преобразовании среды развития детей;</w:t>
      </w:r>
    </w:p>
    <w:bookmarkEnd w:id="2165"/>
    <w:bookmarkStart w:name="z3218" w:id="2166"/>
    <w:p>
      <w:pPr>
        <w:spacing w:after="0"/>
        <w:ind w:left="0"/>
        <w:jc w:val="both"/>
      </w:pPr>
      <w:r>
        <w:rPr>
          <w:rFonts w:ascii="Times New Roman"/>
          <w:b w:val="false"/>
          <w:i w:val="false"/>
          <w:color w:val="000000"/>
          <w:sz w:val="28"/>
        </w:rPr>
        <w:t>
      профессионально пользоваться музыкальным инструментом;</w:t>
      </w:r>
    </w:p>
    <w:bookmarkEnd w:id="2166"/>
    <w:bookmarkStart w:name="z3219" w:id="2167"/>
    <w:p>
      <w:pPr>
        <w:spacing w:after="0"/>
        <w:ind w:left="0"/>
        <w:jc w:val="both"/>
      </w:pPr>
      <w:r>
        <w:rPr>
          <w:rFonts w:ascii="Times New Roman"/>
          <w:b w:val="false"/>
          <w:i w:val="false"/>
          <w:color w:val="000000"/>
          <w:sz w:val="28"/>
        </w:rPr>
        <w:t>
      3) "педагог-исследователь":</w:t>
      </w:r>
    </w:p>
    <w:bookmarkEnd w:id="2167"/>
    <w:bookmarkStart w:name="z3220" w:id="216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168"/>
    <w:bookmarkStart w:name="z3221" w:id="2169"/>
    <w:p>
      <w:pPr>
        <w:spacing w:after="0"/>
        <w:ind w:left="0"/>
        <w:jc w:val="both"/>
      </w:pPr>
      <w:r>
        <w:rPr>
          <w:rFonts w:ascii="Times New Roman"/>
          <w:b w:val="false"/>
          <w:i w:val="false"/>
          <w:color w:val="000000"/>
          <w:sz w:val="28"/>
        </w:rPr>
        <w:t>
      осуществлять собственный творческий поиск применения современных методик музыкального воспитания и обучения детей;</w:t>
      </w:r>
    </w:p>
    <w:bookmarkEnd w:id="2169"/>
    <w:bookmarkStart w:name="z3222" w:id="2170"/>
    <w:p>
      <w:pPr>
        <w:spacing w:after="0"/>
        <w:ind w:left="0"/>
        <w:jc w:val="both"/>
      </w:pPr>
      <w:r>
        <w:rPr>
          <w:rFonts w:ascii="Times New Roman"/>
          <w:b w:val="false"/>
          <w:i w:val="false"/>
          <w:color w:val="000000"/>
          <w:sz w:val="28"/>
        </w:rPr>
        <w:t>
      иметь собственные оригинальные методики музыкального развития детей;</w:t>
      </w:r>
    </w:p>
    <w:bookmarkEnd w:id="2170"/>
    <w:bookmarkStart w:name="z3223" w:id="2171"/>
    <w:p>
      <w:pPr>
        <w:spacing w:after="0"/>
        <w:ind w:left="0"/>
        <w:jc w:val="both"/>
      </w:pPr>
      <w:r>
        <w:rPr>
          <w:rFonts w:ascii="Times New Roman"/>
          <w:b w:val="false"/>
          <w:i w:val="false"/>
          <w:color w:val="000000"/>
          <w:sz w:val="28"/>
        </w:rPr>
        <w:t>
      4) "педагог-мастер":</w:t>
      </w:r>
    </w:p>
    <w:bookmarkEnd w:id="2171"/>
    <w:bookmarkStart w:name="z3224" w:id="2172"/>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2172"/>
    <w:bookmarkStart w:name="z3225" w:id="2173"/>
    <w:p>
      <w:pPr>
        <w:spacing w:after="0"/>
        <w:ind w:left="0"/>
        <w:jc w:val="both"/>
      </w:pPr>
      <w:r>
        <w:rPr>
          <w:rFonts w:ascii="Times New Roman"/>
          <w:b w:val="false"/>
          <w:i w:val="false"/>
          <w:color w:val="000000"/>
          <w:sz w:val="28"/>
        </w:rPr>
        <w:t>
      осуществлять собственный творческий поиск применения современных методик музыкального воспитания и обучения детей;</w:t>
      </w:r>
    </w:p>
    <w:bookmarkEnd w:id="2173"/>
    <w:bookmarkStart w:name="z3226" w:id="2174"/>
    <w:p>
      <w:pPr>
        <w:spacing w:after="0"/>
        <w:ind w:left="0"/>
        <w:jc w:val="both"/>
      </w:pPr>
      <w:r>
        <w:rPr>
          <w:rFonts w:ascii="Times New Roman"/>
          <w:b w:val="false"/>
          <w:i w:val="false"/>
          <w:color w:val="000000"/>
          <w:sz w:val="28"/>
        </w:rPr>
        <w:t>
      иметь собственные оригинальные методики музыкального развития детей;</w:t>
      </w:r>
    </w:p>
    <w:bookmarkEnd w:id="2174"/>
    <w:bookmarkStart w:name="z3227" w:id="2175"/>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175"/>
    <w:bookmarkStart w:name="z3228" w:id="2176"/>
    <w:p>
      <w:pPr>
        <w:spacing w:after="0"/>
        <w:ind w:left="0"/>
        <w:jc w:val="left"/>
      </w:pPr>
      <w:r>
        <w:rPr>
          <w:rFonts w:ascii="Times New Roman"/>
          <w:b/>
          <w:i w:val="false"/>
          <w:color w:val="000000"/>
        </w:rPr>
        <w:t xml:space="preserve"> Параграф 6. Заведующий кабинетом (отделом) организации образования, заведующий учебной части, заведующий методическим кабинетом</w:t>
      </w:r>
    </w:p>
    <w:bookmarkEnd w:id="2176"/>
    <w:bookmarkStart w:name="z3229" w:id="2177"/>
    <w:p>
      <w:pPr>
        <w:spacing w:after="0"/>
        <w:ind w:left="0"/>
        <w:jc w:val="both"/>
      </w:pPr>
      <w:r>
        <w:rPr>
          <w:rFonts w:ascii="Times New Roman"/>
          <w:b w:val="false"/>
          <w:i w:val="false"/>
          <w:color w:val="000000"/>
          <w:sz w:val="28"/>
        </w:rPr>
        <w:t xml:space="preserve">
      170. Должностные обязанности: </w:t>
      </w:r>
    </w:p>
    <w:bookmarkEnd w:id="2177"/>
    <w:bookmarkStart w:name="z3230" w:id="2178"/>
    <w:p>
      <w:pPr>
        <w:spacing w:after="0"/>
        <w:ind w:left="0"/>
        <w:jc w:val="both"/>
      </w:pPr>
      <w:r>
        <w:rPr>
          <w:rFonts w:ascii="Times New Roman"/>
          <w:b w:val="false"/>
          <w:i w:val="false"/>
          <w:color w:val="000000"/>
          <w:sz w:val="28"/>
        </w:rPr>
        <w:t>
      проводит массовые игры, коллективное и игровое общение;</w:t>
      </w:r>
    </w:p>
    <w:bookmarkEnd w:id="2178"/>
    <w:bookmarkStart w:name="z3231" w:id="2179"/>
    <w:p>
      <w:pPr>
        <w:spacing w:after="0"/>
        <w:ind w:left="0"/>
        <w:jc w:val="both"/>
      </w:pPr>
      <w:r>
        <w:rPr>
          <w:rFonts w:ascii="Times New Roman"/>
          <w:b w:val="false"/>
          <w:i w:val="false"/>
          <w:color w:val="000000"/>
          <w:sz w:val="28"/>
        </w:rPr>
        <w:t>
      организует представления, проводит вечера развлечений и другой досуг в организациях образования;</w:t>
      </w:r>
    </w:p>
    <w:bookmarkEnd w:id="2179"/>
    <w:bookmarkStart w:name="z3232" w:id="2180"/>
    <w:p>
      <w:pPr>
        <w:spacing w:after="0"/>
        <w:ind w:left="0"/>
        <w:jc w:val="both"/>
      </w:pPr>
      <w:r>
        <w:rPr>
          <w:rFonts w:ascii="Times New Roman"/>
          <w:b w:val="false"/>
          <w:i w:val="false"/>
          <w:color w:val="000000"/>
          <w:sz w:val="28"/>
        </w:rPr>
        <w:t>
      участвует в разработке и составлении сценариев, тематических программ, игровых форм детского коллективного досуга;</w:t>
      </w:r>
    </w:p>
    <w:bookmarkEnd w:id="2180"/>
    <w:bookmarkStart w:name="z3233" w:id="2181"/>
    <w:p>
      <w:pPr>
        <w:spacing w:after="0"/>
        <w:ind w:left="0"/>
        <w:jc w:val="both"/>
      </w:pPr>
      <w:r>
        <w:rPr>
          <w:rFonts w:ascii="Times New Roman"/>
          <w:b w:val="false"/>
          <w:i w:val="false"/>
          <w:color w:val="000000"/>
          <w:sz w:val="28"/>
        </w:rPr>
        <w:t>
      принимает участие в художественном оформлении, музыкальном сопровождении проводимых мероприятий;</w:t>
      </w:r>
    </w:p>
    <w:bookmarkEnd w:id="2181"/>
    <w:bookmarkStart w:name="z3234" w:id="2182"/>
    <w:p>
      <w:pPr>
        <w:spacing w:after="0"/>
        <w:ind w:left="0"/>
        <w:jc w:val="both"/>
      </w:pPr>
      <w:r>
        <w:rPr>
          <w:rFonts w:ascii="Times New Roman"/>
          <w:b w:val="false"/>
          <w:i w:val="false"/>
          <w:color w:val="000000"/>
          <w:sz w:val="28"/>
        </w:rPr>
        <w:t>
      поддерживает одаренных и талантливых обучающихся, в том числе детей с ограниченными возможностями в развитии;</w:t>
      </w:r>
    </w:p>
    <w:bookmarkEnd w:id="2182"/>
    <w:bookmarkStart w:name="z3235" w:id="2183"/>
    <w:p>
      <w:pPr>
        <w:spacing w:after="0"/>
        <w:ind w:left="0"/>
        <w:jc w:val="both"/>
      </w:pPr>
      <w:r>
        <w:rPr>
          <w:rFonts w:ascii="Times New Roman"/>
          <w:b w:val="false"/>
          <w:i w:val="false"/>
          <w:color w:val="000000"/>
          <w:sz w:val="28"/>
        </w:rPr>
        <w:t xml:space="preserve">
      организует участие обучающихся, воспитанников в культурно-массовых мероприятиях; </w:t>
      </w:r>
    </w:p>
    <w:bookmarkEnd w:id="2183"/>
    <w:bookmarkStart w:name="z3236" w:id="2184"/>
    <w:p>
      <w:pPr>
        <w:spacing w:after="0"/>
        <w:ind w:left="0"/>
        <w:jc w:val="both"/>
      </w:pPr>
      <w:r>
        <w:rPr>
          <w:rFonts w:ascii="Times New Roman"/>
          <w:b w:val="false"/>
          <w:i w:val="false"/>
          <w:color w:val="000000"/>
          <w:sz w:val="28"/>
        </w:rPr>
        <w:t>
      обеспечивает соблюдение правил по безопасности и охране труда, противопожарной защиты;</w:t>
      </w:r>
    </w:p>
    <w:bookmarkEnd w:id="2184"/>
    <w:bookmarkStart w:name="z3237" w:id="2185"/>
    <w:p>
      <w:pPr>
        <w:spacing w:after="0"/>
        <w:ind w:left="0"/>
        <w:jc w:val="both"/>
      </w:pPr>
      <w:r>
        <w:rPr>
          <w:rFonts w:ascii="Times New Roman"/>
          <w:b w:val="false"/>
          <w:i w:val="false"/>
          <w:color w:val="000000"/>
          <w:sz w:val="28"/>
        </w:rPr>
        <w:t>
      обеспечивает создание условий для охраны жизни и здоровья детей во время учебного процесса;</w:t>
      </w:r>
    </w:p>
    <w:bookmarkEnd w:id="2185"/>
    <w:bookmarkStart w:name="z3238" w:id="2186"/>
    <w:p>
      <w:pPr>
        <w:spacing w:after="0"/>
        <w:ind w:left="0"/>
        <w:jc w:val="both"/>
      </w:pPr>
      <w:r>
        <w:rPr>
          <w:rFonts w:ascii="Times New Roman"/>
          <w:b w:val="false"/>
          <w:i w:val="false"/>
          <w:color w:val="000000"/>
          <w:sz w:val="28"/>
        </w:rPr>
        <w:t>
      повышает профессиональную квалификацию;</w:t>
      </w:r>
    </w:p>
    <w:bookmarkEnd w:id="2186"/>
    <w:bookmarkStart w:name="z3239" w:id="2187"/>
    <w:p>
      <w:pPr>
        <w:spacing w:after="0"/>
        <w:ind w:left="0"/>
        <w:jc w:val="both"/>
      </w:pPr>
      <w:r>
        <w:rPr>
          <w:rFonts w:ascii="Times New Roman"/>
          <w:b w:val="false"/>
          <w:i w:val="false"/>
          <w:color w:val="000000"/>
          <w:sz w:val="28"/>
        </w:rPr>
        <w:t>
      оказывает консультативную помощь родителям и лицам, их заменяющим, а также педагогам;</w:t>
      </w:r>
    </w:p>
    <w:bookmarkEnd w:id="2187"/>
    <w:bookmarkStart w:name="z3240" w:id="2188"/>
    <w:p>
      <w:pPr>
        <w:spacing w:after="0"/>
        <w:ind w:left="0"/>
        <w:jc w:val="both"/>
      </w:pPr>
      <w:r>
        <w:rPr>
          <w:rFonts w:ascii="Times New Roman"/>
          <w:b w:val="false"/>
          <w:i w:val="false"/>
          <w:color w:val="000000"/>
          <w:sz w:val="28"/>
        </w:rPr>
        <w:t>
      участвует в деятельности методических советов, объединений, семинарах, конференций, педагогических сообществах.</w:t>
      </w:r>
    </w:p>
    <w:bookmarkEnd w:id="2188"/>
    <w:bookmarkStart w:name="z3241" w:id="2189"/>
    <w:p>
      <w:pPr>
        <w:spacing w:after="0"/>
        <w:ind w:left="0"/>
        <w:jc w:val="both"/>
      </w:pPr>
      <w:r>
        <w:rPr>
          <w:rFonts w:ascii="Times New Roman"/>
          <w:b w:val="false"/>
          <w:i w:val="false"/>
          <w:color w:val="000000"/>
          <w:sz w:val="28"/>
        </w:rPr>
        <w:t xml:space="preserve">
      171. Должен знать: </w:t>
      </w:r>
    </w:p>
    <w:bookmarkEnd w:id="2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образования;</w:t>
      </w:r>
    </w:p>
    <w:bookmarkStart w:name="z3243" w:id="2190"/>
    <w:p>
      <w:pPr>
        <w:spacing w:after="0"/>
        <w:ind w:left="0"/>
        <w:jc w:val="both"/>
      </w:pPr>
      <w:r>
        <w:rPr>
          <w:rFonts w:ascii="Times New Roman"/>
          <w:b w:val="false"/>
          <w:i w:val="false"/>
          <w:color w:val="000000"/>
          <w:sz w:val="28"/>
        </w:rPr>
        <w:t>
      основы педагогики, психологии;</w:t>
      </w:r>
    </w:p>
    <w:bookmarkEnd w:id="2190"/>
    <w:bookmarkStart w:name="z3244" w:id="2191"/>
    <w:p>
      <w:pPr>
        <w:spacing w:after="0"/>
        <w:ind w:left="0"/>
        <w:jc w:val="both"/>
      </w:pPr>
      <w:r>
        <w:rPr>
          <w:rFonts w:ascii="Times New Roman"/>
          <w:b w:val="false"/>
          <w:i w:val="false"/>
          <w:color w:val="000000"/>
          <w:sz w:val="28"/>
        </w:rPr>
        <w:t>
      нормы педагогической этики;</w:t>
      </w:r>
    </w:p>
    <w:bookmarkEnd w:id="2191"/>
    <w:bookmarkStart w:name="z3245" w:id="2192"/>
    <w:p>
      <w:pPr>
        <w:spacing w:after="0"/>
        <w:ind w:left="0"/>
        <w:jc w:val="both"/>
      </w:pPr>
      <w:r>
        <w:rPr>
          <w:rFonts w:ascii="Times New Roman"/>
          <w:b w:val="false"/>
          <w:i w:val="false"/>
          <w:color w:val="000000"/>
          <w:sz w:val="28"/>
        </w:rPr>
        <w:t>
      руководящие документы вышестоящих органов по вопросам образования и культурно-просветительной работы;</w:t>
      </w:r>
    </w:p>
    <w:bookmarkEnd w:id="2192"/>
    <w:bookmarkStart w:name="z3246" w:id="2193"/>
    <w:p>
      <w:pPr>
        <w:spacing w:after="0"/>
        <w:ind w:left="0"/>
        <w:jc w:val="both"/>
      </w:pPr>
      <w:r>
        <w:rPr>
          <w:rFonts w:ascii="Times New Roman"/>
          <w:b w:val="false"/>
          <w:i w:val="false"/>
          <w:color w:val="000000"/>
          <w:sz w:val="28"/>
        </w:rPr>
        <w:t xml:space="preserve">
      основы истории и теории искусства; </w:t>
      </w:r>
    </w:p>
    <w:bookmarkEnd w:id="2193"/>
    <w:bookmarkStart w:name="z3247" w:id="2194"/>
    <w:p>
      <w:pPr>
        <w:spacing w:after="0"/>
        <w:ind w:left="0"/>
        <w:jc w:val="both"/>
      </w:pPr>
      <w:r>
        <w:rPr>
          <w:rFonts w:ascii="Times New Roman"/>
          <w:b w:val="false"/>
          <w:i w:val="false"/>
          <w:color w:val="000000"/>
          <w:sz w:val="28"/>
        </w:rPr>
        <w:t>
      происхождение и историю возникновения игр и развлечений, их социально-психологические и педагогические функции;</w:t>
      </w:r>
    </w:p>
    <w:bookmarkEnd w:id="2194"/>
    <w:bookmarkStart w:name="z3248" w:id="2195"/>
    <w:p>
      <w:pPr>
        <w:spacing w:after="0"/>
        <w:ind w:left="0"/>
        <w:jc w:val="both"/>
      </w:pPr>
      <w:r>
        <w:rPr>
          <w:rFonts w:ascii="Times New Roman"/>
          <w:b w:val="false"/>
          <w:i w:val="false"/>
          <w:color w:val="000000"/>
          <w:sz w:val="28"/>
        </w:rPr>
        <w:t xml:space="preserve">
      приемы активизации аудитории, вовлечения людей в коллективное игровое общение; </w:t>
      </w:r>
    </w:p>
    <w:bookmarkEnd w:id="2195"/>
    <w:bookmarkStart w:name="z3249" w:id="2196"/>
    <w:p>
      <w:pPr>
        <w:spacing w:after="0"/>
        <w:ind w:left="0"/>
        <w:jc w:val="both"/>
      </w:pPr>
      <w:r>
        <w:rPr>
          <w:rFonts w:ascii="Times New Roman"/>
          <w:b w:val="false"/>
          <w:i w:val="false"/>
          <w:color w:val="000000"/>
          <w:sz w:val="28"/>
        </w:rPr>
        <w:t>
      драматургическое построение массовых развлекательных мероприятий;</w:t>
      </w:r>
    </w:p>
    <w:bookmarkEnd w:id="2196"/>
    <w:bookmarkStart w:name="z3250" w:id="2197"/>
    <w:p>
      <w:pPr>
        <w:spacing w:after="0"/>
        <w:ind w:left="0"/>
        <w:jc w:val="both"/>
      </w:pPr>
      <w:r>
        <w:rPr>
          <w:rFonts w:ascii="Times New Roman"/>
          <w:b w:val="false"/>
          <w:i w:val="false"/>
          <w:color w:val="000000"/>
          <w:sz w:val="28"/>
        </w:rPr>
        <w:t>
      основы конферансье, игровой репертуар для детской возрастной категории;</w:t>
      </w:r>
    </w:p>
    <w:bookmarkEnd w:id="2197"/>
    <w:bookmarkStart w:name="z3251" w:id="2198"/>
    <w:p>
      <w:pPr>
        <w:spacing w:after="0"/>
        <w:ind w:left="0"/>
        <w:jc w:val="both"/>
      </w:pPr>
      <w:r>
        <w:rPr>
          <w:rFonts w:ascii="Times New Roman"/>
          <w:b w:val="false"/>
          <w:i w:val="false"/>
          <w:color w:val="000000"/>
          <w:sz w:val="28"/>
        </w:rPr>
        <w:t xml:space="preserve">
      инновационный опыт работы культорганизаторов; </w:t>
      </w:r>
    </w:p>
    <w:bookmarkEnd w:id="2198"/>
    <w:bookmarkStart w:name="z3252" w:id="2199"/>
    <w:p>
      <w:pPr>
        <w:spacing w:after="0"/>
        <w:ind w:left="0"/>
        <w:jc w:val="both"/>
      </w:pPr>
      <w:r>
        <w:rPr>
          <w:rFonts w:ascii="Times New Roman"/>
          <w:b w:val="false"/>
          <w:i w:val="false"/>
          <w:color w:val="000000"/>
          <w:sz w:val="28"/>
        </w:rPr>
        <w:t>
      основы экономики, правила безопасности и охраны труда, санитарные правила и нормы.</w:t>
      </w:r>
    </w:p>
    <w:bookmarkEnd w:id="2199"/>
    <w:bookmarkStart w:name="z3253" w:id="2200"/>
    <w:p>
      <w:pPr>
        <w:spacing w:after="0"/>
        <w:ind w:left="0"/>
        <w:jc w:val="both"/>
      </w:pPr>
      <w:r>
        <w:rPr>
          <w:rFonts w:ascii="Times New Roman"/>
          <w:b w:val="false"/>
          <w:i w:val="false"/>
          <w:color w:val="000000"/>
          <w:sz w:val="28"/>
        </w:rPr>
        <w:t xml:space="preserve">
      172. Требования к квалификации: </w:t>
      </w:r>
    </w:p>
    <w:bookmarkEnd w:id="2200"/>
    <w:bookmarkStart w:name="z3254" w:id="2201"/>
    <w:p>
      <w:pPr>
        <w:spacing w:after="0"/>
        <w:ind w:left="0"/>
        <w:jc w:val="both"/>
      </w:pPr>
      <w:r>
        <w:rPr>
          <w:rFonts w:ascii="Times New Roman"/>
          <w:b w:val="false"/>
          <w:i w:val="false"/>
          <w:color w:val="000000"/>
          <w:sz w:val="28"/>
        </w:rPr>
        <w:t xml:space="preserve">
      высшее и (или) послевузовское педагогическое образование или техническое и профессиональное образование,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по специальности для педагога-мастера – 5 лет; </w:t>
      </w:r>
    </w:p>
    <w:bookmarkEnd w:id="2201"/>
    <w:bookmarkStart w:name="z3255" w:id="2202"/>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2202"/>
    <w:bookmarkStart w:name="z3256" w:id="2203"/>
    <w:p>
      <w:pPr>
        <w:spacing w:after="0"/>
        <w:ind w:left="0"/>
        <w:jc w:val="both"/>
      </w:pPr>
      <w:r>
        <w:rPr>
          <w:rFonts w:ascii="Times New Roman"/>
          <w:b w:val="false"/>
          <w:i w:val="false"/>
          <w:color w:val="000000"/>
          <w:sz w:val="28"/>
        </w:rPr>
        <w:t>
      173. Требования к квалификации с определением профессиональных компетенций:</w:t>
      </w:r>
    </w:p>
    <w:bookmarkEnd w:id="2203"/>
    <w:bookmarkStart w:name="z3257" w:id="2204"/>
    <w:p>
      <w:pPr>
        <w:spacing w:after="0"/>
        <w:ind w:left="0"/>
        <w:jc w:val="both"/>
      </w:pPr>
      <w:r>
        <w:rPr>
          <w:rFonts w:ascii="Times New Roman"/>
          <w:b w:val="false"/>
          <w:i w:val="false"/>
          <w:color w:val="000000"/>
          <w:sz w:val="28"/>
        </w:rPr>
        <w:t>
      1) "педагог-модератор":</w:t>
      </w:r>
    </w:p>
    <w:bookmarkEnd w:id="2204"/>
    <w:bookmarkStart w:name="z3258" w:id="2205"/>
    <w:p>
      <w:pPr>
        <w:spacing w:after="0"/>
        <w:ind w:left="0"/>
        <w:jc w:val="both"/>
      </w:pPr>
      <w:r>
        <w:rPr>
          <w:rFonts w:ascii="Times New Roman"/>
          <w:b w:val="false"/>
          <w:i w:val="false"/>
          <w:color w:val="000000"/>
          <w:sz w:val="28"/>
        </w:rPr>
        <w:t xml:space="preserve">
      должен отвечать общим требованиям, предъявляемым к квалификации "педагог", а также: </w:t>
      </w:r>
    </w:p>
    <w:bookmarkEnd w:id="2205"/>
    <w:bookmarkStart w:name="z3259" w:id="2206"/>
    <w:p>
      <w:pPr>
        <w:spacing w:after="0"/>
        <w:ind w:left="0"/>
        <w:jc w:val="both"/>
      </w:pPr>
      <w:r>
        <w:rPr>
          <w:rFonts w:ascii="Times New Roman"/>
          <w:b w:val="false"/>
          <w:i w:val="false"/>
          <w:color w:val="000000"/>
          <w:sz w:val="28"/>
        </w:rPr>
        <w:t xml:space="preserve">
      пользоваться организационными формами культмассовой работы с детьми; </w:t>
      </w:r>
    </w:p>
    <w:bookmarkEnd w:id="2206"/>
    <w:bookmarkStart w:name="z3260" w:id="2207"/>
    <w:p>
      <w:pPr>
        <w:spacing w:after="0"/>
        <w:ind w:left="0"/>
        <w:jc w:val="both"/>
      </w:pPr>
      <w:r>
        <w:rPr>
          <w:rFonts w:ascii="Times New Roman"/>
          <w:b w:val="false"/>
          <w:i w:val="false"/>
          <w:color w:val="000000"/>
          <w:sz w:val="28"/>
        </w:rPr>
        <w:t>
      обеспечивать положительные результаты в воспитательном процессе;</w:t>
      </w:r>
    </w:p>
    <w:bookmarkEnd w:id="2207"/>
    <w:bookmarkStart w:name="z3261" w:id="2208"/>
    <w:p>
      <w:pPr>
        <w:spacing w:after="0"/>
        <w:ind w:left="0"/>
        <w:jc w:val="both"/>
      </w:pPr>
      <w:r>
        <w:rPr>
          <w:rFonts w:ascii="Times New Roman"/>
          <w:b w:val="false"/>
          <w:i w:val="false"/>
          <w:color w:val="000000"/>
          <w:sz w:val="28"/>
        </w:rPr>
        <w:t>
      участвовать в работе методических объединений;</w:t>
      </w:r>
    </w:p>
    <w:bookmarkEnd w:id="2208"/>
    <w:bookmarkStart w:name="z3262" w:id="2209"/>
    <w:p>
      <w:pPr>
        <w:spacing w:after="0"/>
        <w:ind w:left="0"/>
        <w:jc w:val="both"/>
      </w:pPr>
      <w:r>
        <w:rPr>
          <w:rFonts w:ascii="Times New Roman"/>
          <w:b w:val="false"/>
          <w:i w:val="false"/>
          <w:color w:val="000000"/>
          <w:sz w:val="28"/>
        </w:rPr>
        <w:t>
      2) "педагог-эксперт":</w:t>
      </w:r>
    </w:p>
    <w:bookmarkEnd w:id="2209"/>
    <w:bookmarkStart w:name="z3263" w:id="2210"/>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210"/>
    <w:bookmarkStart w:name="z3264" w:id="2211"/>
    <w:p>
      <w:pPr>
        <w:spacing w:after="0"/>
        <w:ind w:left="0"/>
        <w:jc w:val="both"/>
      </w:pPr>
      <w:r>
        <w:rPr>
          <w:rFonts w:ascii="Times New Roman"/>
          <w:b w:val="false"/>
          <w:i w:val="false"/>
          <w:color w:val="000000"/>
          <w:sz w:val="28"/>
        </w:rPr>
        <w:t>
      пользоваться методиками анализа воспитательной работы, организационными формами культмассовой работы с детьми;</w:t>
      </w:r>
    </w:p>
    <w:bookmarkEnd w:id="2211"/>
    <w:bookmarkStart w:name="z3265" w:id="2212"/>
    <w:p>
      <w:pPr>
        <w:spacing w:after="0"/>
        <w:ind w:left="0"/>
        <w:jc w:val="both"/>
      </w:pPr>
      <w:r>
        <w:rPr>
          <w:rFonts w:ascii="Times New Roman"/>
          <w:b w:val="false"/>
          <w:i w:val="false"/>
          <w:color w:val="000000"/>
          <w:sz w:val="28"/>
        </w:rPr>
        <w:t>
      самостоятельно разрабатывать методику воспитания детей и подростков с учетом дифференцированного подхода к ним;</w:t>
      </w:r>
    </w:p>
    <w:bookmarkEnd w:id="2212"/>
    <w:bookmarkStart w:name="z3266" w:id="2213"/>
    <w:p>
      <w:pPr>
        <w:spacing w:after="0"/>
        <w:ind w:left="0"/>
        <w:jc w:val="both"/>
      </w:pPr>
      <w:r>
        <w:rPr>
          <w:rFonts w:ascii="Times New Roman"/>
          <w:b w:val="false"/>
          <w:i w:val="false"/>
          <w:color w:val="000000"/>
          <w:sz w:val="28"/>
        </w:rPr>
        <w:t>
      использовать передовой педагогический опыт в работе;</w:t>
      </w:r>
    </w:p>
    <w:bookmarkEnd w:id="2213"/>
    <w:bookmarkStart w:name="z3267" w:id="2214"/>
    <w:p>
      <w:pPr>
        <w:spacing w:after="0"/>
        <w:ind w:left="0"/>
        <w:jc w:val="both"/>
      </w:pPr>
      <w:r>
        <w:rPr>
          <w:rFonts w:ascii="Times New Roman"/>
          <w:b w:val="false"/>
          <w:i w:val="false"/>
          <w:color w:val="000000"/>
          <w:sz w:val="28"/>
        </w:rPr>
        <w:t>
      3) "педагог-исследователь":</w:t>
      </w:r>
    </w:p>
    <w:bookmarkEnd w:id="2214"/>
    <w:bookmarkStart w:name="z3268" w:id="2215"/>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215"/>
    <w:bookmarkStart w:name="z3269" w:id="2216"/>
    <w:p>
      <w:pPr>
        <w:spacing w:after="0"/>
        <w:ind w:left="0"/>
        <w:jc w:val="both"/>
      </w:pPr>
      <w:r>
        <w:rPr>
          <w:rFonts w:ascii="Times New Roman"/>
          <w:b w:val="false"/>
          <w:i w:val="false"/>
          <w:color w:val="000000"/>
          <w:sz w:val="28"/>
        </w:rPr>
        <w:t>
      пользоваться методами экспериментальной работы;</w:t>
      </w:r>
    </w:p>
    <w:bookmarkEnd w:id="2216"/>
    <w:bookmarkStart w:name="z3270" w:id="2217"/>
    <w:p>
      <w:pPr>
        <w:spacing w:after="0"/>
        <w:ind w:left="0"/>
        <w:jc w:val="both"/>
      </w:pPr>
      <w:r>
        <w:rPr>
          <w:rFonts w:ascii="Times New Roman"/>
          <w:b w:val="false"/>
          <w:i w:val="false"/>
          <w:color w:val="000000"/>
          <w:sz w:val="28"/>
        </w:rPr>
        <w:t>
      разрабатывать новые педагогические технологии, целевые программы;</w:t>
      </w:r>
    </w:p>
    <w:bookmarkEnd w:id="2217"/>
    <w:bookmarkStart w:name="z3271" w:id="2218"/>
    <w:p>
      <w:pPr>
        <w:spacing w:after="0"/>
        <w:ind w:left="0"/>
        <w:jc w:val="both"/>
      </w:pPr>
      <w:r>
        <w:rPr>
          <w:rFonts w:ascii="Times New Roman"/>
          <w:b w:val="false"/>
          <w:i w:val="false"/>
          <w:color w:val="000000"/>
          <w:sz w:val="28"/>
        </w:rPr>
        <w:t xml:space="preserve">
      вести работу по их апробации; </w:t>
      </w:r>
    </w:p>
    <w:bookmarkEnd w:id="2218"/>
    <w:bookmarkStart w:name="z3272" w:id="2219"/>
    <w:p>
      <w:pPr>
        <w:spacing w:after="0"/>
        <w:ind w:left="0"/>
        <w:jc w:val="both"/>
      </w:pPr>
      <w:r>
        <w:rPr>
          <w:rFonts w:ascii="Times New Roman"/>
          <w:b w:val="false"/>
          <w:i w:val="false"/>
          <w:color w:val="000000"/>
          <w:sz w:val="28"/>
        </w:rPr>
        <w:t xml:space="preserve">
      руководить творческими группами по разработке актуальных проблем в области образования; </w:t>
      </w:r>
    </w:p>
    <w:bookmarkEnd w:id="2219"/>
    <w:bookmarkStart w:name="z3273" w:id="2220"/>
    <w:p>
      <w:pPr>
        <w:spacing w:after="0"/>
        <w:ind w:left="0"/>
        <w:jc w:val="both"/>
      </w:pPr>
      <w:r>
        <w:rPr>
          <w:rFonts w:ascii="Times New Roman"/>
          <w:b w:val="false"/>
          <w:i w:val="false"/>
          <w:color w:val="000000"/>
          <w:sz w:val="28"/>
        </w:rPr>
        <w:t>
      использовать передовой педагогический опыт и инновационные технологии обучения и воспитания в своей работе;</w:t>
      </w:r>
    </w:p>
    <w:bookmarkEnd w:id="2220"/>
    <w:bookmarkStart w:name="z3274" w:id="2221"/>
    <w:p>
      <w:pPr>
        <w:spacing w:after="0"/>
        <w:ind w:left="0"/>
        <w:jc w:val="both"/>
      </w:pPr>
      <w:r>
        <w:rPr>
          <w:rFonts w:ascii="Times New Roman"/>
          <w:b w:val="false"/>
          <w:i w:val="false"/>
          <w:color w:val="000000"/>
          <w:sz w:val="28"/>
        </w:rPr>
        <w:t>
      4) "педагог-мастер":</w:t>
      </w:r>
    </w:p>
    <w:bookmarkEnd w:id="2221"/>
    <w:bookmarkStart w:name="z3275" w:id="2222"/>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2222"/>
    <w:bookmarkStart w:name="z3276" w:id="2223"/>
    <w:p>
      <w:pPr>
        <w:spacing w:after="0"/>
        <w:ind w:left="0"/>
        <w:jc w:val="both"/>
      </w:pPr>
      <w:r>
        <w:rPr>
          <w:rFonts w:ascii="Times New Roman"/>
          <w:b w:val="false"/>
          <w:i w:val="false"/>
          <w:color w:val="000000"/>
          <w:sz w:val="28"/>
        </w:rPr>
        <w:t xml:space="preserve">
      пользоваться методами экспериментальной работы; </w:t>
      </w:r>
    </w:p>
    <w:bookmarkEnd w:id="2223"/>
    <w:bookmarkStart w:name="z3277" w:id="2224"/>
    <w:p>
      <w:pPr>
        <w:spacing w:after="0"/>
        <w:ind w:left="0"/>
        <w:jc w:val="both"/>
      </w:pPr>
      <w:r>
        <w:rPr>
          <w:rFonts w:ascii="Times New Roman"/>
          <w:b w:val="false"/>
          <w:i w:val="false"/>
          <w:color w:val="000000"/>
          <w:sz w:val="28"/>
        </w:rPr>
        <w:t>
      разрабатывать новые педагогические технологии, целевые программы;</w:t>
      </w:r>
    </w:p>
    <w:bookmarkEnd w:id="2224"/>
    <w:bookmarkStart w:name="z3278" w:id="2225"/>
    <w:p>
      <w:pPr>
        <w:spacing w:after="0"/>
        <w:ind w:left="0"/>
        <w:jc w:val="both"/>
      </w:pPr>
      <w:r>
        <w:rPr>
          <w:rFonts w:ascii="Times New Roman"/>
          <w:b w:val="false"/>
          <w:i w:val="false"/>
          <w:color w:val="000000"/>
          <w:sz w:val="28"/>
        </w:rPr>
        <w:t xml:space="preserve">
      вести работу по их апробации; </w:t>
      </w:r>
    </w:p>
    <w:bookmarkEnd w:id="2225"/>
    <w:bookmarkStart w:name="z3279" w:id="2226"/>
    <w:p>
      <w:pPr>
        <w:spacing w:after="0"/>
        <w:ind w:left="0"/>
        <w:jc w:val="both"/>
      </w:pPr>
      <w:r>
        <w:rPr>
          <w:rFonts w:ascii="Times New Roman"/>
          <w:b w:val="false"/>
          <w:i w:val="false"/>
          <w:color w:val="000000"/>
          <w:sz w:val="28"/>
        </w:rPr>
        <w:t>
      руководить творческими группами;</w:t>
      </w:r>
    </w:p>
    <w:bookmarkEnd w:id="2226"/>
    <w:bookmarkStart w:name="z3280" w:id="2227"/>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227"/>
    <w:bookmarkStart w:name="z3281" w:id="2228"/>
    <w:p>
      <w:pPr>
        <w:spacing w:after="0"/>
        <w:ind w:left="0"/>
        <w:jc w:val="left"/>
      </w:pPr>
      <w:r>
        <w:rPr>
          <w:rFonts w:ascii="Times New Roman"/>
          <w:b/>
          <w:i w:val="false"/>
          <w:color w:val="000000"/>
        </w:rPr>
        <w:t xml:space="preserve"> Параграф 7. Аккомпаниатор</w:t>
      </w:r>
    </w:p>
    <w:bookmarkEnd w:id="2228"/>
    <w:bookmarkStart w:name="z3282" w:id="2229"/>
    <w:p>
      <w:pPr>
        <w:spacing w:after="0"/>
        <w:ind w:left="0"/>
        <w:jc w:val="both"/>
      </w:pPr>
      <w:r>
        <w:rPr>
          <w:rFonts w:ascii="Times New Roman"/>
          <w:b w:val="false"/>
          <w:i w:val="false"/>
          <w:color w:val="000000"/>
          <w:sz w:val="28"/>
        </w:rPr>
        <w:t xml:space="preserve">
      174. Должностные обязанности: </w:t>
      </w:r>
    </w:p>
    <w:bookmarkEnd w:id="2229"/>
    <w:bookmarkStart w:name="z3283" w:id="2230"/>
    <w:p>
      <w:pPr>
        <w:spacing w:after="0"/>
        <w:ind w:left="0"/>
        <w:jc w:val="both"/>
      </w:pPr>
      <w:r>
        <w:rPr>
          <w:rFonts w:ascii="Times New Roman"/>
          <w:b w:val="false"/>
          <w:i w:val="false"/>
          <w:color w:val="000000"/>
          <w:sz w:val="28"/>
        </w:rPr>
        <w:t>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w:t>
      </w:r>
    </w:p>
    <w:bookmarkEnd w:id="2230"/>
    <w:bookmarkStart w:name="z3284" w:id="2231"/>
    <w:p>
      <w:pPr>
        <w:spacing w:after="0"/>
        <w:ind w:left="0"/>
        <w:jc w:val="both"/>
      </w:pPr>
      <w:r>
        <w:rPr>
          <w:rFonts w:ascii="Times New Roman"/>
          <w:b w:val="false"/>
          <w:i w:val="false"/>
          <w:color w:val="000000"/>
          <w:sz w:val="28"/>
        </w:rPr>
        <w:t>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p>
    <w:bookmarkEnd w:id="2231"/>
    <w:bookmarkStart w:name="z3285" w:id="2232"/>
    <w:p>
      <w:pPr>
        <w:spacing w:after="0"/>
        <w:ind w:left="0"/>
        <w:jc w:val="both"/>
      </w:pPr>
      <w:r>
        <w:rPr>
          <w:rFonts w:ascii="Times New Roman"/>
          <w:b w:val="false"/>
          <w:i w:val="false"/>
          <w:color w:val="000000"/>
          <w:sz w:val="28"/>
        </w:rPr>
        <w:t>
      соблюдает правила по безопасности и охране труда, противопожарной защиты.</w:t>
      </w:r>
    </w:p>
    <w:bookmarkEnd w:id="2232"/>
    <w:bookmarkStart w:name="z3286" w:id="2233"/>
    <w:p>
      <w:pPr>
        <w:spacing w:after="0"/>
        <w:ind w:left="0"/>
        <w:jc w:val="both"/>
      </w:pPr>
      <w:r>
        <w:rPr>
          <w:rFonts w:ascii="Times New Roman"/>
          <w:b w:val="false"/>
          <w:i w:val="false"/>
          <w:color w:val="000000"/>
          <w:sz w:val="28"/>
        </w:rPr>
        <w:t xml:space="preserve">
      175. Должен знать: </w:t>
      </w:r>
    </w:p>
    <w:bookmarkEnd w:id="2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 организации учебно-воспитательной работы;</w:t>
      </w:r>
    </w:p>
    <w:bookmarkStart w:name="z3288" w:id="2234"/>
    <w:p>
      <w:pPr>
        <w:spacing w:after="0"/>
        <w:ind w:left="0"/>
        <w:jc w:val="both"/>
      </w:pPr>
      <w:r>
        <w:rPr>
          <w:rFonts w:ascii="Times New Roman"/>
          <w:b w:val="false"/>
          <w:i w:val="false"/>
          <w:color w:val="000000"/>
          <w:sz w:val="28"/>
        </w:rPr>
        <w:t>
      основы педагогики, психологии, трудового законодательства;</w:t>
      </w:r>
    </w:p>
    <w:bookmarkEnd w:id="2234"/>
    <w:bookmarkStart w:name="z3289" w:id="2235"/>
    <w:p>
      <w:pPr>
        <w:spacing w:after="0"/>
        <w:ind w:left="0"/>
        <w:jc w:val="both"/>
      </w:pPr>
      <w:r>
        <w:rPr>
          <w:rFonts w:ascii="Times New Roman"/>
          <w:b w:val="false"/>
          <w:i w:val="false"/>
          <w:color w:val="000000"/>
          <w:sz w:val="28"/>
        </w:rPr>
        <w:t>
      нормы педагогической этики;</w:t>
      </w:r>
    </w:p>
    <w:bookmarkEnd w:id="2235"/>
    <w:bookmarkStart w:name="z3290" w:id="2236"/>
    <w:p>
      <w:pPr>
        <w:spacing w:after="0"/>
        <w:ind w:left="0"/>
        <w:jc w:val="both"/>
      </w:pPr>
      <w:r>
        <w:rPr>
          <w:rFonts w:ascii="Times New Roman"/>
          <w:b w:val="false"/>
          <w:i w:val="false"/>
          <w:color w:val="000000"/>
          <w:sz w:val="28"/>
        </w:rPr>
        <w:t xml:space="preserve">
      музыкальные произведения разных эпох, стилей и жанров, историю и теорию музыки, принципы формирования репертуара художественной самодеятельности; </w:t>
      </w:r>
    </w:p>
    <w:bookmarkEnd w:id="2236"/>
    <w:bookmarkStart w:name="z3291" w:id="2237"/>
    <w:p>
      <w:pPr>
        <w:spacing w:after="0"/>
        <w:ind w:left="0"/>
        <w:jc w:val="both"/>
      </w:pPr>
      <w:r>
        <w:rPr>
          <w:rFonts w:ascii="Times New Roman"/>
          <w:b w:val="false"/>
          <w:i w:val="false"/>
          <w:color w:val="000000"/>
          <w:sz w:val="28"/>
        </w:rPr>
        <w:t>
      методику проведения занятий и репетиций;</w:t>
      </w:r>
    </w:p>
    <w:bookmarkEnd w:id="2237"/>
    <w:bookmarkStart w:name="z3292" w:id="2238"/>
    <w:p>
      <w:pPr>
        <w:spacing w:after="0"/>
        <w:ind w:left="0"/>
        <w:jc w:val="both"/>
      </w:pPr>
      <w:r>
        <w:rPr>
          <w:rFonts w:ascii="Times New Roman"/>
          <w:b w:val="false"/>
          <w:i w:val="false"/>
          <w:color w:val="000000"/>
          <w:sz w:val="28"/>
        </w:rPr>
        <w:t xml:space="preserve">
      основы педагогики, психологии, трудового законодательства; </w:t>
      </w:r>
    </w:p>
    <w:bookmarkEnd w:id="2238"/>
    <w:bookmarkStart w:name="z3293" w:id="2239"/>
    <w:p>
      <w:pPr>
        <w:spacing w:after="0"/>
        <w:ind w:left="0"/>
        <w:jc w:val="both"/>
      </w:pPr>
      <w:r>
        <w:rPr>
          <w:rFonts w:ascii="Times New Roman"/>
          <w:b w:val="false"/>
          <w:i w:val="false"/>
          <w:color w:val="000000"/>
          <w:sz w:val="28"/>
        </w:rPr>
        <w:t>
      правила безопасности и охраны труда, санитарные правила и нормы.</w:t>
      </w:r>
    </w:p>
    <w:bookmarkEnd w:id="2239"/>
    <w:bookmarkStart w:name="z3294" w:id="2240"/>
    <w:p>
      <w:pPr>
        <w:spacing w:after="0"/>
        <w:ind w:left="0"/>
        <w:jc w:val="both"/>
      </w:pPr>
      <w:r>
        <w:rPr>
          <w:rFonts w:ascii="Times New Roman"/>
          <w:b w:val="false"/>
          <w:i w:val="false"/>
          <w:color w:val="000000"/>
          <w:sz w:val="28"/>
        </w:rPr>
        <w:t xml:space="preserve">
      176. Требования к квалификации: </w:t>
      </w:r>
    </w:p>
    <w:bookmarkEnd w:id="2240"/>
    <w:bookmarkStart w:name="z3295" w:id="2241"/>
    <w:p>
      <w:pPr>
        <w:spacing w:after="0"/>
        <w:ind w:left="0"/>
        <w:jc w:val="both"/>
      </w:pPr>
      <w:r>
        <w:rPr>
          <w:rFonts w:ascii="Times New Roman"/>
          <w:b w:val="false"/>
          <w:i w:val="false"/>
          <w:color w:val="000000"/>
          <w:sz w:val="28"/>
        </w:rPr>
        <w:t xml:space="preserve">
      высшее и (или) послевузовское или техническое и профессиональное образование педагогическое или музыкальное образование, или документ, подтверждающий педагогическую переподготовку, без предъявления требований к стажу работы; </w:t>
      </w:r>
    </w:p>
    <w:bookmarkEnd w:id="2241"/>
    <w:bookmarkStart w:name="z3296" w:id="2242"/>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2242"/>
    <w:bookmarkStart w:name="z3297" w:id="2243"/>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5 лет.</w:t>
      </w:r>
    </w:p>
    <w:bookmarkEnd w:id="2243"/>
    <w:bookmarkStart w:name="z3298" w:id="2244"/>
    <w:p>
      <w:pPr>
        <w:spacing w:after="0"/>
        <w:ind w:left="0"/>
        <w:jc w:val="both"/>
      </w:pPr>
      <w:r>
        <w:rPr>
          <w:rFonts w:ascii="Times New Roman"/>
          <w:b w:val="false"/>
          <w:i w:val="false"/>
          <w:color w:val="000000"/>
          <w:sz w:val="28"/>
        </w:rPr>
        <w:t>
      177. Требования к квалификации с определением профессиональных компетенций:</w:t>
      </w:r>
    </w:p>
    <w:bookmarkEnd w:id="2244"/>
    <w:bookmarkStart w:name="z3299" w:id="2245"/>
    <w:p>
      <w:pPr>
        <w:spacing w:after="0"/>
        <w:ind w:left="0"/>
        <w:jc w:val="both"/>
      </w:pPr>
      <w:r>
        <w:rPr>
          <w:rFonts w:ascii="Times New Roman"/>
          <w:b w:val="false"/>
          <w:i w:val="false"/>
          <w:color w:val="000000"/>
          <w:sz w:val="28"/>
        </w:rPr>
        <w:t>
      1) "педагог-модератор":</w:t>
      </w:r>
    </w:p>
    <w:bookmarkEnd w:id="2245"/>
    <w:bookmarkStart w:name="z3300" w:id="2246"/>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246"/>
    <w:bookmarkStart w:name="z3301" w:id="2247"/>
    <w:p>
      <w:pPr>
        <w:spacing w:after="0"/>
        <w:ind w:left="0"/>
        <w:jc w:val="both"/>
      </w:pPr>
      <w:r>
        <w:rPr>
          <w:rFonts w:ascii="Times New Roman"/>
          <w:b w:val="false"/>
          <w:i w:val="false"/>
          <w:color w:val="000000"/>
          <w:sz w:val="28"/>
        </w:rPr>
        <w:t xml:space="preserve">
      бегло читать с листа, аккомпанировать без подготовки; </w:t>
      </w:r>
    </w:p>
    <w:bookmarkEnd w:id="2247"/>
    <w:bookmarkStart w:name="z3302" w:id="2248"/>
    <w:p>
      <w:pPr>
        <w:spacing w:after="0"/>
        <w:ind w:left="0"/>
        <w:jc w:val="both"/>
      </w:pPr>
      <w:r>
        <w:rPr>
          <w:rFonts w:ascii="Times New Roman"/>
          <w:b w:val="false"/>
          <w:i w:val="false"/>
          <w:color w:val="000000"/>
          <w:sz w:val="28"/>
        </w:rPr>
        <w:t>
      выучивать музыкальные произведения в короткие сроки, транспонировать, знать и изучать репертуар исполнителей;</w:t>
      </w:r>
    </w:p>
    <w:bookmarkEnd w:id="2248"/>
    <w:bookmarkStart w:name="z3303" w:id="2249"/>
    <w:p>
      <w:pPr>
        <w:spacing w:after="0"/>
        <w:ind w:left="0"/>
        <w:jc w:val="both"/>
      </w:pPr>
      <w:r>
        <w:rPr>
          <w:rFonts w:ascii="Times New Roman"/>
          <w:b w:val="false"/>
          <w:i w:val="false"/>
          <w:color w:val="000000"/>
          <w:sz w:val="28"/>
        </w:rPr>
        <w:t>
      иметь навыки компоновки музыкальных фрагментов;</w:t>
      </w:r>
    </w:p>
    <w:bookmarkEnd w:id="2249"/>
    <w:bookmarkStart w:name="z3304" w:id="2250"/>
    <w:p>
      <w:pPr>
        <w:spacing w:after="0"/>
        <w:ind w:left="0"/>
        <w:jc w:val="both"/>
      </w:pPr>
      <w:r>
        <w:rPr>
          <w:rFonts w:ascii="Times New Roman"/>
          <w:b w:val="false"/>
          <w:i w:val="false"/>
          <w:color w:val="000000"/>
          <w:sz w:val="28"/>
        </w:rPr>
        <w:t>
      участвовать в работе методических объединений;</w:t>
      </w:r>
    </w:p>
    <w:bookmarkEnd w:id="2250"/>
    <w:bookmarkStart w:name="z3305" w:id="2251"/>
    <w:p>
      <w:pPr>
        <w:spacing w:after="0"/>
        <w:ind w:left="0"/>
        <w:jc w:val="both"/>
      </w:pPr>
      <w:r>
        <w:rPr>
          <w:rFonts w:ascii="Times New Roman"/>
          <w:b w:val="false"/>
          <w:i w:val="false"/>
          <w:color w:val="000000"/>
          <w:sz w:val="28"/>
        </w:rPr>
        <w:t>
      2) "педагог-эксперт":</w:t>
      </w:r>
    </w:p>
    <w:bookmarkEnd w:id="2251"/>
    <w:bookmarkStart w:name="z3306" w:id="2252"/>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252"/>
    <w:bookmarkStart w:name="z3307" w:id="2253"/>
    <w:p>
      <w:pPr>
        <w:spacing w:after="0"/>
        <w:ind w:left="0"/>
        <w:jc w:val="both"/>
      </w:pPr>
      <w:r>
        <w:rPr>
          <w:rFonts w:ascii="Times New Roman"/>
          <w:b w:val="false"/>
          <w:i w:val="false"/>
          <w:color w:val="000000"/>
          <w:sz w:val="28"/>
        </w:rPr>
        <w:t>
      аккомпанировать с листа в транспорте;</w:t>
      </w:r>
    </w:p>
    <w:bookmarkEnd w:id="2253"/>
    <w:bookmarkStart w:name="z3308" w:id="2254"/>
    <w:p>
      <w:pPr>
        <w:spacing w:after="0"/>
        <w:ind w:left="0"/>
        <w:jc w:val="both"/>
      </w:pPr>
      <w:r>
        <w:rPr>
          <w:rFonts w:ascii="Times New Roman"/>
          <w:b w:val="false"/>
          <w:i w:val="false"/>
          <w:color w:val="000000"/>
          <w:sz w:val="28"/>
        </w:rPr>
        <w:t>
      редактировать музыкальные произведения и делать переложения с партитур;</w:t>
      </w:r>
    </w:p>
    <w:bookmarkEnd w:id="2254"/>
    <w:bookmarkStart w:name="z3309" w:id="2255"/>
    <w:p>
      <w:pPr>
        <w:spacing w:after="0"/>
        <w:ind w:left="0"/>
        <w:jc w:val="both"/>
      </w:pPr>
      <w:r>
        <w:rPr>
          <w:rFonts w:ascii="Times New Roman"/>
          <w:b w:val="false"/>
          <w:i w:val="false"/>
          <w:color w:val="000000"/>
          <w:sz w:val="28"/>
        </w:rPr>
        <w:t>
      иметь высокий профессионализм в работе и постоянную концертную практику, дипломы лучшего концертмейстера на конкурсах, фестивалях;</w:t>
      </w:r>
    </w:p>
    <w:bookmarkEnd w:id="2255"/>
    <w:bookmarkStart w:name="z3310" w:id="2256"/>
    <w:p>
      <w:pPr>
        <w:spacing w:after="0"/>
        <w:ind w:left="0"/>
        <w:jc w:val="both"/>
      </w:pPr>
      <w:r>
        <w:rPr>
          <w:rFonts w:ascii="Times New Roman"/>
          <w:b w:val="false"/>
          <w:i w:val="false"/>
          <w:color w:val="000000"/>
          <w:sz w:val="28"/>
        </w:rPr>
        <w:t>
      3) "педагог-исследовать":</w:t>
      </w:r>
    </w:p>
    <w:bookmarkEnd w:id="2256"/>
    <w:bookmarkStart w:name="z3311" w:id="2257"/>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257"/>
    <w:bookmarkStart w:name="z3312" w:id="2258"/>
    <w:p>
      <w:pPr>
        <w:spacing w:after="0"/>
        <w:ind w:left="0"/>
        <w:jc w:val="both"/>
      </w:pPr>
      <w:r>
        <w:rPr>
          <w:rFonts w:ascii="Times New Roman"/>
          <w:b w:val="false"/>
          <w:i w:val="false"/>
          <w:color w:val="000000"/>
          <w:sz w:val="28"/>
        </w:rPr>
        <w:t xml:space="preserve">
      вести занятия по концертмейстерским и аккомпаниаторским специальностям (специализациям); </w:t>
      </w:r>
    </w:p>
    <w:bookmarkEnd w:id="2258"/>
    <w:bookmarkStart w:name="z3313" w:id="2259"/>
    <w:p>
      <w:pPr>
        <w:spacing w:after="0"/>
        <w:ind w:left="0"/>
        <w:jc w:val="both"/>
      </w:pPr>
      <w:r>
        <w:rPr>
          <w:rFonts w:ascii="Times New Roman"/>
          <w:b w:val="false"/>
          <w:i w:val="false"/>
          <w:color w:val="000000"/>
          <w:sz w:val="28"/>
        </w:rPr>
        <w:t>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bookmarkEnd w:id="2259"/>
    <w:bookmarkStart w:name="z3314" w:id="2260"/>
    <w:p>
      <w:pPr>
        <w:spacing w:after="0"/>
        <w:ind w:left="0"/>
        <w:jc w:val="both"/>
      </w:pPr>
      <w:r>
        <w:rPr>
          <w:rFonts w:ascii="Times New Roman"/>
          <w:b w:val="false"/>
          <w:i w:val="false"/>
          <w:color w:val="000000"/>
          <w:sz w:val="28"/>
        </w:rPr>
        <w:t>
      заниматься научно-исследовательской и методической работой;</w:t>
      </w:r>
    </w:p>
    <w:bookmarkEnd w:id="2260"/>
    <w:bookmarkStart w:name="z3315" w:id="2261"/>
    <w:p>
      <w:pPr>
        <w:spacing w:after="0"/>
        <w:ind w:left="0"/>
        <w:jc w:val="both"/>
      </w:pPr>
      <w:r>
        <w:rPr>
          <w:rFonts w:ascii="Times New Roman"/>
          <w:b w:val="false"/>
          <w:i w:val="false"/>
          <w:color w:val="000000"/>
          <w:sz w:val="28"/>
        </w:rPr>
        <w:t>
      участвовать в создании и апробации учебных программ, учебников, методических пособий;</w:t>
      </w:r>
    </w:p>
    <w:bookmarkEnd w:id="2261"/>
    <w:bookmarkStart w:name="z3316" w:id="2262"/>
    <w:p>
      <w:pPr>
        <w:spacing w:after="0"/>
        <w:ind w:left="0"/>
        <w:jc w:val="both"/>
      </w:pPr>
      <w:r>
        <w:rPr>
          <w:rFonts w:ascii="Times New Roman"/>
          <w:b w:val="false"/>
          <w:i w:val="false"/>
          <w:color w:val="000000"/>
          <w:sz w:val="28"/>
        </w:rPr>
        <w:t>
      4) "педагог-мастер":</w:t>
      </w:r>
    </w:p>
    <w:bookmarkEnd w:id="2262"/>
    <w:bookmarkStart w:name="z3317" w:id="226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2263"/>
    <w:bookmarkStart w:name="z3318" w:id="2264"/>
    <w:p>
      <w:pPr>
        <w:spacing w:after="0"/>
        <w:ind w:left="0"/>
        <w:jc w:val="both"/>
      </w:pPr>
      <w:r>
        <w:rPr>
          <w:rFonts w:ascii="Times New Roman"/>
          <w:b w:val="false"/>
          <w:i w:val="false"/>
          <w:color w:val="000000"/>
          <w:sz w:val="28"/>
        </w:rPr>
        <w:t xml:space="preserve">
      вести занятия по концертмейстерским и аккомпаниаторским специальностям (специализациям); </w:t>
      </w:r>
    </w:p>
    <w:bookmarkEnd w:id="2264"/>
    <w:bookmarkStart w:name="z3319" w:id="2265"/>
    <w:p>
      <w:pPr>
        <w:spacing w:after="0"/>
        <w:ind w:left="0"/>
        <w:jc w:val="both"/>
      </w:pPr>
      <w:r>
        <w:rPr>
          <w:rFonts w:ascii="Times New Roman"/>
          <w:b w:val="false"/>
          <w:i w:val="false"/>
          <w:color w:val="000000"/>
          <w:sz w:val="28"/>
        </w:rPr>
        <w:t xml:space="preserve">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w:t>
      </w:r>
    </w:p>
    <w:bookmarkEnd w:id="2265"/>
    <w:bookmarkStart w:name="z3320" w:id="2266"/>
    <w:p>
      <w:pPr>
        <w:spacing w:after="0"/>
        <w:ind w:left="0"/>
        <w:jc w:val="both"/>
      </w:pPr>
      <w:r>
        <w:rPr>
          <w:rFonts w:ascii="Times New Roman"/>
          <w:b w:val="false"/>
          <w:i w:val="false"/>
          <w:color w:val="000000"/>
          <w:sz w:val="28"/>
        </w:rPr>
        <w:t>
      заниматься научно-исследовательской и методической работой;</w:t>
      </w:r>
    </w:p>
    <w:bookmarkEnd w:id="2266"/>
    <w:bookmarkStart w:name="z3321" w:id="2267"/>
    <w:p>
      <w:pPr>
        <w:spacing w:after="0"/>
        <w:ind w:left="0"/>
        <w:jc w:val="both"/>
      </w:pPr>
      <w:r>
        <w:rPr>
          <w:rFonts w:ascii="Times New Roman"/>
          <w:b w:val="false"/>
          <w:i w:val="false"/>
          <w:color w:val="000000"/>
          <w:sz w:val="28"/>
        </w:rPr>
        <w:t>
      участвовать в создании и апробации учебных программ, учебников, методических пособий;</w:t>
      </w:r>
    </w:p>
    <w:bookmarkEnd w:id="2267"/>
    <w:bookmarkStart w:name="z3322" w:id="2268"/>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268"/>
    <w:bookmarkStart w:name="z3323" w:id="2269"/>
    <w:p>
      <w:pPr>
        <w:spacing w:after="0"/>
        <w:ind w:left="0"/>
        <w:jc w:val="left"/>
      </w:pPr>
      <w:r>
        <w:rPr>
          <w:rFonts w:ascii="Times New Roman"/>
          <w:b/>
          <w:i w:val="false"/>
          <w:color w:val="000000"/>
        </w:rPr>
        <w:t xml:space="preserve"> Параграф 8. Концертмейстер</w:t>
      </w:r>
    </w:p>
    <w:bookmarkEnd w:id="2269"/>
    <w:bookmarkStart w:name="z3324" w:id="2270"/>
    <w:p>
      <w:pPr>
        <w:spacing w:after="0"/>
        <w:ind w:left="0"/>
        <w:jc w:val="both"/>
      </w:pPr>
      <w:r>
        <w:rPr>
          <w:rFonts w:ascii="Times New Roman"/>
          <w:b w:val="false"/>
          <w:i w:val="false"/>
          <w:color w:val="000000"/>
          <w:sz w:val="28"/>
        </w:rPr>
        <w:t xml:space="preserve">
      178. Должностные обязанности: </w:t>
      </w:r>
    </w:p>
    <w:bookmarkEnd w:id="2270"/>
    <w:bookmarkStart w:name="z3325" w:id="2271"/>
    <w:p>
      <w:pPr>
        <w:spacing w:after="0"/>
        <w:ind w:left="0"/>
        <w:jc w:val="both"/>
      </w:pPr>
      <w:r>
        <w:rPr>
          <w:rFonts w:ascii="Times New Roman"/>
          <w:b w:val="false"/>
          <w:i w:val="false"/>
          <w:color w:val="000000"/>
          <w:sz w:val="28"/>
        </w:rPr>
        <w:t>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w:t>
      </w:r>
    </w:p>
    <w:bookmarkEnd w:id="2271"/>
    <w:bookmarkStart w:name="z3326" w:id="2272"/>
    <w:p>
      <w:pPr>
        <w:spacing w:after="0"/>
        <w:ind w:left="0"/>
        <w:jc w:val="both"/>
      </w:pPr>
      <w:r>
        <w:rPr>
          <w:rFonts w:ascii="Times New Roman"/>
          <w:b w:val="false"/>
          <w:i w:val="false"/>
          <w:color w:val="000000"/>
          <w:sz w:val="28"/>
        </w:rPr>
        <w:t xml:space="preserve">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w:t>
      </w:r>
    </w:p>
    <w:bookmarkEnd w:id="2272"/>
    <w:bookmarkStart w:name="z3327" w:id="2273"/>
    <w:p>
      <w:pPr>
        <w:spacing w:after="0"/>
        <w:ind w:left="0"/>
        <w:jc w:val="both"/>
      </w:pPr>
      <w:r>
        <w:rPr>
          <w:rFonts w:ascii="Times New Roman"/>
          <w:b w:val="false"/>
          <w:i w:val="false"/>
          <w:color w:val="000000"/>
          <w:sz w:val="28"/>
        </w:rPr>
        <w:t>
      аккомпанирует вокалистам или инструменталистам в индивидуальной и концертной работе;</w:t>
      </w:r>
    </w:p>
    <w:bookmarkEnd w:id="2273"/>
    <w:bookmarkStart w:name="z3328" w:id="2274"/>
    <w:p>
      <w:pPr>
        <w:spacing w:after="0"/>
        <w:ind w:left="0"/>
        <w:jc w:val="both"/>
      </w:pPr>
      <w:r>
        <w:rPr>
          <w:rFonts w:ascii="Times New Roman"/>
          <w:b w:val="false"/>
          <w:i w:val="false"/>
          <w:color w:val="000000"/>
          <w:sz w:val="28"/>
        </w:rPr>
        <w:t>
      подбирает музыку и составляет музыкальный материал экзаменационных уроков;</w:t>
      </w:r>
    </w:p>
    <w:bookmarkEnd w:id="2274"/>
    <w:bookmarkStart w:name="z3329" w:id="2275"/>
    <w:p>
      <w:pPr>
        <w:spacing w:after="0"/>
        <w:ind w:left="0"/>
        <w:jc w:val="both"/>
      </w:pPr>
      <w:r>
        <w:rPr>
          <w:rFonts w:ascii="Times New Roman"/>
          <w:b w:val="false"/>
          <w:i w:val="false"/>
          <w:color w:val="000000"/>
          <w:sz w:val="28"/>
        </w:rPr>
        <w:t xml:space="preserve">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w:t>
      </w:r>
    </w:p>
    <w:bookmarkEnd w:id="2275"/>
    <w:bookmarkStart w:name="z3330" w:id="2276"/>
    <w:p>
      <w:pPr>
        <w:spacing w:after="0"/>
        <w:ind w:left="0"/>
        <w:jc w:val="both"/>
      </w:pPr>
      <w:r>
        <w:rPr>
          <w:rFonts w:ascii="Times New Roman"/>
          <w:b w:val="false"/>
          <w:i w:val="false"/>
          <w:color w:val="000000"/>
          <w:sz w:val="28"/>
        </w:rPr>
        <w:t>
      читает с листа, транспонирует музыкальные произведения, занимается обработкой и аранжировкой музыкального материала, в том числе для постановок;</w:t>
      </w:r>
    </w:p>
    <w:bookmarkEnd w:id="2276"/>
    <w:bookmarkStart w:name="z3331" w:id="2277"/>
    <w:p>
      <w:pPr>
        <w:spacing w:after="0"/>
        <w:ind w:left="0"/>
        <w:jc w:val="both"/>
      </w:pPr>
      <w:r>
        <w:rPr>
          <w:rFonts w:ascii="Times New Roman"/>
          <w:b w:val="false"/>
          <w:i w:val="false"/>
          <w:color w:val="000000"/>
          <w:sz w:val="28"/>
        </w:rPr>
        <w:t xml:space="preserve">
      принимает участие в разработке тематических планов, образовательных программ (общих, специальных, профилирующих дисциплин), учебно-методических пособий; </w:t>
      </w:r>
    </w:p>
    <w:bookmarkEnd w:id="2277"/>
    <w:bookmarkStart w:name="z3332" w:id="2278"/>
    <w:p>
      <w:pPr>
        <w:spacing w:after="0"/>
        <w:ind w:left="0"/>
        <w:jc w:val="both"/>
      </w:pPr>
      <w:r>
        <w:rPr>
          <w:rFonts w:ascii="Times New Roman"/>
          <w:b w:val="false"/>
          <w:i w:val="false"/>
          <w:color w:val="000000"/>
          <w:sz w:val="28"/>
        </w:rPr>
        <w:t>
      обеспечивает охрану жизни и здоровья обучающихся в период образовательного процесса;</w:t>
      </w:r>
    </w:p>
    <w:bookmarkEnd w:id="2278"/>
    <w:bookmarkStart w:name="z3333" w:id="2279"/>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2279"/>
    <w:bookmarkStart w:name="z3334" w:id="2280"/>
    <w:p>
      <w:pPr>
        <w:spacing w:after="0"/>
        <w:ind w:left="0"/>
        <w:jc w:val="both"/>
      </w:pPr>
      <w:r>
        <w:rPr>
          <w:rFonts w:ascii="Times New Roman"/>
          <w:b w:val="false"/>
          <w:i w:val="false"/>
          <w:color w:val="000000"/>
          <w:sz w:val="28"/>
        </w:rPr>
        <w:t xml:space="preserve">
      179. Должен знать: </w:t>
      </w:r>
    </w:p>
    <w:bookmarkEnd w:id="2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по вопросам образования; </w:t>
      </w:r>
    </w:p>
    <w:bookmarkStart w:name="z3336" w:id="2281"/>
    <w:p>
      <w:pPr>
        <w:spacing w:after="0"/>
        <w:ind w:left="0"/>
        <w:jc w:val="both"/>
      </w:pPr>
      <w:r>
        <w:rPr>
          <w:rFonts w:ascii="Times New Roman"/>
          <w:b w:val="false"/>
          <w:i w:val="false"/>
          <w:color w:val="000000"/>
          <w:sz w:val="28"/>
        </w:rPr>
        <w:t xml:space="preserve">
      основы педагогики и возрастной психологии; </w:t>
      </w:r>
    </w:p>
    <w:bookmarkEnd w:id="2281"/>
    <w:bookmarkStart w:name="z3337" w:id="2282"/>
    <w:p>
      <w:pPr>
        <w:spacing w:after="0"/>
        <w:ind w:left="0"/>
        <w:jc w:val="both"/>
      </w:pPr>
      <w:r>
        <w:rPr>
          <w:rFonts w:ascii="Times New Roman"/>
          <w:b w:val="false"/>
          <w:i w:val="false"/>
          <w:color w:val="000000"/>
          <w:sz w:val="28"/>
        </w:rPr>
        <w:t xml:space="preserve">
      методику проведения занятий и репетиций; </w:t>
      </w:r>
    </w:p>
    <w:bookmarkEnd w:id="2282"/>
    <w:bookmarkStart w:name="z3338" w:id="2283"/>
    <w:p>
      <w:pPr>
        <w:spacing w:after="0"/>
        <w:ind w:left="0"/>
        <w:jc w:val="both"/>
      </w:pPr>
      <w:r>
        <w:rPr>
          <w:rFonts w:ascii="Times New Roman"/>
          <w:b w:val="false"/>
          <w:i w:val="false"/>
          <w:color w:val="000000"/>
          <w:sz w:val="28"/>
        </w:rPr>
        <w:t>
      нормы педагогической этики;</w:t>
      </w:r>
    </w:p>
    <w:bookmarkEnd w:id="2283"/>
    <w:bookmarkStart w:name="z3339" w:id="2284"/>
    <w:p>
      <w:pPr>
        <w:spacing w:after="0"/>
        <w:ind w:left="0"/>
        <w:jc w:val="both"/>
      </w:pPr>
      <w:r>
        <w:rPr>
          <w:rFonts w:ascii="Times New Roman"/>
          <w:b w:val="false"/>
          <w:i w:val="false"/>
          <w:color w:val="000000"/>
          <w:sz w:val="28"/>
        </w:rPr>
        <w:t>
      основы импровизации;</w:t>
      </w:r>
    </w:p>
    <w:bookmarkEnd w:id="2284"/>
    <w:bookmarkStart w:name="z3340" w:id="2285"/>
    <w:p>
      <w:pPr>
        <w:spacing w:after="0"/>
        <w:ind w:left="0"/>
        <w:jc w:val="both"/>
      </w:pPr>
      <w:r>
        <w:rPr>
          <w:rFonts w:ascii="Times New Roman"/>
          <w:b w:val="false"/>
          <w:i w:val="false"/>
          <w:color w:val="000000"/>
          <w:sz w:val="28"/>
        </w:rPr>
        <w:t>
      общие и частные методы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w:t>
      </w:r>
    </w:p>
    <w:bookmarkEnd w:id="2285"/>
    <w:bookmarkStart w:name="z3341" w:id="2286"/>
    <w:p>
      <w:pPr>
        <w:spacing w:after="0"/>
        <w:ind w:left="0"/>
        <w:jc w:val="both"/>
      </w:pPr>
      <w:r>
        <w:rPr>
          <w:rFonts w:ascii="Times New Roman"/>
          <w:b w:val="false"/>
          <w:i w:val="false"/>
          <w:color w:val="000000"/>
          <w:sz w:val="28"/>
        </w:rPr>
        <w:t xml:space="preserve">
      основы трудового законодательства, правила безопасности и охраны труда, противопожарной защиты, санитарные правила и нормы. </w:t>
      </w:r>
    </w:p>
    <w:bookmarkEnd w:id="2286"/>
    <w:bookmarkStart w:name="z3342" w:id="2287"/>
    <w:p>
      <w:pPr>
        <w:spacing w:after="0"/>
        <w:ind w:left="0"/>
        <w:jc w:val="both"/>
      </w:pPr>
      <w:r>
        <w:rPr>
          <w:rFonts w:ascii="Times New Roman"/>
          <w:b w:val="false"/>
          <w:i w:val="false"/>
          <w:color w:val="000000"/>
          <w:sz w:val="28"/>
        </w:rPr>
        <w:t xml:space="preserve">
      180. Требования к квалификации: </w:t>
      </w:r>
    </w:p>
    <w:bookmarkEnd w:id="2287"/>
    <w:bookmarkStart w:name="z3343" w:id="2288"/>
    <w:p>
      <w:pPr>
        <w:spacing w:after="0"/>
        <w:ind w:left="0"/>
        <w:jc w:val="both"/>
      </w:pPr>
      <w:r>
        <w:rPr>
          <w:rFonts w:ascii="Times New Roman"/>
          <w:b w:val="false"/>
          <w:i w:val="false"/>
          <w:color w:val="000000"/>
          <w:sz w:val="28"/>
        </w:rPr>
        <w:t>
      высшее или послевузовское педагогическое образование, или иное профессиональное образование по профилю или техническое и профессиональное образование (музыкальное) или документ, подтверждающий педагогическую переподготовку без требования к стажу работы;</w:t>
      </w:r>
    </w:p>
    <w:bookmarkEnd w:id="2288"/>
    <w:bookmarkStart w:name="z3344" w:id="2289"/>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2289"/>
    <w:bookmarkStart w:name="z3345" w:id="2290"/>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6 лет.</w:t>
      </w:r>
    </w:p>
    <w:bookmarkEnd w:id="2290"/>
    <w:bookmarkStart w:name="z3346" w:id="2291"/>
    <w:p>
      <w:pPr>
        <w:spacing w:after="0"/>
        <w:ind w:left="0"/>
        <w:jc w:val="both"/>
      </w:pPr>
      <w:r>
        <w:rPr>
          <w:rFonts w:ascii="Times New Roman"/>
          <w:b w:val="false"/>
          <w:i w:val="false"/>
          <w:color w:val="000000"/>
          <w:sz w:val="28"/>
        </w:rPr>
        <w:t>
      181. Требования к квалификации с определением профессиональных компетенций:</w:t>
      </w:r>
    </w:p>
    <w:bookmarkEnd w:id="2291"/>
    <w:bookmarkStart w:name="z3347" w:id="2292"/>
    <w:p>
      <w:pPr>
        <w:spacing w:after="0"/>
        <w:ind w:left="0"/>
        <w:jc w:val="both"/>
      </w:pPr>
      <w:r>
        <w:rPr>
          <w:rFonts w:ascii="Times New Roman"/>
          <w:b w:val="false"/>
          <w:i w:val="false"/>
          <w:color w:val="000000"/>
          <w:sz w:val="28"/>
        </w:rPr>
        <w:t>
      1) "педагог-модератор":</w:t>
      </w:r>
    </w:p>
    <w:bookmarkEnd w:id="2292"/>
    <w:bookmarkStart w:name="z3348" w:id="2293"/>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293"/>
    <w:bookmarkStart w:name="z3349" w:id="2294"/>
    <w:p>
      <w:pPr>
        <w:spacing w:after="0"/>
        <w:ind w:left="0"/>
        <w:jc w:val="both"/>
      </w:pPr>
      <w:r>
        <w:rPr>
          <w:rFonts w:ascii="Times New Roman"/>
          <w:b w:val="false"/>
          <w:i w:val="false"/>
          <w:color w:val="000000"/>
          <w:sz w:val="28"/>
        </w:rPr>
        <w:t>
      бегло читать с листа, аккомпанировать без подготовки;</w:t>
      </w:r>
    </w:p>
    <w:bookmarkEnd w:id="2294"/>
    <w:bookmarkStart w:name="z3350" w:id="2295"/>
    <w:p>
      <w:pPr>
        <w:spacing w:after="0"/>
        <w:ind w:left="0"/>
        <w:jc w:val="both"/>
      </w:pPr>
      <w:r>
        <w:rPr>
          <w:rFonts w:ascii="Times New Roman"/>
          <w:b w:val="false"/>
          <w:i w:val="false"/>
          <w:color w:val="000000"/>
          <w:sz w:val="28"/>
        </w:rPr>
        <w:t>
      заучивать музыкальные произведения в короткие сроки;</w:t>
      </w:r>
    </w:p>
    <w:bookmarkEnd w:id="2295"/>
    <w:bookmarkStart w:name="z3351" w:id="2296"/>
    <w:p>
      <w:pPr>
        <w:spacing w:after="0"/>
        <w:ind w:left="0"/>
        <w:jc w:val="both"/>
      </w:pPr>
      <w:r>
        <w:rPr>
          <w:rFonts w:ascii="Times New Roman"/>
          <w:b w:val="false"/>
          <w:i w:val="false"/>
          <w:color w:val="000000"/>
          <w:sz w:val="28"/>
        </w:rPr>
        <w:t>
      участвовать в работе методических объединений;</w:t>
      </w:r>
    </w:p>
    <w:bookmarkEnd w:id="2296"/>
    <w:bookmarkStart w:name="z3352" w:id="2297"/>
    <w:p>
      <w:pPr>
        <w:spacing w:after="0"/>
        <w:ind w:left="0"/>
        <w:jc w:val="both"/>
      </w:pPr>
      <w:r>
        <w:rPr>
          <w:rFonts w:ascii="Times New Roman"/>
          <w:b w:val="false"/>
          <w:i w:val="false"/>
          <w:color w:val="000000"/>
          <w:sz w:val="28"/>
        </w:rPr>
        <w:t>
      2) "педагог-эксперт":</w:t>
      </w:r>
    </w:p>
    <w:bookmarkEnd w:id="2297"/>
    <w:bookmarkStart w:name="z3353" w:id="229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298"/>
    <w:bookmarkStart w:name="z3354" w:id="2299"/>
    <w:p>
      <w:pPr>
        <w:spacing w:after="0"/>
        <w:ind w:left="0"/>
        <w:jc w:val="both"/>
      </w:pPr>
      <w:r>
        <w:rPr>
          <w:rFonts w:ascii="Times New Roman"/>
          <w:b w:val="false"/>
          <w:i w:val="false"/>
          <w:color w:val="000000"/>
          <w:sz w:val="28"/>
        </w:rPr>
        <w:t>
      аккомпанировать с листа в транспорте;</w:t>
      </w:r>
    </w:p>
    <w:bookmarkEnd w:id="2299"/>
    <w:bookmarkStart w:name="z3355" w:id="2300"/>
    <w:p>
      <w:pPr>
        <w:spacing w:after="0"/>
        <w:ind w:left="0"/>
        <w:jc w:val="both"/>
      </w:pPr>
      <w:r>
        <w:rPr>
          <w:rFonts w:ascii="Times New Roman"/>
          <w:b w:val="false"/>
          <w:i w:val="false"/>
          <w:color w:val="000000"/>
          <w:sz w:val="28"/>
        </w:rPr>
        <w:t>
      редактировать музыкальные произведения и делать переложения с партитур, аудио/ видео носителей;</w:t>
      </w:r>
    </w:p>
    <w:bookmarkEnd w:id="2300"/>
    <w:bookmarkStart w:name="z3356" w:id="2301"/>
    <w:p>
      <w:pPr>
        <w:spacing w:after="0"/>
        <w:ind w:left="0"/>
        <w:jc w:val="both"/>
      </w:pPr>
      <w:r>
        <w:rPr>
          <w:rFonts w:ascii="Times New Roman"/>
          <w:b w:val="false"/>
          <w:i w:val="false"/>
          <w:color w:val="000000"/>
          <w:sz w:val="28"/>
        </w:rPr>
        <w:t>
      иметь высокий профессионализм в работе и постоянную концертную практику, дипломы лучшего концертмейстера на конкурсах, фестивалях;</w:t>
      </w:r>
    </w:p>
    <w:bookmarkEnd w:id="2301"/>
    <w:bookmarkStart w:name="z3357" w:id="2302"/>
    <w:p>
      <w:pPr>
        <w:spacing w:after="0"/>
        <w:ind w:left="0"/>
        <w:jc w:val="both"/>
      </w:pPr>
      <w:r>
        <w:rPr>
          <w:rFonts w:ascii="Times New Roman"/>
          <w:b w:val="false"/>
          <w:i w:val="false"/>
          <w:color w:val="000000"/>
          <w:sz w:val="28"/>
        </w:rPr>
        <w:t>
      знать профессиональную терминологию, пользоваться навыками импровизационной игры;</w:t>
      </w:r>
    </w:p>
    <w:bookmarkEnd w:id="2302"/>
    <w:bookmarkStart w:name="z3358" w:id="2303"/>
    <w:p>
      <w:pPr>
        <w:spacing w:after="0"/>
        <w:ind w:left="0"/>
        <w:jc w:val="both"/>
      </w:pPr>
      <w:r>
        <w:rPr>
          <w:rFonts w:ascii="Times New Roman"/>
          <w:b w:val="false"/>
          <w:i w:val="false"/>
          <w:color w:val="000000"/>
          <w:sz w:val="28"/>
        </w:rPr>
        <w:t>
      3) "педагог-исследователь":</w:t>
      </w:r>
    </w:p>
    <w:bookmarkEnd w:id="2303"/>
    <w:bookmarkStart w:name="z3359" w:id="2304"/>
    <w:p>
      <w:pPr>
        <w:spacing w:after="0"/>
        <w:ind w:left="0"/>
        <w:jc w:val="both"/>
      </w:pPr>
      <w:r>
        <w:rPr>
          <w:rFonts w:ascii="Times New Roman"/>
          <w:b w:val="false"/>
          <w:i w:val="false"/>
          <w:color w:val="000000"/>
          <w:sz w:val="28"/>
        </w:rPr>
        <w:t>
      должен отвечать общим требованиям, предъявляемым квалификации "педагог-эксперт", а также:</w:t>
      </w:r>
    </w:p>
    <w:bookmarkEnd w:id="2304"/>
    <w:bookmarkStart w:name="z3360" w:id="2305"/>
    <w:p>
      <w:pPr>
        <w:spacing w:after="0"/>
        <w:ind w:left="0"/>
        <w:jc w:val="both"/>
      </w:pPr>
      <w:r>
        <w:rPr>
          <w:rFonts w:ascii="Times New Roman"/>
          <w:b w:val="false"/>
          <w:i w:val="false"/>
          <w:color w:val="000000"/>
          <w:sz w:val="28"/>
        </w:rPr>
        <w:t>
      вести занятия по концертмейстерским и аккомпаниаторским специальностям (специализациям);</w:t>
      </w:r>
    </w:p>
    <w:bookmarkEnd w:id="2305"/>
    <w:bookmarkStart w:name="z3361" w:id="2306"/>
    <w:p>
      <w:pPr>
        <w:spacing w:after="0"/>
        <w:ind w:left="0"/>
        <w:jc w:val="both"/>
      </w:pPr>
      <w:r>
        <w:rPr>
          <w:rFonts w:ascii="Times New Roman"/>
          <w:b w:val="false"/>
          <w:i w:val="false"/>
          <w:color w:val="000000"/>
          <w:sz w:val="28"/>
        </w:rPr>
        <w:t>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bookmarkEnd w:id="2306"/>
    <w:bookmarkStart w:name="z3362" w:id="2307"/>
    <w:p>
      <w:pPr>
        <w:spacing w:after="0"/>
        <w:ind w:left="0"/>
        <w:jc w:val="both"/>
      </w:pPr>
      <w:r>
        <w:rPr>
          <w:rFonts w:ascii="Times New Roman"/>
          <w:b w:val="false"/>
          <w:i w:val="false"/>
          <w:color w:val="000000"/>
          <w:sz w:val="28"/>
        </w:rPr>
        <w:t>
      проводить мастер-классы по специфике работы;</w:t>
      </w:r>
    </w:p>
    <w:bookmarkEnd w:id="2307"/>
    <w:bookmarkStart w:name="z3363" w:id="2308"/>
    <w:p>
      <w:pPr>
        <w:spacing w:after="0"/>
        <w:ind w:left="0"/>
        <w:jc w:val="both"/>
      </w:pPr>
      <w:r>
        <w:rPr>
          <w:rFonts w:ascii="Times New Roman"/>
          <w:b w:val="false"/>
          <w:i w:val="false"/>
          <w:color w:val="000000"/>
          <w:sz w:val="28"/>
        </w:rPr>
        <w:t>
      заниматься методической работой, участвовать в апробации учебных программ, учебников, методических пособий;</w:t>
      </w:r>
    </w:p>
    <w:bookmarkEnd w:id="2308"/>
    <w:bookmarkStart w:name="z3364" w:id="2309"/>
    <w:p>
      <w:pPr>
        <w:spacing w:after="0"/>
        <w:ind w:left="0"/>
        <w:jc w:val="both"/>
      </w:pPr>
      <w:r>
        <w:rPr>
          <w:rFonts w:ascii="Times New Roman"/>
          <w:b w:val="false"/>
          <w:i w:val="false"/>
          <w:color w:val="000000"/>
          <w:sz w:val="28"/>
        </w:rPr>
        <w:t>
      4) "педагог-мастер":</w:t>
      </w:r>
    </w:p>
    <w:bookmarkEnd w:id="2309"/>
    <w:bookmarkStart w:name="z3365" w:id="2310"/>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2310"/>
    <w:bookmarkStart w:name="z3366" w:id="2311"/>
    <w:p>
      <w:pPr>
        <w:spacing w:after="0"/>
        <w:ind w:left="0"/>
        <w:jc w:val="both"/>
      </w:pPr>
      <w:r>
        <w:rPr>
          <w:rFonts w:ascii="Times New Roman"/>
          <w:b w:val="false"/>
          <w:i w:val="false"/>
          <w:color w:val="000000"/>
          <w:sz w:val="28"/>
        </w:rPr>
        <w:t>
      вести занятия по концертмейстерским и аккомпаниаторским специальностям (специализациям);</w:t>
      </w:r>
    </w:p>
    <w:bookmarkEnd w:id="2311"/>
    <w:bookmarkStart w:name="z3367" w:id="2312"/>
    <w:p>
      <w:pPr>
        <w:spacing w:after="0"/>
        <w:ind w:left="0"/>
        <w:jc w:val="both"/>
      </w:pPr>
      <w:r>
        <w:rPr>
          <w:rFonts w:ascii="Times New Roman"/>
          <w:b w:val="false"/>
          <w:i w:val="false"/>
          <w:color w:val="000000"/>
          <w:sz w:val="28"/>
        </w:rPr>
        <w:t>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bookmarkEnd w:id="2312"/>
    <w:bookmarkStart w:name="z3368" w:id="2313"/>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313"/>
    <w:bookmarkStart w:name="z3369" w:id="2314"/>
    <w:p>
      <w:pPr>
        <w:spacing w:after="0"/>
        <w:ind w:left="0"/>
        <w:jc w:val="left"/>
      </w:pPr>
      <w:r>
        <w:rPr>
          <w:rFonts w:ascii="Times New Roman"/>
          <w:b/>
          <w:i w:val="false"/>
          <w:color w:val="000000"/>
        </w:rPr>
        <w:t xml:space="preserve"> Параграф 9. Тренер-преподаватель</w:t>
      </w:r>
    </w:p>
    <w:bookmarkEnd w:id="2314"/>
    <w:bookmarkStart w:name="z3370" w:id="2315"/>
    <w:p>
      <w:pPr>
        <w:spacing w:after="0"/>
        <w:ind w:left="0"/>
        <w:jc w:val="both"/>
      </w:pPr>
      <w:r>
        <w:rPr>
          <w:rFonts w:ascii="Times New Roman"/>
          <w:b w:val="false"/>
          <w:i w:val="false"/>
          <w:color w:val="000000"/>
          <w:sz w:val="28"/>
        </w:rPr>
        <w:t xml:space="preserve">
      182. Должностные обязанности: </w:t>
      </w:r>
    </w:p>
    <w:bookmarkEnd w:id="2315"/>
    <w:bookmarkStart w:name="z3371" w:id="2316"/>
    <w:p>
      <w:pPr>
        <w:spacing w:after="0"/>
        <w:ind w:left="0"/>
        <w:jc w:val="both"/>
      </w:pPr>
      <w:r>
        <w:rPr>
          <w:rFonts w:ascii="Times New Roman"/>
          <w:b w:val="false"/>
          <w:i w:val="false"/>
          <w:color w:val="000000"/>
          <w:sz w:val="28"/>
        </w:rPr>
        <w:t>
      тренер-преподаватель по физической культуре проводит работу по обучению воспитанников в соответствии с программой и методиками физического воспитания;</w:t>
      </w:r>
    </w:p>
    <w:bookmarkEnd w:id="2316"/>
    <w:bookmarkStart w:name="z3372" w:id="2317"/>
    <w:p>
      <w:pPr>
        <w:spacing w:after="0"/>
        <w:ind w:left="0"/>
        <w:jc w:val="both"/>
      </w:pPr>
      <w:r>
        <w:rPr>
          <w:rFonts w:ascii="Times New Roman"/>
          <w:b w:val="false"/>
          <w:i w:val="false"/>
          <w:color w:val="000000"/>
          <w:sz w:val="28"/>
        </w:rPr>
        <w:t>
      определяет задачи и содержание с учетом возраста, подготовленности, индивидуальных и психофизических особенностей детей;</w:t>
      </w:r>
    </w:p>
    <w:bookmarkEnd w:id="2317"/>
    <w:bookmarkStart w:name="z3373" w:id="2318"/>
    <w:p>
      <w:pPr>
        <w:spacing w:after="0"/>
        <w:ind w:left="0"/>
        <w:jc w:val="both"/>
      </w:pPr>
      <w:r>
        <w:rPr>
          <w:rFonts w:ascii="Times New Roman"/>
          <w:b w:val="false"/>
          <w:i w:val="false"/>
          <w:color w:val="000000"/>
          <w:sz w:val="28"/>
        </w:rPr>
        <w:t>
      обучает воспитанников пользоваться навыками и техникой выполнения физических упражнений, формирует их нравственно-волевые качества;</w:t>
      </w:r>
    </w:p>
    <w:bookmarkEnd w:id="2318"/>
    <w:bookmarkStart w:name="z3374" w:id="2319"/>
    <w:p>
      <w:pPr>
        <w:spacing w:after="0"/>
        <w:ind w:left="0"/>
        <w:jc w:val="both"/>
      </w:pPr>
      <w:r>
        <w:rPr>
          <w:rFonts w:ascii="Times New Roman"/>
          <w:b w:val="false"/>
          <w:i w:val="false"/>
          <w:color w:val="000000"/>
          <w:sz w:val="28"/>
        </w:rPr>
        <w:t>
      при проведении занятий по физической культуре и спортивных мероприятий обеспечивает полную безопасность обучающихся воспитанников;</w:t>
      </w:r>
    </w:p>
    <w:bookmarkEnd w:id="2319"/>
    <w:bookmarkStart w:name="z3375" w:id="2320"/>
    <w:p>
      <w:pPr>
        <w:spacing w:after="0"/>
        <w:ind w:left="0"/>
        <w:jc w:val="both"/>
      </w:pPr>
      <w:r>
        <w:rPr>
          <w:rFonts w:ascii="Times New Roman"/>
          <w:b w:val="false"/>
          <w:i w:val="false"/>
          <w:color w:val="000000"/>
          <w:sz w:val="28"/>
        </w:rPr>
        <w:t>
      оказывает первую доврачебную помощь;</w:t>
      </w:r>
    </w:p>
    <w:bookmarkEnd w:id="2320"/>
    <w:bookmarkStart w:name="z3376" w:id="2321"/>
    <w:p>
      <w:pPr>
        <w:spacing w:after="0"/>
        <w:ind w:left="0"/>
        <w:jc w:val="both"/>
      </w:pPr>
      <w:r>
        <w:rPr>
          <w:rFonts w:ascii="Times New Roman"/>
          <w:b w:val="false"/>
          <w:i w:val="false"/>
          <w:color w:val="000000"/>
          <w:sz w:val="28"/>
        </w:rPr>
        <w:t xml:space="preserve">
      постоянно следит за соблюдением санитарно-гигиенических норм; </w:t>
      </w:r>
    </w:p>
    <w:bookmarkEnd w:id="2321"/>
    <w:bookmarkStart w:name="z3377" w:id="2322"/>
    <w:p>
      <w:pPr>
        <w:spacing w:after="0"/>
        <w:ind w:left="0"/>
        <w:jc w:val="both"/>
      </w:pPr>
      <w:r>
        <w:rPr>
          <w:rFonts w:ascii="Times New Roman"/>
          <w:b w:val="false"/>
          <w:i w:val="false"/>
          <w:color w:val="000000"/>
          <w:sz w:val="28"/>
        </w:rPr>
        <w:t>
      совместно с медицинскими работниками контролирует состояние здоровья детей и регулирует их физическую нагрузку;</w:t>
      </w:r>
    </w:p>
    <w:bookmarkEnd w:id="2322"/>
    <w:bookmarkStart w:name="z3378" w:id="2323"/>
    <w:p>
      <w:pPr>
        <w:spacing w:after="0"/>
        <w:ind w:left="0"/>
        <w:jc w:val="both"/>
      </w:pPr>
      <w:r>
        <w:rPr>
          <w:rFonts w:ascii="Times New Roman"/>
          <w:b w:val="false"/>
          <w:i w:val="false"/>
          <w:color w:val="000000"/>
          <w:sz w:val="28"/>
        </w:rPr>
        <w:t>
      отвечает за жизнь и здоровье, безопасность обучающихся;</w:t>
      </w:r>
    </w:p>
    <w:bookmarkEnd w:id="2323"/>
    <w:bookmarkStart w:name="z3379" w:id="2324"/>
    <w:p>
      <w:pPr>
        <w:spacing w:after="0"/>
        <w:ind w:left="0"/>
        <w:jc w:val="both"/>
      </w:pPr>
      <w:r>
        <w:rPr>
          <w:rFonts w:ascii="Times New Roman"/>
          <w:b w:val="false"/>
          <w:i w:val="false"/>
          <w:color w:val="000000"/>
          <w:sz w:val="28"/>
        </w:rPr>
        <w:t xml:space="preserve">
      пропагандирует здоровый образ жизни; </w:t>
      </w:r>
    </w:p>
    <w:bookmarkEnd w:id="2324"/>
    <w:bookmarkStart w:name="z3380" w:id="2325"/>
    <w:p>
      <w:pPr>
        <w:spacing w:after="0"/>
        <w:ind w:left="0"/>
        <w:jc w:val="both"/>
      </w:pPr>
      <w:r>
        <w:rPr>
          <w:rFonts w:ascii="Times New Roman"/>
          <w:b w:val="false"/>
          <w:i w:val="false"/>
          <w:color w:val="000000"/>
          <w:sz w:val="28"/>
        </w:rPr>
        <w:t>
      работает в тесном контакте с воспитателями и родителями воспитанников;</w:t>
      </w:r>
    </w:p>
    <w:bookmarkEnd w:id="2325"/>
    <w:bookmarkStart w:name="z3381" w:id="2326"/>
    <w:p>
      <w:pPr>
        <w:spacing w:after="0"/>
        <w:ind w:left="0"/>
        <w:jc w:val="both"/>
      </w:pPr>
      <w:r>
        <w:rPr>
          <w:rFonts w:ascii="Times New Roman"/>
          <w:b w:val="false"/>
          <w:i w:val="false"/>
          <w:color w:val="000000"/>
          <w:sz w:val="28"/>
        </w:rPr>
        <w:t>
      проводит инструктаж правил безопасности и охраны труда;</w:t>
      </w:r>
    </w:p>
    <w:bookmarkEnd w:id="2326"/>
    <w:bookmarkStart w:name="z3382" w:id="2327"/>
    <w:p>
      <w:pPr>
        <w:spacing w:after="0"/>
        <w:ind w:left="0"/>
        <w:jc w:val="both"/>
      </w:pPr>
      <w:r>
        <w:rPr>
          <w:rFonts w:ascii="Times New Roman"/>
          <w:b w:val="false"/>
          <w:i w:val="false"/>
          <w:color w:val="000000"/>
          <w:sz w:val="28"/>
        </w:rPr>
        <w:t>
      ведет установленную документацию и отчетность.</w:t>
      </w:r>
    </w:p>
    <w:bookmarkEnd w:id="2327"/>
    <w:bookmarkStart w:name="z3383" w:id="2328"/>
    <w:p>
      <w:pPr>
        <w:spacing w:after="0"/>
        <w:ind w:left="0"/>
        <w:jc w:val="both"/>
      </w:pPr>
      <w:r>
        <w:rPr>
          <w:rFonts w:ascii="Times New Roman"/>
          <w:b w:val="false"/>
          <w:i w:val="false"/>
          <w:color w:val="000000"/>
          <w:sz w:val="28"/>
        </w:rPr>
        <w:t xml:space="preserve">
      183. Должен знать: </w:t>
      </w:r>
    </w:p>
    <w:bookmarkEnd w:id="2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физической культуре и спорте</w:t>
      </w:r>
      <w:r>
        <w:rPr>
          <w:rFonts w:ascii="Times New Roman"/>
          <w:b w:val="false"/>
          <w:i w:val="false"/>
          <w:color w:val="000000"/>
          <w:sz w:val="28"/>
        </w:rPr>
        <w:t>", нормативные правовые акты, определяющие направления и перспективы развития, Закон Республики Казахстан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по случаю потери кормильца и по возрасту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и иные нормативные правовые акты, определяющие направления и перспективы развития образования;</w:t>
      </w:r>
    </w:p>
    <w:bookmarkStart w:name="z3385" w:id="2329"/>
    <w:p>
      <w:pPr>
        <w:spacing w:after="0"/>
        <w:ind w:left="0"/>
        <w:jc w:val="both"/>
      </w:pPr>
      <w:r>
        <w:rPr>
          <w:rFonts w:ascii="Times New Roman"/>
          <w:b w:val="false"/>
          <w:i w:val="false"/>
          <w:color w:val="000000"/>
          <w:sz w:val="28"/>
        </w:rPr>
        <w:t>
      основы педагогики и психологии;</w:t>
      </w:r>
    </w:p>
    <w:bookmarkEnd w:id="2329"/>
    <w:bookmarkStart w:name="z3386" w:id="2330"/>
    <w:p>
      <w:pPr>
        <w:spacing w:after="0"/>
        <w:ind w:left="0"/>
        <w:jc w:val="both"/>
      </w:pPr>
      <w:r>
        <w:rPr>
          <w:rFonts w:ascii="Times New Roman"/>
          <w:b w:val="false"/>
          <w:i w:val="false"/>
          <w:color w:val="000000"/>
          <w:sz w:val="28"/>
        </w:rPr>
        <w:t xml:space="preserve">
      государственный общеобязательный стандарт образования, специальную педагогику, психологию, достижения педагогической науки и практики; </w:t>
      </w:r>
    </w:p>
    <w:bookmarkEnd w:id="2330"/>
    <w:bookmarkStart w:name="z3387" w:id="2331"/>
    <w:p>
      <w:pPr>
        <w:spacing w:after="0"/>
        <w:ind w:left="0"/>
        <w:jc w:val="both"/>
      </w:pPr>
      <w:r>
        <w:rPr>
          <w:rFonts w:ascii="Times New Roman"/>
          <w:b w:val="false"/>
          <w:i w:val="false"/>
          <w:color w:val="000000"/>
          <w:sz w:val="28"/>
        </w:rPr>
        <w:t>
      нормы педагогической этики;</w:t>
      </w:r>
    </w:p>
    <w:bookmarkEnd w:id="2331"/>
    <w:bookmarkStart w:name="z3388" w:id="2332"/>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w:t>
      </w:r>
    </w:p>
    <w:bookmarkEnd w:id="2332"/>
    <w:bookmarkStart w:name="z3389" w:id="2333"/>
    <w:p>
      <w:pPr>
        <w:spacing w:after="0"/>
        <w:ind w:left="0"/>
        <w:jc w:val="both"/>
      </w:pPr>
      <w:r>
        <w:rPr>
          <w:rFonts w:ascii="Times New Roman"/>
          <w:b w:val="false"/>
          <w:i w:val="false"/>
          <w:color w:val="000000"/>
          <w:sz w:val="28"/>
        </w:rPr>
        <w:t>
      184. Требования к квалификации:</w:t>
      </w:r>
    </w:p>
    <w:bookmarkEnd w:id="2333"/>
    <w:bookmarkStart w:name="z3390" w:id="2334"/>
    <w:p>
      <w:pPr>
        <w:spacing w:after="0"/>
        <w:ind w:left="0"/>
        <w:jc w:val="both"/>
      </w:pPr>
      <w:r>
        <w:rPr>
          <w:rFonts w:ascii="Times New Roman"/>
          <w:b w:val="false"/>
          <w:i w:val="false"/>
          <w:color w:val="000000"/>
          <w:sz w:val="28"/>
        </w:rPr>
        <w:t>
      высшее и (или) послевузовское педагогическое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требования к стажу работы;</w:t>
      </w:r>
    </w:p>
    <w:bookmarkEnd w:id="2334"/>
    <w:bookmarkStart w:name="z3391" w:id="2335"/>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5 лет, для педагога-мастера – 6 лет.</w:t>
      </w:r>
    </w:p>
    <w:bookmarkEnd w:id="2335"/>
    <w:bookmarkStart w:name="z3392" w:id="2336"/>
    <w:p>
      <w:pPr>
        <w:spacing w:after="0"/>
        <w:ind w:left="0"/>
        <w:jc w:val="both"/>
      </w:pPr>
      <w:r>
        <w:rPr>
          <w:rFonts w:ascii="Times New Roman"/>
          <w:b w:val="false"/>
          <w:i w:val="false"/>
          <w:color w:val="000000"/>
          <w:sz w:val="28"/>
        </w:rPr>
        <w:t>
      185. Требования к квалификации с определением профессиональных компетенций:</w:t>
      </w:r>
    </w:p>
    <w:bookmarkEnd w:id="2336"/>
    <w:bookmarkStart w:name="z3393" w:id="2337"/>
    <w:p>
      <w:pPr>
        <w:spacing w:after="0"/>
        <w:ind w:left="0"/>
        <w:jc w:val="both"/>
      </w:pPr>
      <w:r>
        <w:rPr>
          <w:rFonts w:ascii="Times New Roman"/>
          <w:b w:val="false"/>
          <w:i w:val="false"/>
          <w:color w:val="000000"/>
          <w:sz w:val="28"/>
        </w:rPr>
        <w:t xml:space="preserve">
      1) "педагог": </w:t>
      </w:r>
    </w:p>
    <w:bookmarkEnd w:id="2337"/>
    <w:bookmarkStart w:name="z3394" w:id="2338"/>
    <w:p>
      <w:pPr>
        <w:spacing w:after="0"/>
        <w:ind w:left="0"/>
        <w:jc w:val="both"/>
      </w:pPr>
      <w:r>
        <w:rPr>
          <w:rFonts w:ascii="Times New Roman"/>
          <w:b w:val="false"/>
          <w:i w:val="false"/>
          <w:color w:val="000000"/>
          <w:sz w:val="28"/>
        </w:rPr>
        <w:t>
      должен отвечать общим требованиям, предъявляемым к педагогу;</w:t>
      </w:r>
    </w:p>
    <w:bookmarkEnd w:id="2338"/>
    <w:bookmarkStart w:name="z3395" w:id="2339"/>
    <w:p>
      <w:pPr>
        <w:spacing w:after="0"/>
        <w:ind w:left="0"/>
        <w:jc w:val="both"/>
      </w:pPr>
      <w:r>
        <w:rPr>
          <w:rFonts w:ascii="Times New Roman"/>
          <w:b w:val="false"/>
          <w:i w:val="false"/>
          <w:color w:val="000000"/>
          <w:sz w:val="28"/>
        </w:rPr>
        <w:t>
      знать содержание и структуру типовой учебной программы, типового учебного плана;</w:t>
      </w:r>
    </w:p>
    <w:bookmarkEnd w:id="2339"/>
    <w:bookmarkStart w:name="z3396" w:id="2340"/>
    <w:p>
      <w:pPr>
        <w:spacing w:after="0"/>
        <w:ind w:left="0"/>
        <w:jc w:val="both"/>
      </w:pPr>
      <w:r>
        <w:rPr>
          <w:rFonts w:ascii="Times New Roman"/>
          <w:b w:val="false"/>
          <w:i w:val="false"/>
          <w:color w:val="000000"/>
          <w:sz w:val="28"/>
        </w:rPr>
        <w:t>
      применять формы и методы активного обучения;</w:t>
      </w:r>
    </w:p>
    <w:bookmarkEnd w:id="2340"/>
    <w:bookmarkStart w:name="z3397" w:id="2341"/>
    <w:p>
      <w:pPr>
        <w:spacing w:after="0"/>
        <w:ind w:left="0"/>
        <w:jc w:val="both"/>
      </w:pPr>
      <w:r>
        <w:rPr>
          <w:rFonts w:ascii="Times New Roman"/>
          <w:b w:val="false"/>
          <w:i w:val="false"/>
          <w:color w:val="000000"/>
          <w:sz w:val="28"/>
        </w:rPr>
        <w:t>
      организовывать диагностическую работу с обучающимися с учетом психолого-возрастных особенностей детей, в том числе с особыми образовательными потребностями;</w:t>
      </w:r>
    </w:p>
    <w:bookmarkEnd w:id="2341"/>
    <w:bookmarkStart w:name="z3398" w:id="2342"/>
    <w:p>
      <w:pPr>
        <w:spacing w:after="0"/>
        <w:ind w:left="0"/>
        <w:jc w:val="both"/>
      </w:pPr>
      <w:r>
        <w:rPr>
          <w:rFonts w:ascii="Times New Roman"/>
          <w:b w:val="false"/>
          <w:i w:val="false"/>
          <w:color w:val="000000"/>
          <w:sz w:val="28"/>
        </w:rPr>
        <w:t>
      организовывать мероприятия на уровне организации образования;</w:t>
      </w:r>
    </w:p>
    <w:bookmarkEnd w:id="2342"/>
    <w:bookmarkStart w:name="z3399" w:id="2343"/>
    <w:p>
      <w:pPr>
        <w:spacing w:after="0"/>
        <w:ind w:left="0"/>
        <w:jc w:val="both"/>
      </w:pPr>
      <w:r>
        <w:rPr>
          <w:rFonts w:ascii="Times New Roman"/>
          <w:b w:val="false"/>
          <w:i w:val="false"/>
          <w:color w:val="000000"/>
          <w:sz w:val="28"/>
        </w:rPr>
        <w:t>
      2) "педагог-модератор":</w:t>
      </w:r>
    </w:p>
    <w:bookmarkEnd w:id="2343"/>
    <w:bookmarkStart w:name="z3400" w:id="2344"/>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344"/>
    <w:bookmarkStart w:name="z3401" w:id="2345"/>
    <w:p>
      <w:pPr>
        <w:spacing w:after="0"/>
        <w:ind w:left="0"/>
        <w:jc w:val="both"/>
      </w:pPr>
      <w:r>
        <w:rPr>
          <w:rFonts w:ascii="Times New Roman"/>
          <w:b w:val="false"/>
          <w:i w:val="false"/>
          <w:color w:val="000000"/>
          <w:sz w:val="28"/>
        </w:rPr>
        <w:t>
      применять разработанную методику преподавания предмета;</w:t>
      </w:r>
    </w:p>
    <w:bookmarkEnd w:id="2345"/>
    <w:bookmarkStart w:name="z3402" w:id="2346"/>
    <w:p>
      <w:pPr>
        <w:spacing w:after="0"/>
        <w:ind w:left="0"/>
        <w:jc w:val="both"/>
      </w:pPr>
      <w:r>
        <w:rPr>
          <w:rFonts w:ascii="Times New Roman"/>
          <w:b w:val="false"/>
          <w:i w:val="false"/>
          <w:color w:val="000000"/>
          <w:sz w:val="28"/>
        </w:rPr>
        <w:t>
      применять формы и методы активного обучения;</w:t>
      </w:r>
    </w:p>
    <w:bookmarkEnd w:id="2346"/>
    <w:bookmarkStart w:name="z3403" w:id="2347"/>
    <w:p>
      <w:pPr>
        <w:spacing w:after="0"/>
        <w:ind w:left="0"/>
        <w:jc w:val="both"/>
      </w:pPr>
      <w:r>
        <w:rPr>
          <w:rFonts w:ascii="Times New Roman"/>
          <w:b w:val="false"/>
          <w:i w:val="false"/>
          <w:color w:val="000000"/>
          <w:sz w:val="28"/>
        </w:rPr>
        <w:t>
      организовывать диагностическую работу с обучающимися, в том числе с особыми образовательными потребностями;</w:t>
      </w:r>
    </w:p>
    <w:bookmarkEnd w:id="2347"/>
    <w:bookmarkStart w:name="z3404" w:id="2348"/>
    <w:p>
      <w:pPr>
        <w:spacing w:after="0"/>
        <w:ind w:left="0"/>
        <w:jc w:val="both"/>
      </w:pPr>
      <w:r>
        <w:rPr>
          <w:rFonts w:ascii="Times New Roman"/>
          <w:b w:val="false"/>
          <w:i w:val="false"/>
          <w:color w:val="000000"/>
          <w:sz w:val="28"/>
        </w:rPr>
        <w:t>
       принимать активное участие в работе творческих групп, методического объединения организации образования;</w:t>
      </w:r>
    </w:p>
    <w:bookmarkEnd w:id="2348"/>
    <w:bookmarkStart w:name="z3405" w:id="2349"/>
    <w:p>
      <w:pPr>
        <w:spacing w:after="0"/>
        <w:ind w:left="0"/>
        <w:jc w:val="both"/>
      </w:pPr>
      <w:r>
        <w:rPr>
          <w:rFonts w:ascii="Times New Roman"/>
          <w:b w:val="false"/>
          <w:i w:val="false"/>
          <w:color w:val="000000"/>
          <w:sz w:val="28"/>
        </w:rPr>
        <w:t>
      3) "педагог-эксперт":</w:t>
      </w:r>
    </w:p>
    <w:bookmarkEnd w:id="2349"/>
    <w:bookmarkStart w:name="z3406" w:id="2350"/>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"педагог-модератор", а также:</w:t>
      </w:r>
    </w:p>
    <w:bookmarkEnd w:id="2350"/>
    <w:bookmarkStart w:name="z3407" w:id="2351"/>
    <w:p>
      <w:pPr>
        <w:spacing w:after="0"/>
        <w:ind w:left="0"/>
        <w:jc w:val="both"/>
      </w:pPr>
      <w:r>
        <w:rPr>
          <w:rFonts w:ascii="Times New Roman"/>
          <w:b w:val="false"/>
          <w:i w:val="false"/>
          <w:color w:val="000000"/>
          <w:sz w:val="28"/>
        </w:rPr>
        <w:t>
      самостоятельно разрабатывать методику преподавания предмета;</w:t>
      </w:r>
    </w:p>
    <w:bookmarkEnd w:id="2351"/>
    <w:bookmarkStart w:name="z3408" w:id="2352"/>
    <w:p>
      <w:pPr>
        <w:spacing w:after="0"/>
        <w:ind w:left="0"/>
        <w:jc w:val="both"/>
      </w:pPr>
      <w:r>
        <w:rPr>
          <w:rFonts w:ascii="Times New Roman"/>
          <w:b w:val="false"/>
          <w:i w:val="false"/>
          <w:color w:val="000000"/>
          <w:sz w:val="28"/>
        </w:rPr>
        <w:t>
      руководить творческими семинарами, работой творческих групп на уровне города/района;</w:t>
      </w:r>
    </w:p>
    <w:bookmarkEnd w:id="2352"/>
    <w:bookmarkStart w:name="z3409" w:id="2353"/>
    <w:p>
      <w:pPr>
        <w:spacing w:after="0"/>
        <w:ind w:left="0"/>
        <w:jc w:val="both"/>
      </w:pPr>
      <w:r>
        <w:rPr>
          <w:rFonts w:ascii="Times New Roman"/>
          <w:b w:val="false"/>
          <w:i w:val="false"/>
          <w:color w:val="000000"/>
          <w:sz w:val="28"/>
        </w:rPr>
        <w:t>
      применять в своей работе передовой педагогический опыт;</w:t>
      </w:r>
    </w:p>
    <w:bookmarkEnd w:id="2353"/>
    <w:bookmarkStart w:name="z3410" w:id="2354"/>
    <w:p>
      <w:pPr>
        <w:spacing w:after="0"/>
        <w:ind w:left="0"/>
        <w:jc w:val="both"/>
      </w:pPr>
      <w:r>
        <w:rPr>
          <w:rFonts w:ascii="Times New Roman"/>
          <w:b w:val="false"/>
          <w:i w:val="false"/>
          <w:color w:val="000000"/>
          <w:sz w:val="28"/>
        </w:rPr>
        <w:t>
      активно участвовать в работе по внедрению новых образовательных программ, учебников и учебно-методических пособий;</w:t>
      </w:r>
    </w:p>
    <w:bookmarkEnd w:id="2354"/>
    <w:bookmarkStart w:name="z3411" w:id="2355"/>
    <w:p>
      <w:pPr>
        <w:spacing w:after="0"/>
        <w:ind w:left="0"/>
        <w:jc w:val="both"/>
      </w:pPr>
      <w:r>
        <w:rPr>
          <w:rFonts w:ascii="Times New Roman"/>
          <w:b w:val="false"/>
          <w:i w:val="false"/>
          <w:color w:val="000000"/>
          <w:sz w:val="28"/>
        </w:rPr>
        <w:t>
      4) "педагог-исследователь":</w:t>
      </w:r>
    </w:p>
    <w:bookmarkEnd w:id="2355"/>
    <w:bookmarkStart w:name="z3412" w:id="2356"/>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"педагог-эксперт", а также:</w:t>
      </w:r>
    </w:p>
    <w:bookmarkEnd w:id="2356"/>
    <w:bookmarkStart w:name="z3413" w:id="2357"/>
    <w:p>
      <w:pPr>
        <w:spacing w:after="0"/>
        <w:ind w:left="0"/>
        <w:jc w:val="both"/>
      </w:pPr>
      <w:r>
        <w:rPr>
          <w:rFonts w:ascii="Times New Roman"/>
          <w:b w:val="false"/>
          <w:i w:val="false"/>
          <w:color w:val="000000"/>
          <w:sz w:val="28"/>
        </w:rPr>
        <w:t xml:space="preserve">
      разрабатывать новые учебные программы, педагогические технологии, методы обучения, воспитания и проводить работу по их апробации; </w:t>
      </w:r>
    </w:p>
    <w:bookmarkEnd w:id="2357"/>
    <w:bookmarkStart w:name="z3414" w:id="2358"/>
    <w:p>
      <w:pPr>
        <w:spacing w:after="0"/>
        <w:ind w:left="0"/>
        <w:jc w:val="both"/>
      </w:pPr>
      <w:r>
        <w:rPr>
          <w:rFonts w:ascii="Times New Roman"/>
          <w:b w:val="false"/>
          <w:i w:val="false"/>
          <w:color w:val="000000"/>
          <w:sz w:val="28"/>
        </w:rPr>
        <w:t>
      формировать экспериментальные задания по своему плану;</w:t>
      </w:r>
    </w:p>
    <w:bookmarkEnd w:id="2358"/>
    <w:bookmarkStart w:name="z3415" w:id="2359"/>
    <w:p>
      <w:pPr>
        <w:spacing w:after="0"/>
        <w:ind w:left="0"/>
        <w:jc w:val="both"/>
      </w:pPr>
      <w:r>
        <w:rPr>
          <w:rFonts w:ascii="Times New Roman"/>
          <w:b w:val="false"/>
          <w:i w:val="false"/>
          <w:color w:val="000000"/>
          <w:sz w:val="28"/>
        </w:rPr>
        <w:t>
      иметь авторские разработки по вопросам обучения и воспитания;</w:t>
      </w:r>
    </w:p>
    <w:bookmarkEnd w:id="2359"/>
    <w:bookmarkStart w:name="z3416" w:id="2360"/>
    <w:p>
      <w:pPr>
        <w:spacing w:after="0"/>
        <w:ind w:left="0"/>
        <w:jc w:val="both"/>
      </w:pPr>
      <w:r>
        <w:rPr>
          <w:rFonts w:ascii="Times New Roman"/>
          <w:b w:val="false"/>
          <w:i w:val="false"/>
          <w:color w:val="000000"/>
          <w:sz w:val="28"/>
        </w:rPr>
        <w:t>
      осуществлять наставничество;</w:t>
      </w:r>
    </w:p>
    <w:bookmarkEnd w:id="2360"/>
    <w:bookmarkStart w:name="z3417" w:id="2361"/>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в области образования;</w:t>
      </w:r>
    </w:p>
    <w:bookmarkEnd w:id="2361"/>
    <w:bookmarkStart w:name="z3418" w:id="2362"/>
    <w:p>
      <w:pPr>
        <w:spacing w:after="0"/>
        <w:ind w:left="0"/>
        <w:jc w:val="both"/>
      </w:pPr>
      <w:r>
        <w:rPr>
          <w:rFonts w:ascii="Times New Roman"/>
          <w:b w:val="false"/>
          <w:i w:val="false"/>
          <w:color w:val="000000"/>
          <w:sz w:val="28"/>
        </w:rPr>
        <w:t>
      5) "педагог-мастер":</w:t>
      </w:r>
    </w:p>
    <w:bookmarkEnd w:id="2362"/>
    <w:bookmarkStart w:name="z3419" w:id="2363"/>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2363"/>
    <w:bookmarkStart w:name="z3420" w:id="2364"/>
    <w:p>
      <w:pPr>
        <w:spacing w:after="0"/>
        <w:ind w:left="0"/>
        <w:jc w:val="both"/>
      </w:pPr>
      <w:r>
        <w:rPr>
          <w:rFonts w:ascii="Times New Roman"/>
          <w:b w:val="false"/>
          <w:i w:val="false"/>
          <w:color w:val="000000"/>
          <w:sz w:val="28"/>
        </w:rPr>
        <w:t xml:space="preserve">
      иметь методические материалы, получивших одобрение на областном учебно-методическом совете и РУМС; </w:t>
      </w:r>
    </w:p>
    <w:bookmarkEnd w:id="2364"/>
    <w:bookmarkStart w:name="z3421" w:id="2365"/>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2365"/>
    <w:bookmarkStart w:name="z3422" w:id="2366"/>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2366"/>
    <w:bookmarkStart w:name="z3423" w:id="2367"/>
    <w:p>
      <w:pPr>
        <w:spacing w:after="0"/>
        <w:ind w:left="0"/>
        <w:jc w:val="both"/>
      </w:pPr>
      <w:r>
        <w:rPr>
          <w:rFonts w:ascii="Times New Roman"/>
          <w:b w:val="false"/>
          <w:i w:val="false"/>
          <w:color w:val="000000"/>
          <w:sz w:val="28"/>
        </w:rPr>
        <w:t>
      являться участником республиканских и международных конкурсов.</w:t>
      </w:r>
    </w:p>
    <w:bookmarkEnd w:id="2367"/>
    <w:bookmarkStart w:name="z3424" w:id="2368"/>
    <w:p>
      <w:pPr>
        <w:spacing w:after="0"/>
        <w:ind w:left="0"/>
        <w:jc w:val="left"/>
      </w:pPr>
      <w:r>
        <w:rPr>
          <w:rFonts w:ascii="Times New Roman"/>
          <w:b/>
          <w:i w:val="false"/>
          <w:color w:val="000000"/>
        </w:rPr>
        <w:t xml:space="preserve"> Параграф 10. Старший тренер-преподаватель</w:t>
      </w:r>
    </w:p>
    <w:bookmarkEnd w:id="2368"/>
    <w:bookmarkStart w:name="z3425" w:id="2369"/>
    <w:p>
      <w:pPr>
        <w:spacing w:after="0"/>
        <w:ind w:left="0"/>
        <w:jc w:val="both"/>
      </w:pPr>
      <w:r>
        <w:rPr>
          <w:rFonts w:ascii="Times New Roman"/>
          <w:b w:val="false"/>
          <w:i w:val="false"/>
          <w:color w:val="000000"/>
          <w:sz w:val="28"/>
        </w:rPr>
        <w:t xml:space="preserve">
      186. Должностные обязанности: </w:t>
      </w:r>
    </w:p>
    <w:bookmarkEnd w:id="2369"/>
    <w:bookmarkStart w:name="z3426" w:id="2370"/>
    <w:p>
      <w:pPr>
        <w:spacing w:after="0"/>
        <w:ind w:left="0"/>
        <w:jc w:val="both"/>
      </w:pPr>
      <w:r>
        <w:rPr>
          <w:rFonts w:ascii="Times New Roman"/>
          <w:b w:val="false"/>
          <w:i w:val="false"/>
          <w:color w:val="000000"/>
          <w:sz w:val="28"/>
        </w:rPr>
        <w:t>
      организует спортивные и физкультурные кружки обучающихся;</w:t>
      </w:r>
    </w:p>
    <w:bookmarkEnd w:id="2370"/>
    <w:bookmarkStart w:name="z3427" w:id="2371"/>
    <w:p>
      <w:pPr>
        <w:spacing w:after="0"/>
        <w:ind w:left="0"/>
        <w:jc w:val="both"/>
      </w:pPr>
      <w:r>
        <w:rPr>
          <w:rFonts w:ascii="Times New Roman"/>
          <w:b w:val="false"/>
          <w:i w:val="false"/>
          <w:color w:val="000000"/>
          <w:sz w:val="28"/>
        </w:rPr>
        <w:t>
      совместно с заместителем по физической воспитательной работе, разрабатывает план работы спортивных мероприятий на учебный год и обеспечивает его выполнение;</w:t>
      </w:r>
    </w:p>
    <w:bookmarkEnd w:id="2371"/>
    <w:bookmarkStart w:name="z3428" w:id="2372"/>
    <w:p>
      <w:pPr>
        <w:spacing w:after="0"/>
        <w:ind w:left="0"/>
        <w:jc w:val="both"/>
      </w:pPr>
      <w:r>
        <w:rPr>
          <w:rFonts w:ascii="Times New Roman"/>
          <w:b w:val="false"/>
          <w:i w:val="false"/>
          <w:color w:val="000000"/>
          <w:sz w:val="28"/>
        </w:rPr>
        <w:t>
      руководит рабочими кружками тренеров-преподавателей по разным видам спорта, обеспечивает организацию и проведение учебно-тренировочного процесса;</w:t>
      </w:r>
    </w:p>
    <w:bookmarkEnd w:id="2372"/>
    <w:bookmarkStart w:name="z3429" w:id="2373"/>
    <w:p>
      <w:pPr>
        <w:spacing w:after="0"/>
        <w:ind w:left="0"/>
        <w:jc w:val="both"/>
      </w:pPr>
      <w:r>
        <w:rPr>
          <w:rFonts w:ascii="Times New Roman"/>
          <w:b w:val="false"/>
          <w:i w:val="false"/>
          <w:color w:val="000000"/>
          <w:sz w:val="28"/>
        </w:rPr>
        <w:t>
      обеспечивает повышение теоретической, физической, моральной, технической и спортивной подготовки обучающихся и воспитанников, выполнение обучающимися и воспитанниками запланированных тренировочных нагрузок и спортивных результатов;</w:t>
      </w:r>
    </w:p>
    <w:bookmarkEnd w:id="2373"/>
    <w:bookmarkStart w:name="z3430" w:id="2374"/>
    <w:p>
      <w:pPr>
        <w:spacing w:after="0"/>
        <w:ind w:left="0"/>
        <w:jc w:val="both"/>
      </w:pPr>
      <w:r>
        <w:rPr>
          <w:rFonts w:ascii="Times New Roman"/>
          <w:b w:val="false"/>
          <w:i w:val="false"/>
          <w:color w:val="000000"/>
          <w:sz w:val="28"/>
        </w:rPr>
        <w:t>
      обеспечивает безопасное проведение учебно-тренировочного процесса и спортивных мероприятий;</w:t>
      </w:r>
    </w:p>
    <w:bookmarkEnd w:id="2374"/>
    <w:bookmarkStart w:name="z3431" w:id="2375"/>
    <w:p>
      <w:pPr>
        <w:spacing w:after="0"/>
        <w:ind w:left="0"/>
        <w:jc w:val="both"/>
      </w:pPr>
      <w:r>
        <w:rPr>
          <w:rFonts w:ascii="Times New Roman"/>
          <w:b w:val="false"/>
          <w:i w:val="false"/>
          <w:color w:val="000000"/>
          <w:sz w:val="28"/>
        </w:rPr>
        <w:t>
      ведет воспитательную работу;</w:t>
      </w:r>
    </w:p>
    <w:bookmarkEnd w:id="2375"/>
    <w:bookmarkStart w:name="z3432" w:id="2376"/>
    <w:p>
      <w:pPr>
        <w:spacing w:after="0"/>
        <w:ind w:left="0"/>
        <w:jc w:val="both"/>
      </w:pPr>
      <w:r>
        <w:rPr>
          <w:rFonts w:ascii="Times New Roman"/>
          <w:b w:val="false"/>
          <w:i w:val="false"/>
          <w:color w:val="000000"/>
          <w:sz w:val="28"/>
        </w:rPr>
        <w:t>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врачебно-педагогических наблюдений;</w:t>
      </w:r>
    </w:p>
    <w:bookmarkEnd w:id="2376"/>
    <w:bookmarkStart w:name="z3433" w:id="2377"/>
    <w:p>
      <w:pPr>
        <w:spacing w:after="0"/>
        <w:ind w:left="0"/>
        <w:jc w:val="both"/>
      </w:pPr>
      <w:r>
        <w:rPr>
          <w:rFonts w:ascii="Times New Roman"/>
          <w:b w:val="false"/>
          <w:i w:val="false"/>
          <w:color w:val="000000"/>
          <w:sz w:val="28"/>
        </w:rPr>
        <w:t>
      принимает контрольные нормативы по общей и специальной физической подготовке обучающихся и воспитанников;</w:t>
      </w:r>
    </w:p>
    <w:bookmarkEnd w:id="2377"/>
    <w:bookmarkStart w:name="z3434" w:id="2378"/>
    <w:p>
      <w:pPr>
        <w:spacing w:after="0"/>
        <w:ind w:left="0"/>
        <w:jc w:val="both"/>
      </w:pPr>
      <w:r>
        <w:rPr>
          <w:rFonts w:ascii="Times New Roman"/>
          <w:b w:val="false"/>
          <w:i w:val="false"/>
          <w:color w:val="000000"/>
          <w:sz w:val="28"/>
        </w:rPr>
        <w:t xml:space="preserve">
      организует участие обучающихся и воспитанников в соревнованиях, осуществляет подбор обучающихся и воспитанников для спортивного совершенствования; </w:t>
      </w:r>
    </w:p>
    <w:bookmarkEnd w:id="2378"/>
    <w:bookmarkStart w:name="z3435" w:id="2379"/>
    <w:p>
      <w:pPr>
        <w:spacing w:after="0"/>
        <w:ind w:left="0"/>
        <w:jc w:val="both"/>
      </w:pPr>
      <w:r>
        <w:rPr>
          <w:rFonts w:ascii="Times New Roman"/>
          <w:b w:val="false"/>
          <w:i w:val="false"/>
          <w:color w:val="000000"/>
          <w:sz w:val="28"/>
        </w:rPr>
        <w:t>
      анализирует выполнение утвержденных планов подготовки, итоги выступлений, обучающихся и воспитанников подразделения, вносит коррективы в подготовку обучающихся и воспитанников с учетом полученных данных;</w:t>
      </w:r>
    </w:p>
    <w:bookmarkEnd w:id="2379"/>
    <w:bookmarkStart w:name="z3436" w:id="2380"/>
    <w:p>
      <w:pPr>
        <w:spacing w:after="0"/>
        <w:ind w:left="0"/>
        <w:jc w:val="both"/>
      </w:pPr>
      <w:r>
        <w:rPr>
          <w:rFonts w:ascii="Times New Roman"/>
          <w:b w:val="false"/>
          <w:i w:val="false"/>
          <w:color w:val="000000"/>
          <w:sz w:val="28"/>
        </w:rPr>
        <w:t>
      проводит тренерские совещания в подразделениях по видам спорта;</w:t>
      </w:r>
    </w:p>
    <w:bookmarkEnd w:id="2380"/>
    <w:bookmarkStart w:name="z3437" w:id="2381"/>
    <w:p>
      <w:pPr>
        <w:spacing w:after="0"/>
        <w:ind w:left="0"/>
        <w:jc w:val="both"/>
      </w:pPr>
      <w:r>
        <w:rPr>
          <w:rFonts w:ascii="Times New Roman"/>
          <w:b w:val="false"/>
          <w:i w:val="false"/>
          <w:color w:val="000000"/>
          <w:sz w:val="28"/>
        </w:rPr>
        <w:t xml:space="preserve">
      систематически повышает квалификацию, участвует в методических чтениях, конференциях, семинарах; </w:t>
      </w:r>
    </w:p>
    <w:bookmarkEnd w:id="2381"/>
    <w:bookmarkStart w:name="z3438" w:id="2382"/>
    <w:p>
      <w:pPr>
        <w:spacing w:after="0"/>
        <w:ind w:left="0"/>
        <w:jc w:val="both"/>
      </w:pPr>
      <w:r>
        <w:rPr>
          <w:rFonts w:ascii="Times New Roman"/>
          <w:b w:val="false"/>
          <w:i w:val="false"/>
          <w:color w:val="000000"/>
          <w:sz w:val="28"/>
        </w:rPr>
        <w:t xml:space="preserve">
      вносит в установленном порядке предложения о поощрении обучающихся и воспитанников, тренеров-преподавателей; </w:t>
      </w:r>
    </w:p>
    <w:bookmarkEnd w:id="2382"/>
    <w:bookmarkStart w:name="z3439" w:id="2383"/>
    <w:p>
      <w:pPr>
        <w:spacing w:after="0"/>
        <w:ind w:left="0"/>
        <w:jc w:val="both"/>
      </w:pPr>
      <w:r>
        <w:rPr>
          <w:rFonts w:ascii="Times New Roman"/>
          <w:b w:val="false"/>
          <w:i w:val="false"/>
          <w:color w:val="000000"/>
          <w:sz w:val="28"/>
        </w:rPr>
        <w:t>
      взаимодействует с организациями, участвующими в подготовке обучающихся и воспитанников.</w:t>
      </w:r>
    </w:p>
    <w:bookmarkEnd w:id="2383"/>
    <w:bookmarkStart w:name="z3440" w:id="2384"/>
    <w:p>
      <w:pPr>
        <w:spacing w:after="0"/>
        <w:ind w:left="0"/>
        <w:jc w:val="both"/>
      </w:pPr>
      <w:r>
        <w:rPr>
          <w:rFonts w:ascii="Times New Roman"/>
          <w:b w:val="false"/>
          <w:i w:val="false"/>
          <w:color w:val="000000"/>
          <w:sz w:val="28"/>
        </w:rPr>
        <w:t xml:space="preserve">
      187. Должен знать: </w:t>
      </w:r>
    </w:p>
    <w:bookmarkEnd w:id="2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физической культуре и спорте</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по случаю потери кормильца и по возрасту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и иные нормативные правовые акты, определяющие направления и перспективы развития образования;</w:t>
      </w:r>
    </w:p>
    <w:bookmarkStart w:name="z3442" w:id="2385"/>
    <w:p>
      <w:pPr>
        <w:spacing w:after="0"/>
        <w:ind w:left="0"/>
        <w:jc w:val="both"/>
      </w:pPr>
      <w:r>
        <w:rPr>
          <w:rFonts w:ascii="Times New Roman"/>
          <w:b w:val="false"/>
          <w:i w:val="false"/>
          <w:color w:val="000000"/>
          <w:sz w:val="28"/>
        </w:rPr>
        <w:t>
      основы педагогики и психологии;</w:t>
      </w:r>
    </w:p>
    <w:bookmarkEnd w:id="2385"/>
    <w:bookmarkStart w:name="z3443" w:id="2386"/>
    <w:p>
      <w:pPr>
        <w:spacing w:after="0"/>
        <w:ind w:left="0"/>
        <w:jc w:val="both"/>
      </w:pPr>
      <w:r>
        <w:rPr>
          <w:rFonts w:ascii="Times New Roman"/>
          <w:b w:val="false"/>
          <w:i w:val="false"/>
          <w:color w:val="000000"/>
          <w:sz w:val="28"/>
        </w:rPr>
        <w:t>
      государственный общеобязательный стандарт образования; специальную педагогику, психологию;</w:t>
      </w:r>
    </w:p>
    <w:bookmarkEnd w:id="2386"/>
    <w:bookmarkStart w:name="z3444" w:id="2387"/>
    <w:p>
      <w:pPr>
        <w:spacing w:after="0"/>
        <w:ind w:left="0"/>
        <w:jc w:val="both"/>
      </w:pPr>
      <w:r>
        <w:rPr>
          <w:rFonts w:ascii="Times New Roman"/>
          <w:b w:val="false"/>
          <w:i w:val="false"/>
          <w:color w:val="000000"/>
          <w:sz w:val="28"/>
        </w:rPr>
        <w:t>
      адаптивную физкультуру;</w:t>
      </w:r>
    </w:p>
    <w:bookmarkEnd w:id="2387"/>
    <w:bookmarkStart w:name="z3445" w:id="2388"/>
    <w:p>
      <w:pPr>
        <w:spacing w:after="0"/>
        <w:ind w:left="0"/>
        <w:jc w:val="both"/>
      </w:pPr>
      <w:r>
        <w:rPr>
          <w:rFonts w:ascii="Times New Roman"/>
          <w:b w:val="false"/>
          <w:i w:val="false"/>
          <w:color w:val="000000"/>
          <w:sz w:val="28"/>
        </w:rPr>
        <w:t>
      достижения педагогической науки и практики;</w:t>
      </w:r>
    </w:p>
    <w:bookmarkEnd w:id="2388"/>
    <w:bookmarkStart w:name="z3446" w:id="2389"/>
    <w:p>
      <w:pPr>
        <w:spacing w:after="0"/>
        <w:ind w:left="0"/>
        <w:jc w:val="both"/>
      </w:pPr>
      <w:r>
        <w:rPr>
          <w:rFonts w:ascii="Times New Roman"/>
          <w:b w:val="false"/>
          <w:i w:val="false"/>
          <w:color w:val="000000"/>
          <w:sz w:val="28"/>
        </w:rPr>
        <w:t>
      нормы педагогической этики;</w:t>
      </w:r>
    </w:p>
    <w:bookmarkEnd w:id="2389"/>
    <w:bookmarkStart w:name="z3447" w:id="2390"/>
    <w:p>
      <w:pPr>
        <w:spacing w:after="0"/>
        <w:ind w:left="0"/>
        <w:jc w:val="both"/>
      </w:pPr>
      <w:r>
        <w:rPr>
          <w:rFonts w:ascii="Times New Roman"/>
          <w:b w:val="false"/>
          <w:i w:val="false"/>
          <w:color w:val="000000"/>
          <w:sz w:val="28"/>
        </w:rPr>
        <w:t xml:space="preserve">
      основы трудового законодательства, правила безопасности и охраны труда, противопожарной защиты. </w:t>
      </w:r>
    </w:p>
    <w:bookmarkEnd w:id="2390"/>
    <w:bookmarkStart w:name="z3448" w:id="2391"/>
    <w:p>
      <w:pPr>
        <w:spacing w:after="0"/>
        <w:ind w:left="0"/>
        <w:jc w:val="both"/>
      </w:pPr>
      <w:r>
        <w:rPr>
          <w:rFonts w:ascii="Times New Roman"/>
          <w:b w:val="false"/>
          <w:i w:val="false"/>
          <w:color w:val="000000"/>
          <w:sz w:val="28"/>
        </w:rPr>
        <w:t xml:space="preserve">
      188. Требования к квалификации: </w:t>
      </w:r>
    </w:p>
    <w:bookmarkEnd w:id="2391"/>
    <w:bookmarkStart w:name="z3449" w:id="2392"/>
    <w:p>
      <w:pPr>
        <w:spacing w:after="0"/>
        <w:ind w:left="0"/>
        <w:jc w:val="both"/>
      </w:pPr>
      <w:r>
        <w:rPr>
          <w:rFonts w:ascii="Times New Roman"/>
          <w:b w:val="false"/>
          <w:i w:val="false"/>
          <w:color w:val="000000"/>
          <w:sz w:val="28"/>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bookmarkEnd w:id="2392"/>
    <w:bookmarkStart w:name="z3450" w:id="2393"/>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не менее 3 лет, для педагога-эксперта – не менее 4 лет – желательно наличие ученой степени кандидата наук по профилю, для педагога-исследователя не менее 5 лет - ученая степень кандидата наук по профилю или ученая степень доктора наук (при наличии).</w:t>
      </w:r>
    </w:p>
    <w:bookmarkEnd w:id="2393"/>
    <w:bookmarkStart w:name="z3451" w:id="2394"/>
    <w:p>
      <w:pPr>
        <w:spacing w:after="0"/>
        <w:ind w:left="0"/>
        <w:jc w:val="both"/>
      </w:pPr>
      <w:r>
        <w:rPr>
          <w:rFonts w:ascii="Times New Roman"/>
          <w:b w:val="false"/>
          <w:i w:val="false"/>
          <w:color w:val="000000"/>
          <w:sz w:val="28"/>
        </w:rPr>
        <w:t>
      189. Требования к квалификации с определением профессиональных компетенций:</w:t>
      </w:r>
    </w:p>
    <w:bookmarkEnd w:id="2394"/>
    <w:bookmarkStart w:name="z3452" w:id="2395"/>
    <w:p>
      <w:pPr>
        <w:spacing w:after="0"/>
        <w:ind w:left="0"/>
        <w:jc w:val="both"/>
      </w:pPr>
      <w:r>
        <w:rPr>
          <w:rFonts w:ascii="Times New Roman"/>
          <w:b w:val="false"/>
          <w:i w:val="false"/>
          <w:color w:val="000000"/>
          <w:sz w:val="28"/>
        </w:rPr>
        <w:t>
      1) "педагог-модератор":</w:t>
      </w:r>
    </w:p>
    <w:bookmarkEnd w:id="2395"/>
    <w:bookmarkStart w:name="z3453" w:id="2396"/>
    <w:p>
      <w:pPr>
        <w:spacing w:after="0"/>
        <w:ind w:left="0"/>
        <w:jc w:val="both"/>
      </w:pPr>
      <w:r>
        <w:rPr>
          <w:rFonts w:ascii="Times New Roman"/>
          <w:b w:val="false"/>
          <w:i w:val="false"/>
          <w:color w:val="000000"/>
          <w:sz w:val="28"/>
        </w:rPr>
        <w:t>
      отвечает общим требованиям, соответствующие к квалификации "педагог", а также:</w:t>
      </w:r>
    </w:p>
    <w:bookmarkEnd w:id="2396"/>
    <w:bookmarkStart w:name="z3454" w:id="2397"/>
    <w:p>
      <w:pPr>
        <w:spacing w:after="0"/>
        <w:ind w:left="0"/>
        <w:jc w:val="both"/>
      </w:pPr>
      <w:r>
        <w:rPr>
          <w:rFonts w:ascii="Times New Roman"/>
          <w:b w:val="false"/>
          <w:i w:val="false"/>
          <w:color w:val="000000"/>
          <w:sz w:val="28"/>
        </w:rPr>
        <w:t>
      должен самостоятельно разрабатывать методику преподавания предмета;</w:t>
      </w:r>
    </w:p>
    <w:bookmarkEnd w:id="2397"/>
    <w:bookmarkStart w:name="z3455" w:id="2398"/>
    <w:p>
      <w:pPr>
        <w:spacing w:after="0"/>
        <w:ind w:left="0"/>
        <w:jc w:val="both"/>
      </w:pPr>
      <w:r>
        <w:rPr>
          <w:rFonts w:ascii="Times New Roman"/>
          <w:b w:val="false"/>
          <w:i w:val="false"/>
          <w:color w:val="000000"/>
          <w:sz w:val="28"/>
        </w:rPr>
        <w:t>
      применять формы и методы активного обучения;</w:t>
      </w:r>
    </w:p>
    <w:bookmarkEnd w:id="2398"/>
    <w:bookmarkStart w:name="z3456" w:id="2399"/>
    <w:p>
      <w:pPr>
        <w:spacing w:after="0"/>
        <w:ind w:left="0"/>
        <w:jc w:val="both"/>
      </w:pPr>
      <w:r>
        <w:rPr>
          <w:rFonts w:ascii="Times New Roman"/>
          <w:b w:val="false"/>
          <w:i w:val="false"/>
          <w:color w:val="000000"/>
          <w:sz w:val="28"/>
        </w:rPr>
        <w:t>
      организовывать диагностическую работу с обучающимися и воспитанниками;</w:t>
      </w:r>
    </w:p>
    <w:bookmarkEnd w:id="2399"/>
    <w:bookmarkStart w:name="z3457" w:id="2400"/>
    <w:p>
      <w:pPr>
        <w:spacing w:after="0"/>
        <w:ind w:left="0"/>
        <w:jc w:val="both"/>
      </w:pPr>
      <w:r>
        <w:rPr>
          <w:rFonts w:ascii="Times New Roman"/>
          <w:b w:val="false"/>
          <w:i w:val="false"/>
          <w:color w:val="000000"/>
          <w:sz w:val="28"/>
        </w:rPr>
        <w:t>
      обеспечивать устойчивые положительные результаты в учебно-воспитательном процессе;</w:t>
      </w:r>
    </w:p>
    <w:bookmarkEnd w:id="2400"/>
    <w:bookmarkStart w:name="z3458" w:id="2401"/>
    <w:p>
      <w:pPr>
        <w:spacing w:after="0"/>
        <w:ind w:left="0"/>
        <w:jc w:val="both"/>
      </w:pPr>
      <w:r>
        <w:rPr>
          <w:rFonts w:ascii="Times New Roman"/>
          <w:b w:val="false"/>
          <w:i w:val="false"/>
          <w:color w:val="000000"/>
          <w:sz w:val="28"/>
        </w:rPr>
        <w:t>
      принимать активное участие в работе творческих групп, методических объединений школы;</w:t>
      </w:r>
    </w:p>
    <w:bookmarkEnd w:id="2401"/>
    <w:bookmarkStart w:name="z3459" w:id="2402"/>
    <w:p>
      <w:pPr>
        <w:spacing w:after="0"/>
        <w:ind w:left="0"/>
        <w:jc w:val="both"/>
      </w:pPr>
      <w:r>
        <w:rPr>
          <w:rFonts w:ascii="Times New Roman"/>
          <w:b w:val="false"/>
          <w:i w:val="false"/>
          <w:color w:val="000000"/>
          <w:sz w:val="28"/>
        </w:rPr>
        <w:t>
      2) "педагог-эксперт:</w:t>
      </w:r>
    </w:p>
    <w:bookmarkEnd w:id="2402"/>
    <w:bookmarkStart w:name="z3460" w:id="2403"/>
    <w:p>
      <w:pPr>
        <w:spacing w:after="0"/>
        <w:ind w:left="0"/>
        <w:jc w:val="both"/>
      </w:pPr>
      <w:r>
        <w:rPr>
          <w:rFonts w:ascii="Times New Roman"/>
          <w:b w:val="false"/>
          <w:i w:val="false"/>
          <w:color w:val="000000"/>
          <w:sz w:val="28"/>
        </w:rPr>
        <w:t>
      отвечает общим требованиям, соответствующие к квалификации "педагог-модератор", а также:</w:t>
      </w:r>
    </w:p>
    <w:bookmarkEnd w:id="2403"/>
    <w:bookmarkStart w:name="z3461" w:id="2404"/>
    <w:p>
      <w:pPr>
        <w:spacing w:after="0"/>
        <w:ind w:left="0"/>
        <w:jc w:val="both"/>
      </w:pPr>
      <w:r>
        <w:rPr>
          <w:rFonts w:ascii="Times New Roman"/>
          <w:b w:val="false"/>
          <w:i w:val="false"/>
          <w:color w:val="000000"/>
          <w:sz w:val="28"/>
        </w:rPr>
        <w:t>
      должен самостоятельно разрабатывать методику преподавания предмета;</w:t>
      </w:r>
    </w:p>
    <w:bookmarkEnd w:id="2404"/>
    <w:bookmarkStart w:name="z3462" w:id="2405"/>
    <w:p>
      <w:pPr>
        <w:spacing w:after="0"/>
        <w:ind w:left="0"/>
        <w:jc w:val="both"/>
      </w:pPr>
      <w:r>
        <w:rPr>
          <w:rFonts w:ascii="Times New Roman"/>
          <w:b w:val="false"/>
          <w:i w:val="false"/>
          <w:color w:val="000000"/>
          <w:sz w:val="28"/>
        </w:rPr>
        <w:t>
      руководить творческими семинарами, работой творческих групп;</w:t>
      </w:r>
    </w:p>
    <w:bookmarkEnd w:id="2405"/>
    <w:bookmarkStart w:name="z3463" w:id="2406"/>
    <w:p>
      <w:pPr>
        <w:spacing w:after="0"/>
        <w:ind w:left="0"/>
        <w:jc w:val="both"/>
      </w:pPr>
      <w:r>
        <w:rPr>
          <w:rFonts w:ascii="Times New Roman"/>
          <w:b w:val="false"/>
          <w:i w:val="false"/>
          <w:color w:val="000000"/>
          <w:sz w:val="28"/>
        </w:rPr>
        <w:t>
      применять в своей работе передовой педагогический опыт;</w:t>
      </w:r>
    </w:p>
    <w:bookmarkEnd w:id="2406"/>
    <w:bookmarkStart w:name="z3464" w:id="2407"/>
    <w:p>
      <w:pPr>
        <w:spacing w:after="0"/>
        <w:ind w:left="0"/>
        <w:jc w:val="both"/>
      </w:pPr>
      <w:r>
        <w:rPr>
          <w:rFonts w:ascii="Times New Roman"/>
          <w:b w:val="false"/>
          <w:i w:val="false"/>
          <w:color w:val="000000"/>
          <w:sz w:val="28"/>
        </w:rPr>
        <w:t>
      активно участвовать в работе по внедрению новых образовательных программ, учебников и учебно-методических пособий;</w:t>
      </w:r>
    </w:p>
    <w:bookmarkEnd w:id="2407"/>
    <w:bookmarkStart w:name="z3465" w:id="2408"/>
    <w:p>
      <w:pPr>
        <w:spacing w:after="0"/>
        <w:ind w:left="0"/>
        <w:jc w:val="both"/>
      </w:pPr>
      <w:r>
        <w:rPr>
          <w:rFonts w:ascii="Times New Roman"/>
          <w:b w:val="false"/>
          <w:i w:val="false"/>
          <w:color w:val="000000"/>
          <w:sz w:val="28"/>
        </w:rPr>
        <w:t>
      3) "педагог-исследователь":</w:t>
      </w:r>
    </w:p>
    <w:bookmarkEnd w:id="2408"/>
    <w:bookmarkStart w:name="z3466" w:id="2409"/>
    <w:p>
      <w:pPr>
        <w:spacing w:after="0"/>
        <w:ind w:left="0"/>
        <w:jc w:val="both"/>
      </w:pPr>
      <w:r>
        <w:rPr>
          <w:rFonts w:ascii="Times New Roman"/>
          <w:b w:val="false"/>
          <w:i w:val="false"/>
          <w:color w:val="000000"/>
          <w:sz w:val="28"/>
        </w:rPr>
        <w:t>
      отвечает общим требованиям, соответствующие к квалификации "педагог-эксперт", а также:</w:t>
      </w:r>
    </w:p>
    <w:bookmarkEnd w:id="2409"/>
    <w:bookmarkStart w:name="z3467" w:id="2410"/>
    <w:p>
      <w:pPr>
        <w:spacing w:after="0"/>
        <w:ind w:left="0"/>
        <w:jc w:val="both"/>
      </w:pPr>
      <w:r>
        <w:rPr>
          <w:rFonts w:ascii="Times New Roman"/>
          <w:b w:val="false"/>
          <w:i w:val="false"/>
          <w:color w:val="000000"/>
          <w:sz w:val="28"/>
        </w:rPr>
        <w:t>
      должен разрабатывать новые учебные программы, педагогические технологии, методы обучения, воспитания и проводить работу по их апробации;</w:t>
      </w:r>
    </w:p>
    <w:bookmarkEnd w:id="2410"/>
    <w:bookmarkStart w:name="z3468" w:id="2411"/>
    <w:p>
      <w:pPr>
        <w:spacing w:after="0"/>
        <w:ind w:left="0"/>
        <w:jc w:val="both"/>
      </w:pPr>
      <w:r>
        <w:rPr>
          <w:rFonts w:ascii="Times New Roman"/>
          <w:b w:val="false"/>
          <w:i w:val="false"/>
          <w:color w:val="000000"/>
          <w:sz w:val="28"/>
        </w:rPr>
        <w:t>
      формировать экспериментальные задания по своему плану;</w:t>
      </w:r>
    </w:p>
    <w:bookmarkEnd w:id="2411"/>
    <w:bookmarkStart w:name="z3469" w:id="2412"/>
    <w:p>
      <w:pPr>
        <w:spacing w:after="0"/>
        <w:ind w:left="0"/>
        <w:jc w:val="both"/>
      </w:pPr>
      <w:r>
        <w:rPr>
          <w:rFonts w:ascii="Times New Roman"/>
          <w:b w:val="false"/>
          <w:i w:val="false"/>
          <w:color w:val="000000"/>
          <w:sz w:val="28"/>
        </w:rPr>
        <w:t>
      иметь авторские разработки по вопросам обучения и воспитания;</w:t>
      </w:r>
    </w:p>
    <w:bookmarkEnd w:id="2412"/>
    <w:bookmarkStart w:name="z3470" w:id="2413"/>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413"/>
    <w:bookmarkStart w:name="z3471" w:id="2414"/>
    <w:p>
      <w:pPr>
        <w:spacing w:after="0"/>
        <w:ind w:left="0"/>
        <w:jc w:val="left"/>
      </w:pPr>
      <w:r>
        <w:rPr>
          <w:rFonts w:ascii="Times New Roman"/>
          <w:b/>
          <w:i w:val="false"/>
          <w:color w:val="000000"/>
        </w:rPr>
        <w:t xml:space="preserve"> Параграф 11. Инструктор по физической культуре (по плаванию)</w:t>
      </w:r>
    </w:p>
    <w:bookmarkEnd w:id="2414"/>
    <w:bookmarkStart w:name="z3472" w:id="2415"/>
    <w:p>
      <w:pPr>
        <w:spacing w:after="0"/>
        <w:ind w:left="0"/>
        <w:jc w:val="both"/>
      </w:pPr>
      <w:r>
        <w:rPr>
          <w:rFonts w:ascii="Times New Roman"/>
          <w:b w:val="false"/>
          <w:i w:val="false"/>
          <w:color w:val="000000"/>
          <w:sz w:val="28"/>
        </w:rPr>
        <w:t xml:space="preserve">
      190. Должностные обязанности: </w:t>
      </w:r>
    </w:p>
    <w:bookmarkEnd w:id="2415"/>
    <w:bookmarkStart w:name="z3473" w:id="2416"/>
    <w:p>
      <w:pPr>
        <w:spacing w:after="0"/>
        <w:ind w:left="0"/>
        <w:jc w:val="both"/>
      </w:pPr>
      <w:r>
        <w:rPr>
          <w:rFonts w:ascii="Times New Roman"/>
          <w:b w:val="false"/>
          <w:i w:val="false"/>
          <w:color w:val="000000"/>
          <w:sz w:val="28"/>
        </w:rPr>
        <w:t>
      инструктор по физической культуре проводит работу по обучению обучающихся, воспитанников в соответствии с программой и методиками физического воспитания;</w:t>
      </w:r>
    </w:p>
    <w:bookmarkEnd w:id="2416"/>
    <w:bookmarkStart w:name="z3474" w:id="2417"/>
    <w:p>
      <w:pPr>
        <w:spacing w:after="0"/>
        <w:ind w:left="0"/>
        <w:jc w:val="both"/>
      </w:pPr>
      <w:r>
        <w:rPr>
          <w:rFonts w:ascii="Times New Roman"/>
          <w:b w:val="false"/>
          <w:i w:val="false"/>
          <w:color w:val="000000"/>
          <w:sz w:val="28"/>
        </w:rPr>
        <w:t>
      определяет задачи и содержание с учетом возраста, подготовленности, индивидуальных и психофизических особенностей детей;</w:t>
      </w:r>
    </w:p>
    <w:bookmarkEnd w:id="2417"/>
    <w:bookmarkStart w:name="z3475" w:id="2418"/>
    <w:p>
      <w:pPr>
        <w:spacing w:after="0"/>
        <w:ind w:left="0"/>
        <w:jc w:val="both"/>
      </w:pPr>
      <w:r>
        <w:rPr>
          <w:rFonts w:ascii="Times New Roman"/>
          <w:b w:val="false"/>
          <w:i w:val="false"/>
          <w:color w:val="000000"/>
          <w:sz w:val="28"/>
        </w:rPr>
        <w:t>
      обучает обучающихся, воспитанников владению навыками и техникой выполнения физических упражнений, формирует их нравственно-волевые качества;</w:t>
      </w:r>
    </w:p>
    <w:bookmarkEnd w:id="2418"/>
    <w:bookmarkStart w:name="z3476" w:id="2419"/>
    <w:p>
      <w:pPr>
        <w:spacing w:after="0"/>
        <w:ind w:left="0"/>
        <w:jc w:val="both"/>
      </w:pPr>
      <w:r>
        <w:rPr>
          <w:rFonts w:ascii="Times New Roman"/>
          <w:b w:val="false"/>
          <w:i w:val="false"/>
          <w:color w:val="000000"/>
          <w:sz w:val="28"/>
        </w:rPr>
        <w:t>
      обеспечивает полную безопасность обучающихся, воспитанников при проведении занятий по физкультуре и спортивных мероприятий;</w:t>
      </w:r>
    </w:p>
    <w:bookmarkEnd w:id="2419"/>
    <w:bookmarkStart w:name="z3477" w:id="2420"/>
    <w:p>
      <w:pPr>
        <w:spacing w:after="0"/>
        <w:ind w:left="0"/>
        <w:jc w:val="both"/>
      </w:pPr>
      <w:r>
        <w:rPr>
          <w:rFonts w:ascii="Times New Roman"/>
          <w:b w:val="false"/>
          <w:i w:val="false"/>
          <w:color w:val="000000"/>
          <w:sz w:val="28"/>
        </w:rPr>
        <w:t>
      оказывает первую доврачебную помощь;</w:t>
      </w:r>
    </w:p>
    <w:bookmarkEnd w:id="2420"/>
    <w:bookmarkStart w:name="z3478" w:id="2421"/>
    <w:p>
      <w:pPr>
        <w:spacing w:after="0"/>
        <w:ind w:left="0"/>
        <w:jc w:val="both"/>
      </w:pPr>
      <w:r>
        <w:rPr>
          <w:rFonts w:ascii="Times New Roman"/>
          <w:b w:val="false"/>
          <w:i w:val="false"/>
          <w:color w:val="000000"/>
          <w:sz w:val="28"/>
        </w:rPr>
        <w:t>
      постоянно следит за соблюдением санитарно-гигиенических норм;</w:t>
      </w:r>
    </w:p>
    <w:bookmarkEnd w:id="2421"/>
    <w:bookmarkStart w:name="z3479" w:id="2422"/>
    <w:p>
      <w:pPr>
        <w:spacing w:after="0"/>
        <w:ind w:left="0"/>
        <w:jc w:val="both"/>
      </w:pPr>
      <w:r>
        <w:rPr>
          <w:rFonts w:ascii="Times New Roman"/>
          <w:b w:val="false"/>
          <w:i w:val="false"/>
          <w:color w:val="000000"/>
          <w:sz w:val="28"/>
        </w:rPr>
        <w:t>
      совместно с медицинскими работниками контролирует состояние здоровья детей и регулирует их физическую нагрузку;</w:t>
      </w:r>
    </w:p>
    <w:bookmarkEnd w:id="2422"/>
    <w:bookmarkStart w:name="z3480" w:id="2423"/>
    <w:p>
      <w:pPr>
        <w:spacing w:after="0"/>
        <w:ind w:left="0"/>
        <w:jc w:val="both"/>
      </w:pPr>
      <w:r>
        <w:rPr>
          <w:rFonts w:ascii="Times New Roman"/>
          <w:b w:val="false"/>
          <w:i w:val="false"/>
          <w:color w:val="000000"/>
          <w:sz w:val="28"/>
        </w:rPr>
        <w:t>
      отвечает за жизнь и здоровье обучающихся, воспитанников;</w:t>
      </w:r>
    </w:p>
    <w:bookmarkEnd w:id="2423"/>
    <w:bookmarkStart w:name="z3481" w:id="2424"/>
    <w:p>
      <w:pPr>
        <w:spacing w:after="0"/>
        <w:ind w:left="0"/>
        <w:jc w:val="both"/>
      </w:pPr>
      <w:r>
        <w:rPr>
          <w:rFonts w:ascii="Times New Roman"/>
          <w:b w:val="false"/>
          <w:i w:val="false"/>
          <w:color w:val="000000"/>
          <w:sz w:val="28"/>
        </w:rPr>
        <w:t>
      пропагандирует здоровый образ жизни;</w:t>
      </w:r>
    </w:p>
    <w:bookmarkEnd w:id="2424"/>
    <w:bookmarkStart w:name="z3482" w:id="2425"/>
    <w:p>
      <w:pPr>
        <w:spacing w:after="0"/>
        <w:ind w:left="0"/>
        <w:jc w:val="both"/>
      </w:pPr>
      <w:r>
        <w:rPr>
          <w:rFonts w:ascii="Times New Roman"/>
          <w:b w:val="false"/>
          <w:i w:val="false"/>
          <w:color w:val="000000"/>
          <w:sz w:val="28"/>
        </w:rPr>
        <w:t xml:space="preserve">
      работает в тесном контакте с воспитателями, родителями обучающихся, воспитанников; </w:t>
      </w:r>
    </w:p>
    <w:bookmarkEnd w:id="2425"/>
    <w:bookmarkStart w:name="z3483" w:id="2426"/>
    <w:p>
      <w:pPr>
        <w:spacing w:after="0"/>
        <w:ind w:left="0"/>
        <w:jc w:val="both"/>
      </w:pPr>
      <w:r>
        <w:rPr>
          <w:rFonts w:ascii="Times New Roman"/>
          <w:b w:val="false"/>
          <w:i w:val="false"/>
          <w:color w:val="000000"/>
          <w:sz w:val="28"/>
        </w:rPr>
        <w:t>
      ведет установленную документацию и отчетность;</w:t>
      </w:r>
    </w:p>
    <w:bookmarkEnd w:id="2426"/>
    <w:bookmarkStart w:name="z3484" w:id="2427"/>
    <w:p>
      <w:pPr>
        <w:spacing w:after="0"/>
        <w:ind w:left="0"/>
        <w:jc w:val="both"/>
      </w:pPr>
      <w:r>
        <w:rPr>
          <w:rFonts w:ascii="Times New Roman"/>
          <w:b w:val="false"/>
          <w:i w:val="false"/>
          <w:color w:val="000000"/>
          <w:sz w:val="28"/>
        </w:rPr>
        <w:t>
      инструктор по плаванию проводит занятия в бассейне, также в соответствии с программой;</w:t>
      </w:r>
    </w:p>
    <w:bookmarkEnd w:id="2427"/>
    <w:bookmarkStart w:name="z3485" w:id="2428"/>
    <w:p>
      <w:pPr>
        <w:spacing w:after="0"/>
        <w:ind w:left="0"/>
        <w:jc w:val="both"/>
      </w:pPr>
      <w:r>
        <w:rPr>
          <w:rFonts w:ascii="Times New Roman"/>
          <w:b w:val="false"/>
          <w:i w:val="false"/>
          <w:color w:val="000000"/>
          <w:sz w:val="28"/>
        </w:rPr>
        <w:t>
      отвечает за безопасность детей на воде;</w:t>
      </w:r>
    </w:p>
    <w:bookmarkEnd w:id="2428"/>
    <w:bookmarkStart w:name="z3486" w:id="2429"/>
    <w:p>
      <w:pPr>
        <w:spacing w:after="0"/>
        <w:ind w:left="0"/>
        <w:jc w:val="both"/>
      </w:pPr>
      <w:r>
        <w:rPr>
          <w:rFonts w:ascii="Times New Roman"/>
          <w:b w:val="false"/>
          <w:i w:val="false"/>
          <w:color w:val="000000"/>
          <w:sz w:val="28"/>
        </w:rPr>
        <w:t xml:space="preserve">
      совместно с медсестрой контролирует гигиеническое состояние бассейна; </w:t>
      </w:r>
    </w:p>
    <w:bookmarkEnd w:id="2429"/>
    <w:bookmarkStart w:name="z3487" w:id="2430"/>
    <w:p>
      <w:pPr>
        <w:spacing w:after="0"/>
        <w:ind w:left="0"/>
        <w:jc w:val="both"/>
      </w:pPr>
      <w:r>
        <w:rPr>
          <w:rFonts w:ascii="Times New Roman"/>
          <w:b w:val="false"/>
          <w:i w:val="false"/>
          <w:color w:val="000000"/>
          <w:sz w:val="28"/>
        </w:rPr>
        <w:t>
      следит за соблюдением санитарно-гигиенических норм;</w:t>
      </w:r>
    </w:p>
    <w:bookmarkEnd w:id="2430"/>
    <w:bookmarkStart w:name="z3488" w:id="2431"/>
    <w:p>
      <w:pPr>
        <w:spacing w:after="0"/>
        <w:ind w:left="0"/>
        <w:jc w:val="both"/>
      </w:pPr>
      <w:r>
        <w:rPr>
          <w:rFonts w:ascii="Times New Roman"/>
          <w:b w:val="false"/>
          <w:i w:val="false"/>
          <w:color w:val="000000"/>
          <w:sz w:val="28"/>
        </w:rPr>
        <w:t>
      проводит инструктаж по безопасности и охране труда;</w:t>
      </w:r>
    </w:p>
    <w:bookmarkEnd w:id="2431"/>
    <w:bookmarkStart w:name="z3489" w:id="2432"/>
    <w:p>
      <w:pPr>
        <w:spacing w:after="0"/>
        <w:ind w:left="0"/>
        <w:jc w:val="both"/>
      </w:pPr>
      <w:r>
        <w:rPr>
          <w:rFonts w:ascii="Times New Roman"/>
          <w:b w:val="false"/>
          <w:i w:val="false"/>
          <w:color w:val="000000"/>
          <w:sz w:val="28"/>
        </w:rPr>
        <w:t>
      ведет установленную документацию и отчетность.</w:t>
      </w:r>
    </w:p>
    <w:bookmarkEnd w:id="2432"/>
    <w:bookmarkStart w:name="z3490" w:id="2433"/>
    <w:p>
      <w:pPr>
        <w:spacing w:after="0"/>
        <w:ind w:left="0"/>
        <w:jc w:val="both"/>
      </w:pPr>
      <w:r>
        <w:rPr>
          <w:rFonts w:ascii="Times New Roman"/>
          <w:b w:val="false"/>
          <w:i w:val="false"/>
          <w:color w:val="000000"/>
          <w:sz w:val="28"/>
        </w:rPr>
        <w:t xml:space="preserve">
      191. Должен знать: </w:t>
      </w:r>
    </w:p>
    <w:bookmarkEnd w:id="2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 физкультуры и спорта, обучения и воспитания учащихся;</w:t>
      </w:r>
    </w:p>
    <w:bookmarkStart w:name="z3492" w:id="2434"/>
    <w:p>
      <w:pPr>
        <w:spacing w:after="0"/>
        <w:ind w:left="0"/>
        <w:jc w:val="both"/>
      </w:pPr>
      <w:r>
        <w:rPr>
          <w:rFonts w:ascii="Times New Roman"/>
          <w:b w:val="false"/>
          <w:i w:val="false"/>
          <w:color w:val="000000"/>
          <w:sz w:val="28"/>
        </w:rPr>
        <w:t>
      основы педагогики, психологии;</w:t>
      </w:r>
    </w:p>
    <w:bookmarkEnd w:id="2434"/>
    <w:bookmarkStart w:name="z3493" w:id="2435"/>
    <w:p>
      <w:pPr>
        <w:spacing w:after="0"/>
        <w:ind w:left="0"/>
        <w:jc w:val="both"/>
      </w:pPr>
      <w:r>
        <w:rPr>
          <w:rFonts w:ascii="Times New Roman"/>
          <w:b w:val="false"/>
          <w:i w:val="false"/>
          <w:color w:val="000000"/>
          <w:sz w:val="28"/>
        </w:rPr>
        <w:t xml:space="preserve">
      возрастную физиологию, анатомию, школьную гигиену; </w:t>
      </w:r>
    </w:p>
    <w:bookmarkEnd w:id="2435"/>
    <w:bookmarkStart w:name="z3494" w:id="2436"/>
    <w:p>
      <w:pPr>
        <w:spacing w:after="0"/>
        <w:ind w:left="0"/>
        <w:jc w:val="both"/>
      </w:pPr>
      <w:r>
        <w:rPr>
          <w:rFonts w:ascii="Times New Roman"/>
          <w:b w:val="false"/>
          <w:i w:val="false"/>
          <w:color w:val="000000"/>
          <w:sz w:val="28"/>
        </w:rPr>
        <w:t>
      методику физического воспитания, обучения плаванию детей разных возрастов;</w:t>
      </w:r>
    </w:p>
    <w:bookmarkEnd w:id="2436"/>
    <w:bookmarkStart w:name="z3495" w:id="2437"/>
    <w:p>
      <w:pPr>
        <w:spacing w:after="0"/>
        <w:ind w:left="0"/>
        <w:jc w:val="both"/>
      </w:pPr>
      <w:r>
        <w:rPr>
          <w:rFonts w:ascii="Times New Roman"/>
          <w:b w:val="false"/>
          <w:i w:val="false"/>
          <w:color w:val="000000"/>
          <w:sz w:val="28"/>
        </w:rPr>
        <w:t xml:space="preserve">
      правила поведения на воде; </w:t>
      </w:r>
    </w:p>
    <w:bookmarkEnd w:id="2437"/>
    <w:bookmarkStart w:name="z3496" w:id="2438"/>
    <w:p>
      <w:pPr>
        <w:spacing w:after="0"/>
        <w:ind w:left="0"/>
        <w:jc w:val="both"/>
      </w:pPr>
      <w:r>
        <w:rPr>
          <w:rFonts w:ascii="Times New Roman"/>
          <w:b w:val="false"/>
          <w:i w:val="false"/>
          <w:color w:val="000000"/>
          <w:sz w:val="28"/>
        </w:rPr>
        <w:t xml:space="preserve">
      методику воспитательной работы; </w:t>
      </w:r>
    </w:p>
    <w:bookmarkEnd w:id="2438"/>
    <w:bookmarkStart w:name="z3497" w:id="2439"/>
    <w:p>
      <w:pPr>
        <w:spacing w:after="0"/>
        <w:ind w:left="0"/>
        <w:jc w:val="both"/>
      </w:pPr>
      <w:r>
        <w:rPr>
          <w:rFonts w:ascii="Times New Roman"/>
          <w:b w:val="false"/>
          <w:i w:val="false"/>
          <w:color w:val="000000"/>
          <w:sz w:val="28"/>
        </w:rPr>
        <w:t>
      правила охраны жизни и здоровья обучающихся, требования безопасности и охраны труда при проведении физкультурно-оздоровительных мероприятий;</w:t>
      </w:r>
    </w:p>
    <w:bookmarkEnd w:id="2439"/>
    <w:bookmarkStart w:name="z3498" w:id="2440"/>
    <w:p>
      <w:pPr>
        <w:spacing w:after="0"/>
        <w:ind w:left="0"/>
        <w:jc w:val="both"/>
      </w:pPr>
      <w:r>
        <w:rPr>
          <w:rFonts w:ascii="Times New Roman"/>
          <w:b w:val="false"/>
          <w:i w:val="false"/>
          <w:color w:val="000000"/>
          <w:sz w:val="28"/>
        </w:rPr>
        <w:t xml:space="preserve">
       программы и учебники, требования к оснащению и оборудованию учебного кабинета; </w:t>
      </w:r>
    </w:p>
    <w:bookmarkEnd w:id="2440"/>
    <w:bookmarkStart w:name="z3499" w:id="2441"/>
    <w:p>
      <w:pPr>
        <w:spacing w:after="0"/>
        <w:ind w:left="0"/>
        <w:jc w:val="both"/>
      </w:pPr>
      <w:r>
        <w:rPr>
          <w:rFonts w:ascii="Times New Roman"/>
          <w:b w:val="false"/>
          <w:i w:val="false"/>
          <w:color w:val="000000"/>
          <w:sz w:val="28"/>
        </w:rPr>
        <w:t>
      нормы педагогической этики;</w:t>
      </w:r>
    </w:p>
    <w:bookmarkEnd w:id="2441"/>
    <w:bookmarkStart w:name="z3500" w:id="2442"/>
    <w:p>
      <w:pPr>
        <w:spacing w:after="0"/>
        <w:ind w:left="0"/>
        <w:jc w:val="both"/>
      </w:pPr>
      <w:r>
        <w:rPr>
          <w:rFonts w:ascii="Times New Roman"/>
          <w:b w:val="false"/>
          <w:i w:val="false"/>
          <w:color w:val="000000"/>
          <w:sz w:val="28"/>
        </w:rPr>
        <w:t>
      основы трудового законодательства, правила противопожарной защиты, санитарные правила и нормы.</w:t>
      </w:r>
    </w:p>
    <w:bookmarkEnd w:id="2442"/>
    <w:bookmarkStart w:name="z3501" w:id="2443"/>
    <w:p>
      <w:pPr>
        <w:spacing w:after="0"/>
        <w:ind w:left="0"/>
        <w:jc w:val="both"/>
      </w:pPr>
      <w:r>
        <w:rPr>
          <w:rFonts w:ascii="Times New Roman"/>
          <w:b w:val="false"/>
          <w:i w:val="false"/>
          <w:color w:val="000000"/>
          <w:sz w:val="28"/>
        </w:rPr>
        <w:t xml:space="preserve">
      192. Требования к квалификации: </w:t>
      </w:r>
    </w:p>
    <w:bookmarkEnd w:id="2443"/>
    <w:bookmarkStart w:name="z3502" w:id="2444"/>
    <w:p>
      <w:pPr>
        <w:spacing w:after="0"/>
        <w:ind w:left="0"/>
        <w:jc w:val="both"/>
      </w:pPr>
      <w:r>
        <w:rPr>
          <w:rFonts w:ascii="Times New Roman"/>
          <w:b w:val="false"/>
          <w:i w:val="false"/>
          <w:color w:val="000000"/>
          <w:sz w:val="28"/>
        </w:rPr>
        <w:t>
      высшее и (или)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 без предъявления требований к стажу работы;</w:t>
      </w:r>
    </w:p>
    <w:bookmarkEnd w:id="2444"/>
    <w:bookmarkStart w:name="z3503" w:id="2445"/>
    <w:p>
      <w:pPr>
        <w:spacing w:after="0"/>
        <w:ind w:left="0"/>
        <w:jc w:val="both"/>
      </w:pPr>
      <w:r>
        <w:rPr>
          <w:rFonts w:ascii="Times New Roman"/>
          <w:b w:val="false"/>
          <w:i w:val="false"/>
          <w:color w:val="000000"/>
          <w:sz w:val="28"/>
        </w:rPr>
        <w:t>
      и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2445"/>
    <w:bookmarkStart w:name="z3504" w:id="2446"/>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педагога-мастера – 6 лет.</w:t>
      </w:r>
    </w:p>
    <w:bookmarkEnd w:id="2446"/>
    <w:bookmarkStart w:name="z3505" w:id="2447"/>
    <w:p>
      <w:pPr>
        <w:spacing w:after="0"/>
        <w:ind w:left="0"/>
        <w:jc w:val="both"/>
      </w:pPr>
      <w:r>
        <w:rPr>
          <w:rFonts w:ascii="Times New Roman"/>
          <w:b w:val="false"/>
          <w:i w:val="false"/>
          <w:color w:val="000000"/>
          <w:sz w:val="28"/>
        </w:rPr>
        <w:t>
      193. Требования к квалификации с определением профессиональных компетенций:</w:t>
      </w:r>
    </w:p>
    <w:bookmarkEnd w:id="2447"/>
    <w:bookmarkStart w:name="z3506" w:id="2448"/>
    <w:p>
      <w:pPr>
        <w:spacing w:after="0"/>
        <w:ind w:left="0"/>
        <w:jc w:val="both"/>
      </w:pPr>
      <w:r>
        <w:rPr>
          <w:rFonts w:ascii="Times New Roman"/>
          <w:b w:val="false"/>
          <w:i w:val="false"/>
          <w:color w:val="000000"/>
          <w:sz w:val="28"/>
        </w:rPr>
        <w:t>
      1) "педагог-модератор":</w:t>
      </w:r>
    </w:p>
    <w:bookmarkEnd w:id="2448"/>
    <w:bookmarkStart w:name="z3507" w:id="2449"/>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449"/>
    <w:bookmarkStart w:name="z3508" w:id="2450"/>
    <w:p>
      <w:pPr>
        <w:spacing w:after="0"/>
        <w:ind w:left="0"/>
        <w:jc w:val="both"/>
      </w:pPr>
      <w:r>
        <w:rPr>
          <w:rFonts w:ascii="Times New Roman"/>
          <w:b w:val="false"/>
          <w:i w:val="false"/>
          <w:color w:val="000000"/>
          <w:sz w:val="28"/>
        </w:rPr>
        <w:t>
      использовать наиболее передовые формы и методы физического воспитания детей и укрепления их здоровья;</w:t>
      </w:r>
    </w:p>
    <w:bookmarkEnd w:id="2450"/>
    <w:bookmarkStart w:name="z3509" w:id="2451"/>
    <w:p>
      <w:pPr>
        <w:spacing w:after="0"/>
        <w:ind w:left="0"/>
        <w:jc w:val="both"/>
      </w:pPr>
      <w:r>
        <w:rPr>
          <w:rFonts w:ascii="Times New Roman"/>
          <w:b w:val="false"/>
          <w:i w:val="false"/>
          <w:color w:val="000000"/>
          <w:sz w:val="28"/>
        </w:rPr>
        <w:t>
      проводить консультации для работников организации образования и родителей;</w:t>
      </w:r>
    </w:p>
    <w:bookmarkEnd w:id="2451"/>
    <w:bookmarkStart w:name="z3510" w:id="2452"/>
    <w:p>
      <w:pPr>
        <w:spacing w:after="0"/>
        <w:ind w:left="0"/>
        <w:jc w:val="both"/>
      </w:pPr>
      <w:r>
        <w:rPr>
          <w:rFonts w:ascii="Times New Roman"/>
          <w:b w:val="false"/>
          <w:i w:val="false"/>
          <w:color w:val="000000"/>
          <w:sz w:val="28"/>
        </w:rPr>
        <w:t>
      2) "педагог-эксперт":</w:t>
      </w:r>
    </w:p>
    <w:bookmarkEnd w:id="2452"/>
    <w:bookmarkStart w:name="z3511" w:id="245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453"/>
    <w:bookmarkStart w:name="z3512" w:id="2454"/>
    <w:p>
      <w:pPr>
        <w:spacing w:after="0"/>
        <w:ind w:left="0"/>
        <w:jc w:val="both"/>
      </w:pPr>
      <w:r>
        <w:rPr>
          <w:rFonts w:ascii="Times New Roman"/>
          <w:b w:val="false"/>
          <w:i w:val="false"/>
          <w:color w:val="000000"/>
          <w:sz w:val="28"/>
        </w:rPr>
        <w:t>
      обеспечивать устойчивые результаты по физическому воспитанию и укреплению здоровья детей;</w:t>
      </w:r>
    </w:p>
    <w:bookmarkEnd w:id="2454"/>
    <w:bookmarkStart w:name="z3513" w:id="2455"/>
    <w:p>
      <w:pPr>
        <w:spacing w:after="0"/>
        <w:ind w:left="0"/>
        <w:jc w:val="both"/>
      </w:pPr>
      <w:r>
        <w:rPr>
          <w:rFonts w:ascii="Times New Roman"/>
          <w:b w:val="false"/>
          <w:i w:val="false"/>
          <w:color w:val="000000"/>
          <w:sz w:val="28"/>
        </w:rPr>
        <w:t>
      вести индивидуальную работу с детьми;</w:t>
      </w:r>
    </w:p>
    <w:bookmarkEnd w:id="2455"/>
    <w:bookmarkStart w:name="z3514" w:id="2456"/>
    <w:p>
      <w:pPr>
        <w:spacing w:after="0"/>
        <w:ind w:left="0"/>
        <w:jc w:val="both"/>
      </w:pPr>
      <w:r>
        <w:rPr>
          <w:rFonts w:ascii="Times New Roman"/>
          <w:b w:val="false"/>
          <w:i w:val="false"/>
          <w:color w:val="000000"/>
          <w:sz w:val="28"/>
        </w:rPr>
        <w:t>
      разрабатывать собственные методики по физическому воспитанию детей и проведению спортивных соревнований с детьми;</w:t>
      </w:r>
    </w:p>
    <w:bookmarkEnd w:id="2456"/>
    <w:bookmarkStart w:name="z3515" w:id="2457"/>
    <w:p>
      <w:pPr>
        <w:spacing w:after="0"/>
        <w:ind w:left="0"/>
        <w:jc w:val="both"/>
      </w:pPr>
      <w:r>
        <w:rPr>
          <w:rFonts w:ascii="Times New Roman"/>
          <w:b w:val="false"/>
          <w:i w:val="false"/>
          <w:color w:val="000000"/>
          <w:sz w:val="28"/>
        </w:rPr>
        <w:t>
      3) "педагог-исследователь":</w:t>
      </w:r>
    </w:p>
    <w:bookmarkEnd w:id="2457"/>
    <w:bookmarkStart w:name="z3516" w:id="2458"/>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458"/>
    <w:bookmarkStart w:name="z3517" w:id="2459"/>
    <w:p>
      <w:pPr>
        <w:spacing w:after="0"/>
        <w:ind w:left="0"/>
        <w:jc w:val="both"/>
      </w:pPr>
      <w:r>
        <w:rPr>
          <w:rFonts w:ascii="Times New Roman"/>
          <w:b w:val="false"/>
          <w:i w:val="false"/>
          <w:color w:val="000000"/>
          <w:sz w:val="28"/>
        </w:rPr>
        <w:t>
      пользоваться навыками экспериментальной работы;</w:t>
      </w:r>
    </w:p>
    <w:bookmarkEnd w:id="2459"/>
    <w:bookmarkStart w:name="z3518" w:id="2460"/>
    <w:p>
      <w:pPr>
        <w:spacing w:after="0"/>
        <w:ind w:left="0"/>
        <w:jc w:val="both"/>
      </w:pPr>
      <w:r>
        <w:rPr>
          <w:rFonts w:ascii="Times New Roman"/>
          <w:b w:val="false"/>
          <w:i w:val="false"/>
          <w:color w:val="000000"/>
          <w:sz w:val="28"/>
        </w:rPr>
        <w:t>
      разрабатывать новые программы и методики проведения занятий с детьми;</w:t>
      </w:r>
    </w:p>
    <w:bookmarkEnd w:id="2460"/>
    <w:bookmarkStart w:name="z3519" w:id="2461"/>
    <w:p>
      <w:pPr>
        <w:spacing w:after="0"/>
        <w:ind w:left="0"/>
        <w:jc w:val="both"/>
      </w:pPr>
      <w:r>
        <w:rPr>
          <w:rFonts w:ascii="Times New Roman"/>
          <w:b w:val="false"/>
          <w:i w:val="false"/>
          <w:color w:val="000000"/>
          <w:sz w:val="28"/>
        </w:rPr>
        <w:t>
      4) "педагог-мастер":</w:t>
      </w:r>
    </w:p>
    <w:bookmarkEnd w:id="2461"/>
    <w:bookmarkStart w:name="z3520" w:id="2462"/>
    <w:p>
      <w:pPr>
        <w:spacing w:after="0"/>
        <w:ind w:left="0"/>
        <w:jc w:val="both"/>
      </w:pPr>
      <w:r>
        <w:rPr>
          <w:rFonts w:ascii="Times New Roman"/>
          <w:b w:val="false"/>
          <w:i w:val="false"/>
          <w:color w:val="000000"/>
          <w:sz w:val="28"/>
        </w:rPr>
        <w:t xml:space="preserve">
      должен отвечать требованиям, предъявляемым к квалификации "педагог-исследователь", а также: </w:t>
      </w:r>
    </w:p>
    <w:bookmarkEnd w:id="2462"/>
    <w:bookmarkStart w:name="z3521" w:id="2463"/>
    <w:p>
      <w:pPr>
        <w:spacing w:after="0"/>
        <w:ind w:left="0"/>
        <w:jc w:val="both"/>
      </w:pPr>
      <w:r>
        <w:rPr>
          <w:rFonts w:ascii="Times New Roman"/>
          <w:b w:val="false"/>
          <w:i w:val="false"/>
          <w:color w:val="000000"/>
          <w:sz w:val="28"/>
        </w:rPr>
        <w:t>
      пользоваться навыками экспериментальной работы;</w:t>
      </w:r>
    </w:p>
    <w:bookmarkEnd w:id="2463"/>
    <w:bookmarkStart w:name="z3522" w:id="2464"/>
    <w:p>
      <w:pPr>
        <w:spacing w:after="0"/>
        <w:ind w:left="0"/>
        <w:jc w:val="both"/>
      </w:pPr>
      <w:r>
        <w:rPr>
          <w:rFonts w:ascii="Times New Roman"/>
          <w:b w:val="false"/>
          <w:i w:val="false"/>
          <w:color w:val="000000"/>
          <w:sz w:val="28"/>
        </w:rPr>
        <w:t>
      разрабатывать новые программы и методики проведения занятий с детьми;</w:t>
      </w:r>
    </w:p>
    <w:bookmarkEnd w:id="2464"/>
    <w:bookmarkStart w:name="z3523" w:id="2465"/>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465"/>
    <w:bookmarkStart w:name="z3524" w:id="2466"/>
    <w:p>
      <w:pPr>
        <w:spacing w:after="0"/>
        <w:ind w:left="0"/>
        <w:jc w:val="left"/>
      </w:pPr>
      <w:r>
        <w:rPr>
          <w:rFonts w:ascii="Times New Roman"/>
          <w:b/>
          <w:i w:val="false"/>
          <w:color w:val="000000"/>
        </w:rPr>
        <w:t xml:space="preserve"> Параграф 12. Методист организации дополнительного образования для детей</w:t>
      </w:r>
    </w:p>
    <w:bookmarkEnd w:id="2466"/>
    <w:bookmarkStart w:name="z3525" w:id="2467"/>
    <w:p>
      <w:pPr>
        <w:spacing w:after="0"/>
        <w:ind w:left="0"/>
        <w:jc w:val="both"/>
      </w:pPr>
      <w:r>
        <w:rPr>
          <w:rFonts w:ascii="Times New Roman"/>
          <w:b w:val="false"/>
          <w:i w:val="false"/>
          <w:color w:val="000000"/>
          <w:sz w:val="28"/>
        </w:rPr>
        <w:t xml:space="preserve">
      194. Должностные обязанности: </w:t>
      </w:r>
    </w:p>
    <w:bookmarkEnd w:id="2467"/>
    <w:bookmarkStart w:name="z3526" w:id="2468"/>
    <w:p>
      <w:pPr>
        <w:spacing w:after="0"/>
        <w:ind w:left="0"/>
        <w:jc w:val="both"/>
      </w:pPr>
      <w:r>
        <w:rPr>
          <w:rFonts w:ascii="Times New Roman"/>
          <w:b w:val="false"/>
          <w:i w:val="false"/>
          <w:color w:val="000000"/>
          <w:sz w:val="28"/>
        </w:rPr>
        <w:t xml:space="preserve">
      осуществляет методическую работу в организациях дополнительного образования детей всех типов и видов; </w:t>
      </w:r>
    </w:p>
    <w:bookmarkEnd w:id="2468"/>
    <w:bookmarkStart w:name="z3527" w:id="2469"/>
    <w:p>
      <w:pPr>
        <w:spacing w:after="0"/>
        <w:ind w:left="0"/>
        <w:jc w:val="both"/>
      </w:pPr>
      <w:r>
        <w:rPr>
          <w:rFonts w:ascii="Times New Roman"/>
          <w:b w:val="false"/>
          <w:i w:val="false"/>
          <w:color w:val="000000"/>
          <w:sz w:val="28"/>
        </w:rPr>
        <w:t>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w:t>
      </w:r>
    </w:p>
    <w:bookmarkEnd w:id="2469"/>
    <w:bookmarkStart w:name="z3528" w:id="2470"/>
    <w:p>
      <w:pPr>
        <w:spacing w:after="0"/>
        <w:ind w:left="0"/>
        <w:jc w:val="both"/>
      </w:pPr>
      <w:r>
        <w:rPr>
          <w:rFonts w:ascii="Times New Roman"/>
          <w:b w:val="false"/>
          <w:i w:val="false"/>
          <w:color w:val="000000"/>
          <w:sz w:val="28"/>
        </w:rPr>
        <w:t xml:space="preserve">
      способствует творческому росту педагогических кадров и их профессиональной самореализации; </w:t>
      </w:r>
    </w:p>
    <w:bookmarkEnd w:id="2470"/>
    <w:bookmarkStart w:name="z3529" w:id="2471"/>
    <w:p>
      <w:pPr>
        <w:spacing w:after="0"/>
        <w:ind w:left="0"/>
        <w:jc w:val="both"/>
      </w:pPr>
      <w:r>
        <w:rPr>
          <w:rFonts w:ascii="Times New Roman"/>
          <w:b w:val="false"/>
          <w:i w:val="false"/>
          <w:color w:val="000000"/>
          <w:sz w:val="28"/>
        </w:rPr>
        <w:t>
      анализирует состояние учебно-методической и воспитательной работы в организациях и разрабатывает предложения по повышению ее эффективности;</w:t>
      </w:r>
    </w:p>
    <w:bookmarkEnd w:id="2471"/>
    <w:bookmarkStart w:name="z3530" w:id="2472"/>
    <w:p>
      <w:pPr>
        <w:spacing w:after="0"/>
        <w:ind w:left="0"/>
        <w:jc w:val="both"/>
      </w:pPr>
      <w:r>
        <w:rPr>
          <w:rFonts w:ascii="Times New Roman"/>
          <w:b w:val="false"/>
          <w:i w:val="false"/>
          <w:color w:val="000000"/>
          <w:sz w:val="28"/>
        </w:rPr>
        <w:t>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w:t>
      </w:r>
    </w:p>
    <w:bookmarkEnd w:id="2472"/>
    <w:bookmarkStart w:name="z3531" w:id="2473"/>
    <w:p>
      <w:pPr>
        <w:spacing w:after="0"/>
        <w:ind w:left="0"/>
        <w:jc w:val="both"/>
      </w:pPr>
      <w:r>
        <w:rPr>
          <w:rFonts w:ascii="Times New Roman"/>
          <w:b w:val="false"/>
          <w:i w:val="false"/>
          <w:color w:val="000000"/>
          <w:sz w:val="28"/>
        </w:rPr>
        <w:t xml:space="preserve">
      оказывает помощь педагогам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w:t>
      </w:r>
    </w:p>
    <w:bookmarkEnd w:id="2473"/>
    <w:bookmarkStart w:name="z3532" w:id="2474"/>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 в организации дополнительного образования детей;</w:t>
      </w:r>
    </w:p>
    <w:bookmarkEnd w:id="2474"/>
    <w:bookmarkStart w:name="z3533" w:id="2475"/>
    <w:p>
      <w:pPr>
        <w:spacing w:after="0"/>
        <w:ind w:left="0"/>
        <w:jc w:val="both"/>
      </w:pPr>
      <w:r>
        <w:rPr>
          <w:rFonts w:ascii="Times New Roman"/>
          <w:b w:val="false"/>
          <w:i w:val="false"/>
          <w:color w:val="000000"/>
          <w:sz w:val="28"/>
        </w:rPr>
        <w:t xml:space="preserve">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w:t>
      </w:r>
    </w:p>
    <w:bookmarkEnd w:id="2475"/>
    <w:bookmarkStart w:name="z3534" w:id="2476"/>
    <w:p>
      <w:pPr>
        <w:spacing w:after="0"/>
        <w:ind w:left="0"/>
        <w:jc w:val="both"/>
      </w:pPr>
      <w:r>
        <w:rPr>
          <w:rFonts w:ascii="Times New Roman"/>
          <w:b w:val="false"/>
          <w:i w:val="false"/>
          <w:color w:val="000000"/>
          <w:sz w:val="28"/>
        </w:rPr>
        <w:t>
      анализирует и обобщает результаты экспериментальной работы организаций;</w:t>
      </w:r>
    </w:p>
    <w:bookmarkEnd w:id="2476"/>
    <w:bookmarkStart w:name="z3535" w:id="2477"/>
    <w:p>
      <w:pPr>
        <w:spacing w:after="0"/>
        <w:ind w:left="0"/>
        <w:jc w:val="both"/>
      </w:pPr>
      <w:r>
        <w:rPr>
          <w:rFonts w:ascii="Times New Roman"/>
          <w:b w:val="false"/>
          <w:i w:val="false"/>
          <w:color w:val="000000"/>
          <w:sz w:val="28"/>
        </w:rPr>
        <w:t xml:space="preserve">
      обобщает и принимает меры по распространению инновационного, результативного опыта педагогов; </w:t>
      </w:r>
    </w:p>
    <w:bookmarkEnd w:id="2477"/>
    <w:bookmarkStart w:name="z3536" w:id="2478"/>
    <w:p>
      <w:pPr>
        <w:spacing w:after="0"/>
        <w:ind w:left="0"/>
        <w:jc w:val="both"/>
      </w:pPr>
      <w:r>
        <w:rPr>
          <w:rFonts w:ascii="Times New Roman"/>
          <w:b w:val="false"/>
          <w:i w:val="false"/>
          <w:color w:val="000000"/>
          <w:sz w:val="28"/>
        </w:rPr>
        <w:t>
      организует и координирует работу методических объединений, оказывает им консультативную и практическую помощь по соответствующим направлениям деятельности;</w:t>
      </w:r>
    </w:p>
    <w:bookmarkEnd w:id="2478"/>
    <w:bookmarkStart w:name="z3537" w:id="2479"/>
    <w:p>
      <w:pPr>
        <w:spacing w:after="0"/>
        <w:ind w:left="0"/>
        <w:jc w:val="both"/>
      </w:pPr>
      <w:r>
        <w:rPr>
          <w:rFonts w:ascii="Times New Roman"/>
          <w:b w:val="false"/>
          <w:i w:val="false"/>
          <w:color w:val="000000"/>
          <w:sz w:val="28"/>
        </w:rPr>
        <w:t xml:space="preserve">
      участвует в работе организации повышения квалификации и переподготовки педагогов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w:t>
      </w:r>
    </w:p>
    <w:bookmarkEnd w:id="2479"/>
    <w:bookmarkStart w:name="z3538" w:id="2480"/>
    <w:p>
      <w:pPr>
        <w:spacing w:after="0"/>
        <w:ind w:left="0"/>
        <w:jc w:val="both"/>
      </w:pPr>
      <w:r>
        <w:rPr>
          <w:rFonts w:ascii="Times New Roman"/>
          <w:b w:val="false"/>
          <w:i w:val="false"/>
          <w:color w:val="000000"/>
          <w:sz w:val="28"/>
        </w:rPr>
        <w:t>
      обобщает и распространяет информацию об отечественном и мировом опыте по вопросам дополнительного образования детей;</w:t>
      </w:r>
    </w:p>
    <w:bookmarkEnd w:id="2480"/>
    <w:bookmarkStart w:name="z3539" w:id="2481"/>
    <w:p>
      <w:pPr>
        <w:spacing w:after="0"/>
        <w:ind w:left="0"/>
        <w:jc w:val="both"/>
      </w:pPr>
      <w:r>
        <w:rPr>
          <w:rFonts w:ascii="Times New Roman"/>
          <w:b w:val="false"/>
          <w:i w:val="false"/>
          <w:color w:val="000000"/>
          <w:sz w:val="28"/>
        </w:rPr>
        <w:t>
      организует и разрабатывает документацию по проведению конкурсов, выставок, олимпиад, слетов, соревнований;</w:t>
      </w:r>
    </w:p>
    <w:bookmarkEnd w:id="2481"/>
    <w:bookmarkStart w:name="z3540" w:id="2482"/>
    <w:p>
      <w:pPr>
        <w:spacing w:after="0"/>
        <w:ind w:left="0"/>
        <w:jc w:val="both"/>
      </w:pPr>
      <w:r>
        <w:rPr>
          <w:rFonts w:ascii="Times New Roman"/>
          <w:b w:val="false"/>
          <w:i w:val="false"/>
          <w:color w:val="000000"/>
          <w:sz w:val="28"/>
        </w:rPr>
        <w:t>
      осуществляет сбор, накопление и систематизацию методических, справочных, информационно-аналитических материалов;</w:t>
      </w:r>
    </w:p>
    <w:bookmarkEnd w:id="2482"/>
    <w:bookmarkStart w:name="z3541" w:id="2483"/>
    <w:p>
      <w:pPr>
        <w:spacing w:after="0"/>
        <w:ind w:left="0"/>
        <w:jc w:val="both"/>
      </w:pPr>
      <w:r>
        <w:rPr>
          <w:rFonts w:ascii="Times New Roman"/>
          <w:b w:val="false"/>
          <w:i w:val="false"/>
          <w:color w:val="000000"/>
          <w:sz w:val="28"/>
        </w:rPr>
        <w:t>
      участвует в разработке проектов нормативно-правовых актов по дополнительному образованию, их экспертизе, корректировке действующих и разработке новых образовательных стандартов, учебно-программной документации;</w:t>
      </w:r>
    </w:p>
    <w:bookmarkEnd w:id="2483"/>
    <w:bookmarkStart w:name="z3542" w:id="2484"/>
    <w:p>
      <w:pPr>
        <w:spacing w:after="0"/>
        <w:ind w:left="0"/>
        <w:jc w:val="both"/>
      </w:pPr>
      <w:r>
        <w:rPr>
          <w:rFonts w:ascii="Times New Roman"/>
          <w:b w:val="false"/>
          <w:i w:val="false"/>
          <w:color w:val="000000"/>
          <w:sz w:val="28"/>
        </w:rPr>
        <w:t>
      участвует в деятельности педагогического и иных советов организации образования, а также в деятельности методических объединений, семинарах, конференциях, профессиональных сообществах;</w:t>
      </w:r>
    </w:p>
    <w:bookmarkEnd w:id="2484"/>
    <w:bookmarkStart w:name="z3543" w:id="2485"/>
    <w:p>
      <w:pPr>
        <w:spacing w:after="0"/>
        <w:ind w:left="0"/>
        <w:jc w:val="both"/>
      </w:pPr>
      <w:r>
        <w:rPr>
          <w:rFonts w:ascii="Times New Roman"/>
          <w:b w:val="false"/>
          <w:i w:val="false"/>
          <w:color w:val="000000"/>
          <w:sz w:val="28"/>
        </w:rPr>
        <w:t>
      выполняет правила по безопасности и охране труда, пожарной безопасности;</w:t>
      </w:r>
    </w:p>
    <w:bookmarkEnd w:id="2485"/>
    <w:bookmarkStart w:name="z3544" w:id="2486"/>
    <w:p>
      <w:pPr>
        <w:spacing w:after="0"/>
        <w:ind w:left="0"/>
        <w:jc w:val="both"/>
      </w:pPr>
      <w:r>
        <w:rPr>
          <w:rFonts w:ascii="Times New Roman"/>
          <w:b w:val="false"/>
          <w:i w:val="false"/>
          <w:color w:val="000000"/>
          <w:sz w:val="28"/>
        </w:rPr>
        <w:t>
      обеспечивает охрану жизни и здоровья обучающихся (воспитанников) во время образовательного процесса;</w:t>
      </w:r>
    </w:p>
    <w:bookmarkEnd w:id="2486"/>
    <w:bookmarkStart w:name="z3545" w:id="2487"/>
    <w:p>
      <w:pPr>
        <w:spacing w:after="0"/>
        <w:ind w:left="0"/>
        <w:jc w:val="both"/>
      </w:pPr>
      <w:r>
        <w:rPr>
          <w:rFonts w:ascii="Times New Roman"/>
          <w:b w:val="false"/>
          <w:i w:val="false"/>
          <w:color w:val="000000"/>
          <w:sz w:val="28"/>
        </w:rPr>
        <w:t xml:space="preserve">
      разрабатывает, рецензирует и готовит к утверждению учебно-методическую продукцию разного типа и вида с комплектами методических приложений; </w:t>
      </w:r>
    </w:p>
    <w:bookmarkEnd w:id="2487"/>
    <w:bookmarkStart w:name="z3546" w:id="2488"/>
    <w:p>
      <w:pPr>
        <w:spacing w:after="0"/>
        <w:ind w:left="0"/>
        <w:jc w:val="both"/>
      </w:pPr>
      <w:r>
        <w:rPr>
          <w:rFonts w:ascii="Times New Roman"/>
          <w:b w:val="false"/>
          <w:i w:val="false"/>
          <w:color w:val="000000"/>
          <w:sz w:val="28"/>
        </w:rPr>
        <w:t xml:space="preserve">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w:t>
      </w:r>
    </w:p>
    <w:bookmarkEnd w:id="2488"/>
    <w:bookmarkStart w:name="z3547" w:id="2489"/>
    <w:p>
      <w:pPr>
        <w:spacing w:after="0"/>
        <w:ind w:left="0"/>
        <w:jc w:val="both"/>
      </w:pPr>
      <w:r>
        <w:rPr>
          <w:rFonts w:ascii="Times New Roman"/>
          <w:b w:val="false"/>
          <w:i w:val="false"/>
          <w:color w:val="000000"/>
          <w:sz w:val="28"/>
        </w:rPr>
        <w:t>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w:t>
      </w:r>
    </w:p>
    <w:bookmarkEnd w:id="2489"/>
    <w:bookmarkStart w:name="z3548" w:id="2490"/>
    <w:p>
      <w:pPr>
        <w:spacing w:after="0"/>
        <w:ind w:left="0"/>
        <w:jc w:val="both"/>
      </w:pPr>
      <w:r>
        <w:rPr>
          <w:rFonts w:ascii="Times New Roman"/>
          <w:b w:val="false"/>
          <w:i w:val="false"/>
          <w:color w:val="000000"/>
          <w:sz w:val="28"/>
        </w:rPr>
        <w:t xml:space="preserve">
      осуществляет сбор, накопление и систематизацию методических, справочных, информационно-аналитических материалов; </w:t>
      </w:r>
    </w:p>
    <w:bookmarkEnd w:id="2490"/>
    <w:bookmarkStart w:name="z3549" w:id="2491"/>
    <w:p>
      <w:pPr>
        <w:spacing w:after="0"/>
        <w:ind w:left="0"/>
        <w:jc w:val="both"/>
      </w:pPr>
      <w:r>
        <w:rPr>
          <w:rFonts w:ascii="Times New Roman"/>
          <w:b w:val="false"/>
          <w:i w:val="false"/>
          <w:color w:val="000000"/>
          <w:sz w:val="28"/>
        </w:rPr>
        <w:t>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bookmarkEnd w:id="2491"/>
    <w:bookmarkStart w:name="z3550" w:id="2492"/>
    <w:p>
      <w:pPr>
        <w:spacing w:after="0"/>
        <w:ind w:left="0"/>
        <w:jc w:val="both"/>
      </w:pPr>
      <w:r>
        <w:rPr>
          <w:rFonts w:ascii="Times New Roman"/>
          <w:b w:val="false"/>
          <w:i w:val="false"/>
          <w:color w:val="000000"/>
          <w:sz w:val="28"/>
        </w:rPr>
        <w:t xml:space="preserve">
      изучает и транслирует инновационный опыт; </w:t>
      </w:r>
    </w:p>
    <w:bookmarkEnd w:id="2492"/>
    <w:bookmarkStart w:name="z3551" w:id="2493"/>
    <w:p>
      <w:pPr>
        <w:spacing w:after="0"/>
        <w:ind w:left="0"/>
        <w:jc w:val="both"/>
      </w:pPr>
      <w:r>
        <w:rPr>
          <w:rFonts w:ascii="Times New Roman"/>
          <w:b w:val="false"/>
          <w:i w:val="false"/>
          <w:color w:val="000000"/>
          <w:sz w:val="28"/>
        </w:rPr>
        <w:t>
      организует и разрабатывает документацию по проведению конкурсов, выставок, олимпиад, слетов, соревнований;</w:t>
      </w:r>
    </w:p>
    <w:bookmarkEnd w:id="2493"/>
    <w:bookmarkStart w:name="z3552" w:id="2494"/>
    <w:p>
      <w:pPr>
        <w:spacing w:after="0"/>
        <w:ind w:left="0"/>
        <w:jc w:val="both"/>
      </w:pPr>
      <w:r>
        <w:rPr>
          <w:rFonts w:ascii="Times New Roman"/>
          <w:b w:val="false"/>
          <w:i w:val="false"/>
          <w:color w:val="000000"/>
          <w:sz w:val="28"/>
        </w:rPr>
        <w:t>
      обеспечивает подготовку и представления отчетности;</w:t>
      </w:r>
    </w:p>
    <w:bookmarkEnd w:id="2494"/>
    <w:bookmarkStart w:name="z3553" w:id="2495"/>
    <w:p>
      <w:pPr>
        <w:spacing w:after="0"/>
        <w:ind w:left="0"/>
        <w:jc w:val="both"/>
      </w:pPr>
      <w:r>
        <w:rPr>
          <w:rFonts w:ascii="Times New Roman"/>
          <w:b w:val="false"/>
          <w:i w:val="false"/>
          <w:color w:val="000000"/>
          <w:sz w:val="28"/>
        </w:rP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w:t>
      </w:r>
    </w:p>
    <w:bookmarkEnd w:id="2495"/>
    <w:bookmarkStart w:name="z3554" w:id="2496"/>
    <w:p>
      <w:pPr>
        <w:spacing w:after="0"/>
        <w:ind w:left="0"/>
        <w:jc w:val="both"/>
      </w:pPr>
      <w:r>
        <w:rPr>
          <w:rFonts w:ascii="Times New Roman"/>
          <w:b w:val="false"/>
          <w:i w:val="false"/>
          <w:color w:val="000000"/>
          <w:sz w:val="28"/>
        </w:rPr>
        <w:t>
      осуществляет экспертизы по заявкам (от организаций образования, частных лиц);</w:t>
      </w:r>
    </w:p>
    <w:bookmarkEnd w:id="2496"/>
    <w:bookmarkStart w:name="z3555" w:id="2497"/>
    <w:p>
      <w:pPr>
        <w:spacing w:after="0"/>
        <w:ind w:left="0"/>
        <w:jc w:val="both"/>
      </w:pPr>
      <w:r>
        <w:rPr>
          <w:rFonts w:ascii="Times New Roman"/>
          <w:b w:val="false"/>
          <w:i w:val="false"/>
          <w:color w:val="000000"/>
          <w:sz w:val="28"/>
        </w:rPr>
        <w:t>
      организует консалтинговую деятельность: способствует творческому росту педагогических кадров и их профессиональной самореализации;</w:t>
      </w:r>
    </w:p>
    <w:bookmarkEnd w:id="2497"/>
    <w:bookmarkStart w:name="z3556" w:id="2498"/>
    <w:p>
      <w:pPr>
        <w:spacing w:after="0"/>
        <w:ind w:left="0"/>
        <w:jc w:val="both"/>
      </w:pPr>
      <w:r>
        <w:rPr>
          <w:rFonts w:ascii="Times New Roman"/>
          <w:b w:val="false"/>
          <w:i w:val="false"/>
          <w:color w:val="000000"/>
          <w:sz w:val="28"/>
        </w:rPr>
        <w:t xml:space="preserve">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w:t>
      </w:r>
    </w:p>
    <w:bookmarkEnd w:id="2498"/>
    <w:bookmarkStart w:name="z3557" w:id="2499"/>
    <w:p>
      <w:pPr>
        <w:spacing w:after="0"/>
        <w:ind w:left="0"/>
        <w:jc w:val="both"/>
      </w:pPr>
      <w:r>
        <w:rPr>
          <w:rFonts w:ascii="Times New Roman"/>
          <w:b w:val="false"/>
          <w:i w:val="false"/>
          <w:color w:val="000000"/>
          <w:sz w:val="28"/>
        </w:rPr>
        <w:t>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w:t>
      </w:r>
    </w:p>
    <w:bookmarkEnd w:id="2499"/>
    <w:bookmarkStart w:name="z3558" w:id="2500"/>
    <w:p>
      <w:pPr>
        <w:spacing w:after="0"/>
        <w:ind w:left="0"/>
        <w:jc w:val="both"/>
      </w:pPr>
      <w:r>
        <w:rPr>
          <w:rFonts w:ascii="Times New Roman"/>
          <w:b w:val="false"/>
          <w:i w:val="false"/>
          <w:color w:val="000000"/>
          <w:sz w:val="28"/>
        </w:rPr>
        <w:t>
      пропагандирует педагогические достижения (через организацию мастер-классов, педагогических мастерских, творческих семинаров);</w:t>
      </w:r>
    </w:p>
    <w:bookmarkEnd w:id="2500"/>
    <w:bookmarkStart w:name="z3559" w:id="2501"/>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 в организации дополнительного образования детей.</w:t>
      </w:r>
    </w:p>
    <w:bookmarkEnd w:id="2501"/>
    <w:bookmarkStart w:name="z3560" w:id="2502"/>
    <w:p>
      <w:pPr>
        <w:spacing w:after="0"/>
        <w:ind w:left="0"/>
        <w:jc w:val="both"/>
      </w:pPr>
      <w:r>
        <w:rPr>
          <w:rFonts w:ascii="Times New Roman"/>
          <w:b w:val="false"/>
          <w:i w:val="false"/>
          <w:color w:val="000000"/>
          <w:sz w:val="28"/>
        </w:rPr>
        <w:t xml:space="preserve">
      195. Должен знать: </w:t>
      </w:r>
    </w:p>
    <w:bookmarkEnd w:id="2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и нормативные документы, регламентирующие образовательную деятельность, приоритетные направления развития образования Республики Казахстан;</w:t>
      </w:r>
    </w:p>
    <w:bookmarkStart w:name="z3562" w:id="2503"/>
    <w:p>
      <w:pPr>
        <w:spacing w:after="0"/>
        <w:ind w:left="0"/>
        <w:jc w:val="both"/>
      </w:pPr>
      <w:r>
        <w:rPr>
          <w:rFonts w:ascii="Times New Roman"/>
          <w:b w:val="false"/>
          <w:i w:val="false"/>
          <w:color w:val="000000"/>
          <w:sz w:val="28"/>
        </w:rPr>
        <w:t>
      нормы педагогической этики;</w:t>
      </w:r>
    </w:p>
    <w:bookmarkEnd w:id="2503"/>
    <w:bookmarkStart w:name="z3563" w:id="2504"/>
    <w:p>
      <w:pPr>
        <w:spacing w:after="0"/>
        <w:ind w:left="0"/>
        <w:jc w:val="both"/>
      </w:pPr>
      <w:r>
        <w:rPr>
          <w:rFonts w:ascii="Times New Roman"/>
          <w:b w:val="false"/>
          <w:i w:val="false"/>
          <w:color w:val="000000"/>
          <w:sz w:val="28"/>
        </w:rPr>
        <w:t>
      государственные, отраслевые и региональные нормативные правовые акты и нормативные документы;</w:t>
      </w:r>
    </w:p>
    <w:bookmarkEnd w:id="2504"/>
    <w:bookmarkStart w:name="z3564" w:id="2505"/>
    <w:p>
      <w:pPr>
        <w:spacing w:after="0"/>
        <w:ind w:left="0"/>
        <w:jc w:val="both"/>
      </w:pPr>
      <w:r>
        <w:rPr>
          <w:rFonts w:ascii="Times New Roman"/>
          <w:b w:val="false"/>
          <w:i w:val="false"/>
          <w:color w:val="000000"/>
          <w:sz w:val="28"/>
        </w:rPr>
        <w:t>
      основы педагогики и психологии, основы трудового законодательства;</w:t>
      </w:r>
    </w:p>
    <w:bookmarkEnd w:id="2505"/>
    <w:bookmarkStart w:name="z3565" w:id="2506"/>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506"/>
    <w:bookmarkStart w:name="z3566" w:id="2507"/>
    <w:p>
      <w:pPr>
        <w:spacing w:after="0"/>
        <w:ind w:left="0"/>
        <w:jc w:val="both"/>
      </w:pPr>
      <w:r>
        <w:rPr>
          <w:rFonts w:ascii="Times New Roman"/>
          <w:b w:val="false"/>
          <w:i w:val="false"/>
          <w:color w:val="000000"/>
          <w:sz w:val="28"/>
        </w:rPr>
        <w:t xml:space="preserve">
      196. Требования к квалификации: </w:t>
      </w:r>
    </w:p>
    <w:bookmarkEnd w:id="2507"/>
    <w:bookmarkStart w:name="z3567" w:id="2508"/>
    <w:p>
      <w:pPr>
        <w:spacing w:after="0"/>
        <w:ind w:left="0"/>
        <w:jc w:val="both"/>
      </w:pPr>
      <w:r>
        <w:rPr>
          <w:rFonts w:ascii="Times New Roman"/>
          <w:b w:val="false"/>
          <w:i w:val="false"/>
          <w:color w:val="000000"/>
          <w:sz w:val="28"/>
        </w:rPr>
        <w:t>
      высшее и (или) послевузовское педагогическое образование, стаж педагогической работы в системе образования или по соответствующему профилю не менее 2 лет;</w:t>
      </w:r>
    </w:p>
    <w:bookmarkEnd w:id="2508"/>
    <w:bookmarkStart w:name="z3568" w:id="2509"/>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не менее 3 лет, для педагога-эксперта – не менее 5 лет, педагога-исследователя не менее 7 лет, для педагога-мастера – 8 лет.</w:t>
      </w:r>
    </w:p>
    <w:bookmarkEnd w:id="2509"/>
    <w:bookmarkStart w:name="z3569" w:id="2510"/>
    <w:p>
      <w:pPr>
        <w:spacing w:after="0"/>
        <w:ind w:left="0"/>
        <w:jc w:val="both"/>
      </w:pPr>
      <w:r>
        <w:rPr>
          <w:rFonts w:ascii="Times New Roman"/>
          <w:b w:val="false"/>
          <w:i w:val="false"/>
          <w:color w:val="000000"/>
          <w:sz w:val="28"/>
        </w:rPr>
        <w:t>
      197. Требования к квалификации с определением профессиональных компетенций:</w:t>
      </w:r>
    </w:p>
    <w:bookmarkEnd w:id="2510"/>
    <w:bookmarkStart w:name="z3570" w:id="2511"/>
    <w:p>
      <w:pPr>
        <w:spacing w:after="0"/>
        <w:ind w:left="0"/>
        <w:jc w:val="both"/>
      </w:pPr>
      <w:r>
        <w:rPr>
          <w:rFonts w:ascii="Times New Roman"/>
          <w:b w:val="false"/>
          <w:i w:val="false"/>
          <w:color w:val="000000"/>
          <w:sz w:val="28"/>
        </w:rPr>
        <w:t xml:space="preserve">
      1) "педагог": </w:t>
      </w:r>
    </w:p>
    <w:bookmarkEnd w:id="2511"/>
    <w:bookmarkStart w:name="z3571" w:id="2512"/>
    <w:p>
      <w:pPr>
        <w:spacing w:after="0"/>
        <w:ind w:left="0"/>
        <w:jc w:val="both"/>
      </w:pPr>
      <w:r>
        <w:rPr>
          <w:rFonts w:ascii="Times New Roman"/>
          <w:b w:val="false"/>
          <w:i w:val="false"/>
          <w:color w:val="000000"/>
          <w:sz w:val="28"/>
        </w:rPr>
        <w:t>
      должен ориентироваться в педагогической деятельности;</w:t>
      </w:r>
    </w:p>
    <w:bookmarkEnd w:id="2512"/>
    <w:bookmarkStart w:name="z3572" w:id="2513"/>
    <w:p>
      <w:pPr>
        <w:spacing w:after="0"/>
        <w:ind w:left="0"/>
        <w:jc w:val="both"/>
      </w:pPr>
      <w:r>
        <w:rPr>
          <w:rFonts w:ascii="Times New Roman"/>
          <w:b w:val="false"/>
          <w:i w:val="false"/>
          <w:color w:val="000000"/>
          <w:sz w:val="28"/>
        </w:rPr>
        <w:t>
      изучить концепцию дополнительного образования;</w:t>
      </w:r>
    </w:p>
    <w:bookmarkEnd w:id="2513"/>
    <w:bookmarkStart w:name="z3573" w:id="2514"/>
    <w:p>
      <w:pPr>
        <w:spacing w:after="0"/>
        <w:ind w:left="0"/>
        <w:jc w:val="both"/>
      </w:pPr>
      <w:r>
        <w:rPr>
          <w:rFonts w:ascii="Times New Roman"/>
          <w:b w:val="false"/>
          <w:i w:val="false"/>
          <w:color w:val="000000"/>
          <w:sz w:val="28"/>
        </w:rPr>
        <w:t>
      оказывать консультационную помощь педагогам, родителям;</w:t>
      </w:r>
    </w:p>
    <w:bookmarkEnd w:id="2514"/>
    <w:bookmarkStart w:name="z3574" w:id="2515"/>
    <w:p>
      <w:pPr>
        <w:spacing w:after="0"/>
        <w:ind w:left="0"/>
        <w:jc w:val="both"/>
      </w:pPr>
      <w:r>
        <w:rPr>
          <w:rFonts w:ascii="Times New Roman"/>
          <w:b w:val="false"/>
          <w:i w:val="false"/>
          <w:color w:val="000000"/>
          <w:sz w:val="28"/>
        </w:rPr>
        <w:t>
      разрабатывать методические рекомендации;</w:t>
      </w:r>
    </w:p>
    <w:bookmarkEnd w:id="2515"/>
    <w:bookmarkStart w:name="z3575" w:id="2516"/>
    <w:p>
      <w:pPr>
        <w:spacing w:after="0"/>
        <w:ind w:left="0"/>
        <w:jc w:val="both"/>
      </w:pPr>
      <w:r>
        <w:rPr>
          <w:rFonts w:ascii="Times New Roman"/>
          <w:b w:val="false"/>
          <w:i w:val="false"/>
          <w:color w:val="000000"/>
          <w:sz w:val="28"/>
        </w:rPr>
        <w:t xml:space="preserve">
      проводить экспертизу учебных планов, анализ деятельности организации образования; </w:t>
      </w:r>
    </w:p>
    <w:bookmarkEnd w:id="2516"/>
    <w:bookmarkStart w:name="z3576" w:id="2517"/>
    <w:p>
      <w:pPr>
        <w:spacing w:after="0"/>
        <w:ind w:left="0"/>
        <w:jc w:val="both"/>
      </w:pPr>
      <w:r>
        <w:rPr>
          <w:rFonts w:ascii="Times New Roman"/>
          <w:b w:val="false"/>
          <w:i w:val="false"/>
          <w:color w:val="000000"/>
          <w:sz w:val="28"/>
        </w:rPr>
        <w:t xml:space="preserve">
      2) "педагог-модератор": </w:t>
      </w:r>
    </w:p>
    <w:bookmarkEnd w:id="2517"/>
    <w:bookmarkStart w:name="z3577" w:id="2518"/>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 а также:</w:t>
      </w:r>
    </w:p>
    <w:bookmarkEnd w:id="2518"/>
    <w:bookmarkStart w:name="z3578" w:id="2519"/>
    <w:p>
      <w:pPr>
        <w:spacing w:after="0"/>
        <w:ind w:left="0"/>
        <w:jc w:val="both"/>
      </w:pPr>
      <w:r>
        <w:rPr>
          <w:rFonts w:ascii="Times New Roman"/>
          <w:b w:val="false"/>
          <w:i w:val="false"/>
          <w:color w:val="000000"/>
          <w:sz w:val="28"/>
        </w:rPr>
        <w:t>
      накапливать, систематизировать и распространять методические материалы и разработки по дополнительному обучению;</w:t>
      </w:r>
    </w:p>
    <w:bookmarkEnd w:id="2519"/>
    <w:bookmarkStart w:name="z3579" w:id="2520"/>
    <w:p>
      <w:pPr>
        <w:spacing w:after="0"/>
        <w:ind w:left="0"/>
        <w:jc w:val="both"/>
      </w:pPr>
      <w:r>
        <w:rPr>
          <w:rFonts w:ascii="Times New Roman"/>
          <w:b w:val="false"/>
          <w:i w:val="false"/>
          <w:color w:val="000000"/>
          <w:sz w:val="28"/>
        </w:rPr>
        <w:t>
      готовить кадровый состав;</w:t>
      </w:r>
    </w:p>
    <w:bookmarkEnd w:id="2520"/>
    <w:bookmarkStart w:name="z3580" w:id="2521"/>
    <w:p>
      <w:pPr>
        <w:spacing w:after="0"/>
        <w:ind w:left="0"/>
        <w:jc w:val="both"/>
      </w:pPr>
      <w:r>
        <w:rPr>
          <w:rFonts w:ascii="Times New Roman"/>
          <w:b w:val="false"/>
          <w:i w:val="false"/>
          <w:color w:val="000000"/>
          <w:sz w:val="28"/>
        </w:rPr>
        <w:t>
      руководить теоретическими исследованиями по образованию внутри организации образования;</w:t>
      </w:r>
    </w:p>
    <w:bookmarkEnd w:id="2521"/>
    <w:bookmarkStart w:name="z3581" w:id="2522"/>
    <w:p>
      <w:pPr>
        <w:spacing w:after="0"/>
        <w:ind w:left="0"/>
        <w:jc w:val="both"/>
      </w:pPr>
      <w:r>
        <w:rPr>
          <w:rFonts w:ascii="Times New Roman"/>
          <w:b w:val="false"/>
          <w:i w:val="false"/>
          <w:color w:val="000000"/>
          <w:sz w:val="28"/>
        </w:rPr>
        <w:t>
      участвовать в составлении планов и координации деятельности педагогов;</w:t>
      </w:r>
    </w:p>
    <w:bookmarkEnd w:id="2522"/>
    <w:bookmarkStart w:name="z3582" w:id="2523"/>
    <w:p>
      <w:pPr>
        <w:spacing w:after="0"/>
        <w:ind w:left="0"/>
        <w:jc w:val="both"/>
      </w:pPr>
      <w:r>
        <w:rPr>
          <w:rFonts w:ascii="Times New Roman"/>
          <w:b w:val="false"/>
          <w:i w:val="false"/>
          <w:color w:val="000000"/>
          <w:sz w:val="28"/>
        </w:rPr>
        <w:t xml:space="preserve">
      3) "педагог-эксперт": </w:t>
      </w:r>
    </w:p>
    <w:bookmarkEnd w:id="2523"/>
    <w:bookmarkStart w:name="z3583" w:id="2524"/>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"педагог-модератор", а также:</w:t>
      </w:r>
    </w:p>
    <w:bookmarkEnd w:id="2524"/>
    <w:bookmarkStart w:name="z3584" w:id="2525"/>
    <w:p>
      <w:pPr>
        <w:spacing w:after="0"/>
        <w:ind w:left="0"/>
        <w:jc w:val="both"/>
      </w:pPr>
      <w:r>
        <w:rPr>
          <w:rFonts w:ascii="Times New Roman"/>
          <w:b w:val="false"/>
          <w:i w:val="false"/>
          <w:color w:val="000000"/>
          <w:sz w:val="28"/>
        </w:rPr>
        <w:t>
      руководить теоретическими исследованиями по образованию на уровне района/города;</w:t>
      </w:r>
    </w:p>
    <w:bookmarkEnd w:id="2525"/>
    <w:bookmarkStart w:name="z3585" w:id="2526"/>
    <w:p>
      <w:pPr>
        <w:spacing w:after="0"/>
        <w:ind w:left="0"/>
        <w:jc w:val="both"/>
      </w:pPr>
      <w:r>
        <w:rPr>
          <w:rFonts w:ascii="Times New Roman"/>
          <w:b w:val="false"/>
          <w:i w:val="false"/>
          <w:color w:val="000000"/>
          <w:sz w:val="28"/>
        </w:rPr>
        <w:t>
      участвовать в научных исследованиях в области дополнительного образования внутри организации образования и на уровне района/города;</w:t>
      </w:r>
    </w:p>
    <w:bookmarkEnd w:id="2526"/>
    <w:bookmarkStart w:name="z3586" w:id="2527"/>
    <w:p>
      <w:pPr>
        <w:spacing w:after="0"/>
        <w:ind w:left="0"/>
        <w:jc w:val="both"/>
      </w:pPr>
      <w:r>
        <w:rPr>
          <w:rFonts w:ascii="Times New Roman"/>
          <w:b w:val="false"/>
          <w:i w:val="false"/>
          <w:color w:val="000000"/>
          <w:sz w:val="28"/>
        </w:rPr>
        <w:t>
      участвовать в апробации учебных программ и учебно-методических комплексов;</w:t>
      </w:r>
    </w:p>
    <w:bookmarkEnd w:id="2527"/>
    <w:bookmarkStart w:name="z3587" w:id="2528"/>
    <w:p>
      <w:pPr>
        <w:spacing w:after="0"/>
        <w:ind w:left="0"/>
        <w:jc w:val="both"/>
      </w:pPr>
      <w:r>
        <w:rPr>
          <w:rFonts w:ascii="Times New Roman"/>
          <w:b w:val="false"/>
          <w:i w:val="false"/>
          <w:color w:val="000000"/>
          <w:sz w:val="28"/>
        </w:rPr>
        <w:t>
      участвовать в экспериментальных площадках;</w:t>
      </w:r>
    </w:p>
    <w:bookmarkEnd w:id="2528"/>
    <w:bookmarkStart w:name="z3588" w:id="2529"/>
    <w:p>
      <w:pPr>
        <w:spacing w:after="0"/>
        <w:ind w:left="0"/>
        <w:jc w:val="both"/>
      </w:pPr>
      <w:r>
        <w:rPr>
          <w:rFonts w:ascii="Times New Roman"/>
          <w:b w:val="false"/>
          <w:i w:val="false"/>
          <w:color w:val="000000"/>
          <w:sz w:val="28"/>
        </w:rPr>
        <w:t>
      участвовать и выступать на конференциях, семинарах, конкурсах районного, городского, областного уровня;</w:t>
      </w:r>
    </w:p>
    <w:bookmarkEnd w:id="2529"/>
    <w:bookmarkStart w:name="z3589" w:id="2530"/>
    <w:p>
      <w:pPr>
        <w:spacing w:after="0"/>
        <w:ind w:left="0"/>
        <w:jc w:val="both"/>
      </w:pPr>
      <w:r>
        <w:rPr>
          <w:rFonts w:ascii="Times New Roman"/>
          <w:b w:val="false"/>
          <w:i w:val="false"/>
          <w:color w:val="000000"/>
          <w:sz w:val="28"/>
        </w:rPr>
        <w:t xml:space="preserve">
      иметь публикации в научно-публицистических и методических средствах массовой информации и интернет ресурсах; </w:t>
      </w:r>
    </w:p>
    <w:bookmarkEnd w:id="2530"/>
    <w:bookmarkStart w:name="z3590" w:id="2531"/>
    <w:p>
      <w:pPr>
        <w:spacing w:after="0"/>
        <w:ind w:left="0"/>
        <w:jc w:val="both"/>
      </w:pPr>
      <w:r>
        <w:rPr>
          <w:rFonts w:ascii="Times New Roman"/>
          <w:b w:val="false"/>
          <w:i w:val="false"/>
          <w:color w:val="000000"/>
          <w:sz w:val="28"/>
        </w:rPr>
        <w:t xml:space="preserve">
      4) "педагог-исследователь": </w:t>
      </w:r>
    </w:p>
    <w:bookmarkEnd w:id="2531"/>
    <w:bookmarkStart w:name="z3591" w:id="2532"/>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"педагог-эксперт", а также:</w:t>
      </w:r>
    </w:p>
    <w:bookmarkEnd w:id="2532"/>
    <w:bookmarkStart w:name="z3592" w:id="2533"/>
    <w:p>
      <w:pPr>
        <w:spacing w:after="0"/>
        <w:ind w:left="0"/>
        <w:jc w:val="both"/>
      </w:pPr>
      <w:r>
        <w:rPr>
          <w:rFonts w:ascii="Times New Roman"/>
          <w:b w:val="false"/>
          <w:i w:val="false"/>
          <w:color w:val="000000"/>
          <w:sz w:val="28"/>
        </w:rPr>
        <w:t>
      должен руководить теоретическими исследованиями по образованию на уровне области/городов республиканского значения и столицы;</w:t>
      </w:r>
    </w:p>
    <w:bookmarkEnd w:id="2533"/>
    <w:bookmarkStart w:name="z3593" w:id="2534"/>
    <w:p>
      <w:pPr>
        <w:spacing w:after="0"/>
        <w:ind w:left="0"/>
        <w:jc w:val="both"/>
      </w:pPr>
      <w:r>
        <w:rPr>
          <w:rFonts w:ascii="Times New Roman"/>
          <w:b w:val="false"/>
          <w:i w:val="false"/>
          <w:color w:val="000000"/>
          <w:sz w:val="28"/>
        </w:rPr>
        <w:t>
      курировать научные исследования в области дополнительного образования внутри организации образования и на уровне области/городов республиканского значения и столицы;</w:t>
      </w:r>
    </w:p>
    <w:bookmarkEnd w:id="2534"/>
    <w:bookmarkStart w:name="z3594" w:id="2535"/>
    <w:p>
      <w:pPr>
        <w:spacing w:after="0"/>
        <w:ind w:left="0"/>
        <w:jc w:val="both"/>
      </w:pPr>
      <w:r>
        <w:rPr>
          <w:rFonts w:ascii="Times New Roman"/>
          <w:b w:val="false"/>
          <w:i w:val="false"/>
          <w:color w:val="000000"/>
          <w:sz w:val="28"/>
        </w:rPr>
        <w:t>
      проводить исследовательскую оценку завершенных разработок педагогов;</w:t>
      </w:r>
    </w:p>
    <w:bookmarkEnd w:id="2535"/>
    <w:bookmarkStart w:name="z3595" w:id="2536"/>
    <w:p>
      <w:pPr>
        <w:spacing w:after="0"/>
        <w:ind w:left="0"/>
        <w:jc w:val="both"/>
      </w:pPr>
      <w:r>
        <w:rPr>
          <w:rFonts w:ascii="Times New Roman"/>
          <w:b w:val="false"/>
          <w:i w:val="false"/>
          <w:color w:val="000000"/>
          <w:sz w:val="28"/>
        </w:rPr>
        <w:t xml:space="preserve">
      заниматься научно-практическим и методическим сопровождением педагогов; </w:t>
      </w:r>
    </w:p>
    <w:bookmarkEnd w:id="2536"/>
    <w:bookmarkStart w:name="z3596" w:id="2537"/>
    <w:p>
      <w:pPr>
        <w:spacing w:after="0"/>
        <w:ind w:left="0"/>
        <w:jc w:val="both"/>
      </w:pPr>
      <w:r>
        <w:rPr>
          <w:rFonts w:ascii="Times New Roman"/>
          <w:b w:val="false"/>
          <w:i w:val="false"/>
          <w:color w:val="000000"/>
          <w:sz w:val="28"/>
        </w:rPr>
        <w:t>
      распространять методические материалы педагогов и разработки по дополнительному образованию;</w:t>
      </w:r>
    </w:p>
    <w:bookmarkEnd w:id="2537"/>
    <w:bookmarkStart w:name="z3597" w:id="2538"/>
    <w:p>
      <w:pPr>
        <w:spacing w:after="0"/>
        <w:ind w:left="0"/>
        <w:jc w:val="both"/>
      </w:pPr>
      <w:r>
        <w:rPr>
          <w:rFonts w:ascii="Times New Roman"/>
          <w:b w:val="false"/>
          <w:i w:val="false"/>
          <w:color w:val="000000"/>
          <w:sz w:val="28"/>
        </w:rPr>
        <w:t>
      готовить кадровый состав, выступать на конференциях, семинарах, конкурсах областного, республиканского, международного уровня;</w:t>
      </w:r>
    </w:p>
    <w:bookmarkEnd w:id="2538"/>
    <w:bookmarkStart w:name="z3598" w:id="2539"/>
    <w:p>
      <w:pPr>
        <w:spacing w:after="0"/>
        <w:ind w:left="0"/>
        <w:jc w:val="both"/>
      </w:pPr>
      <w:r>
        <w:rPr>
          <w:rFonts w:ascii="Times New Roman"/>
          <w:b w:val="false"/>
          <w:i w:val="false"/>
          <w:color w:val="000000"/>
          <w:sz w:val="28"/>
        </w:rPr>
        <w:t xml:space="preserve">
      иметь публикации в научно-публицистических и методических средствах массовой информации и интернет-ресурсах; </w:t>
      </w:r>
    </w:p>
    <w:bookmarkEnd w:id="2539"/>
    <w:bookmarkStart w:name="z3599" w:id="2540"/>
    <w:p>
      <w:pPr>
        <w:spacing w:after="0"/>
        <w:ind w:left="0"/>
        <w:jc w:val="both"/>
      </w:pPr>
      <w:r>
        <w:rPr>
          <w:rFonts w:ascii="Times New Roman"/>
          <w:b w:val="false"/>
          <w:i w:val="false"/>
          <w:color w:val="000000"/>
          <w:sz w:val="28"/>
        </w:rPr>
        <w:t>
      иметь авторские разработки программ и учебно-методических комплексов, одобренных РУМС;</w:t>
      </w:r>
    </w:p>
    <w:bookmarkEnd w:id="2540"/>
    <w:bookmarkStart w:name="z3600" w:id="2541"/>
    <w:p>
      <w:pPr>
        <w:spacing w:after="0"/>
        <w:ind w:left="0"/>
        <w:jc w:val="both"/>
      </w:pPr>
      <w:r>
        <w:rPr>
          <w:rFonts w:ascii="Times New Roman"/>
          <w:b w:val="false"/>
          <w:i w:val="false"/>
          <w:color w:val="000000"/>
          <w:sz w:val="28"/>
        </w:rPr>
        <w:t xml:space="preserve">
      5) "педагог-мастер": </w:t>
      </w:r>
    </w:p>
    <w:bookmarkEnd w:id="2541"/>
    <w:bookmarkStart w:name="z3601" w:id="2542"/>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"педагог-исследовать", а также:</w:t>
      </w:r>
    </w:p>
    <w:bookmarkEnd w:id="2542"/>
    <w:bookmarkStart w:name="z3602" w:id="2543"/>
    <w:p>
      <w:pPr>
        <w:spacing w:after="0"/>
        <w:ind w:left="0"/>
        <w:jc w:val="both"/>
      </w:pPr>
      <w:r>
        <w:rPr>
          <w:rFonts w:ascii="Times New Roman"/>
          <w:b w:val="false"/>
          <w:i w:val="false"/>
          <w:color w:val="000000"/>
          <w:sz w:val="28"/>
        </w:rPr>
        <w:t>
      изучать и разрабатывать вероятные направления развития дополнительного образования;</w:t>
      </w:r>
    </w:p>
    <w:bookmarkEnd w:id="2543"/>
    <w:bookmarkStart w:name="z3603" w:id="2544"/>
    <w:p>
      <w:pPr>
        <w:spacing w:after="0"/>
        <w:ind w:left="0"/>
        <w:jc w:val="both"/>
      </w:pPr>
      <w:r>
        <w:rPr>
          <w:rFonts w:ascii="Times New Roman"/>
          <w:b w:val="false"/>
          <w:i w:val="false"/>
          <w:color w:val="000000"/>
          <w:sz w:val="28"/>
        </w:rPr>
        <w:t>
      прогнозировать его перспективы;</w:t>
      </w:r>
    </w:p>
    <w:bookmarkEnd w:id="2544"/>
    <w:bookmarkStart w:name="z3604" w:id="2545"/>
    <w:p>
      <w:pPr>
        <w:spacing w:after="0"/>
        <w:ind w:left="0"/>
        <w:jc w:val="both"/>
      </w:pPr>
      <w:r>
        <w:rPr>
          <w:rFonts w:ascii="Times New Roman"/>
          <w:b w:val="false"/>
          <w:i w:val="false"/>
          <w:color w:val="000000"/>
          <w:sz w:val="28"/>
        </w:rPr>
        <w:t>
      руководить организацией разработки методологических продуктов;</w:t>
      </w:r>
    </w:p>
    <w:bookmarkEnd w:id="2545"/>
    <w:bookmarkStart w:name="z3605" w:id="2546"/>
    <w:p>
      <w:pPr>
        <w:spacing w:after="0"/>
        <w:ind w:left="0"/>
        <w:jc w:val="both"/>
      </w:pPr>
      <w:r>
        <w:rPr>
          <w:rFonts w:ascii="Times New Roman"/>
          <w:b w:val="false"/>
          <w:i w:val="false"/>
          <w:color w:val="000000"/>
          <w:sz w:val="28"/>
        </w:rPr>
        <w:t>
      распространять передовой опыт педагогов, способствовать росту их квалификации;</w:t>
      </w:r>
    </w:p>
    <w:bookmarkEnd w:id="2546"/>
    <w:bookmarkStart w:name="z3606" w:id="2547"/>
    <w:p>
      <w:pPr>
        <w:spacing w:after="0"/>
        <w:ind w:left="0"/>
        <w:jc w:val="both"/>
      </w:pPr>
      <w:r>
        <w:rPr>
          <w:rFonts w:ascii="Times New Roman"/>
          <w:b w:val="false"/>
          <w:i w:val="false"/>
          <w:color w:val="000000"/>
          <w:sz w:val="28"/>
        </w:rPr>
        <w:t>
      проводить мастер-классы и семинары по внедрению собственно разработанных методологических продуктов;</w:t>
      </w:r>
    </w:p>
    <w:bookmarkEnd w:id="2547"/>
    <w:bookmarkStart w:name="z3607" w:id="2548"/>
    <w:p>
      <w:pPr>
        <w:spacing w:after="0"/>
        <w:ind w:left="0"/>
        <w:jc w:val="both"/>
      </w:pPr>
      <w:r>
        <w:rPr>
          <w:rFonts w:ascii="Times New Roman"/>
          <w:b w:val="false"/>
          <w:i w:val="false"/>
          <w:color w:val="000000"/>
          <w:sz w:val="28"/>
        </w:rPr>
        <w:t>
      иметь методические материалы, получивших одобрение на областном учебно-методическом совете и РУМС.</w:t>
      </w:r>
    </w:p>
    <w:bookmarkEnd w:id="2548"/>
    <w:bookmarkStart w:name="z3608" w:id="2549"/>
    <w:p>
      <w:pPr>
        <w:spacing w:after="0"/>
        <w:ind w:left="0"/>
        <w:jc w:val="left"/>
      </w:pPr>
      <w:r>
        <w:rPr>
          <w:rFonts w:ascii="Times New Roman"/>
          <w:b/>
          <w:i w:val="false"/>
          <w:color w:val="000000"/>
        </w:rPr>
        <w:t xml:space="preserve"> Параграф 13. Методист учебно-методического центра дополнительного образования (УМЦ ДО)</w:t>
      </w:r>
    </w:p>
    <w:bookmarkEnd w:id="2549"/>
    <w:p>
      <w:pPr>
        <w:spacing w:after="0"/>
        <w:ind w:left="0"/>
        <w:jc w:val="both"/>
      </w:pPr>
      <w:r>
        <w:rPr>
          <w:rFonts w:ascii="Times New Roman"/>
          <w:b w:val="false"/>
          <w:i w:val="false"/>
          <w:color w:val="ff0000"/>
          <w:sz w:val="28"/>
        </w:rPr>
        <w:t xml:space="preserve">
      Сноска. Заголовок параграфа 13 - в редакции приказа и.о. Министра просвещения РК от 25.05.2026 </w:t>
      </w:r>
      <w:r>
        <w:rPr>
          <w:rFonts w:ascii="Times New Roman"/>
          <w:b w:val="false"/>
          <w:i w:val="false"/>
          <w:color w:val="ff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09" w:id="2550"/>
    <w:p>
      <w:pPr>
        <w:spacing w:after="0"/>
        <w:ind w:left="0"/>
        <w:jc w:val="both"/>
      </w:pPr>
      <w:r>
        <w:rPr>
          <w:rFonts w:ascii="Times New Roman"/>
          <w:b w:val="false"/>
          <w:i w:val="false"/>
          <w:color w:val="000000"/>
          <w:sz w:val="28"/>
        </w:rPr>
        <w:t xml:space="preserve">
      198. Должностные обязанности: </w:t>
      </w:r>
    </w:p>
    <w:bookmarkEnd w:id="2550"/>
    <w:bookmarkStart w:name="z3610" w:id="2551"/>
    <w:p>
      <w:pPr>
        <w:spacing w:after="0"/>
        <w:ind w:left="0"/>
        <w:jc w:val="both"/>
      </w:pPr>
      <w:r>
        <w:rPr>
          <w:rFonts w:ascii="Times New Roman"/>
          <w:b w:val="false"/>
          <w:i w:val="false"/>
          <w:color w:val="000000"/>
          <w:sz w:val="28"/>
        </w:rPr>
        <w:t>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w:t>
      </w:r>
    </w:p>
    <w:bookmarkEnd w:id="2551"/>
    <w:bookmarkStart w:name="z3611" w:id="2552"/>
    <w:p>
      <w:pPr>
        <w:spacing w:after="0"/>
        <w:ind w:left="0"/>
        <w:jc w:val="both"/>
      </w:pPr>
      <w:r>
        <w:rPr>
          <w:rFonts w:ascii="Times New Roman"/>
          <w:b w:val="false"/>
          <w:i w:val="false"/>
          <w:color w:val="000000"/>
          <w:sz w:val="28"/>
        </w:rPr>
        <w:t xml:space="preserve">
      создает и анализирует базы данных о кадровом составе и творческом потенциале методического корпуса организаций дополнительного образования детей; </w:t>
      </w:r>
    </w:p>
    <w:bookmarkEnd w:id="2552"/>
    <w:bookmarkStart w:name="z3612" w:id="2553"/>
    <w:p>
      <w:pPr>
        <w:spacing w:after="0"/>
        <w:ind w:left="0"/>
        <w:jc w:val="both"/>
      </w:pPr>
      <w:r>
        <w:rPr>
          <w:rFonts w:ascii="Times New Roman"/>
          <w:b w:val="false"/>
          <w:i w:val="false"/>
          <w:color w:val="000000"/>
          <w:sz w:val="28"/>
        </w:rPr>
        <w:t>
      систематизирует и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w:t>
      </w:r>
    </w:p>
    <w:bookmarkEnd w:id="2553"/>
    <w:bookmarkStart w:name="z3613" w:id="2554"/>
    <w:p>
      <w:pPr>
        <w:spacing w:after="0"/>
        <w:ind w:left="0"/>
        <w:jc w:val="both"/>
      </w:pPr>
      <w:r>
        <w:rPr>
          <w:rFonts w:ascii="Times New Roman"/>
          <w:b w:val="false"/>
          <w:i w:val="false"/>
          <w:color w:val="000000"/>
          <w:sz w:val="28"/>
        </w:rPr>
        <w:t>
      учебно-методическая деятельность: выявляет и пропагандирует инновационные педагогические технологии;</w:t>
      </w:r>
    </w:p>
    <w:bookmarkEnd w:id="2554"/>
    <w:bookmarkStart w:name="z3614" w:id="2555"/>
    <w:p>
      <w:pPr>
        <w:spacing w:after="0"/>
        <w:ind w:left="0"/>
        <w:jc w:val="both"/>
      </w:pPr>
      <w:r>
        <w:rPr>
          <w:rFonts w:ascii="Times New Roman"/>
          <w:b w:val="false"/>
          <w:i w:val="false"/>
          <w:color w:val="000000"/>
          <w:sz w:val="28"/>
        </w:rPr>
        <w:t xml:space="preserve">
      принимает участие в разработке образовательных программ, методических рекомендаций, учебно-методических пособий и информационных материалов, также образовательных программ курсов повышения квалификации педагогов; </w:t>
      </w:r>
    </w:p>
    <w:bookmarkEnd w:id="2555"/>
    <w:bookmarkStart w:name="z3615" w:id="2556"/>
    <w:p>
      <w:pPr>
        <w:spacing w:after="0"/>
        <w:ind w:left="0"/>
        <w:jc w:val="both"/>
      </w:pPr>
      <w:r>
        <w:rPr>
          <w:rFonts w:ascii="Times New Roman"/>
          <w:b w:val="false"/>
          <w:i w:val="false"/>
          <w:color w:val="000000"/>
          <w:sz w:val="28"/>
        </w:rPr>
        <w:t>
      анализирует и обобщает результаты экспериментальной и исследовательской работы организаций;</w:t>
      </w:r>
    </w:p>
    <w:bookmarkEnd w:id="2556"/>
    <w:bookmarkStart w:name="z3616" w:id="2557"/>
    <w:p>
      <w:pPr>
        <w:spacing w:after="0"/>
        <w:ind w:left="0"/>
        <w:jc w:val="both"/>
      </w:pPr>
      <w:r>
        <w:rPr>
          <w:rFonts w:ascii="Times New Roman"/>
          <w:b w:val="false"/>
          <w:i w:val="false"/>
          <w:color w:val="000000"/>
          <w:sz w:val="28"/>
        </w:rPr>
        <w:t xml:space="preserve">
      обобщает и внедряет в практику лучший опыт организаций и педагогов; </w:t>
      </w:r>
    </w:p>
    <w:bookmarkEnd w:id="2557"/>
    <w:bookmarkStart w:name="z3617" w:id="2558"/>
    <w:p>
      <w:pPr>
        <w:spacing w:after="0"/>
        <w:ind w:left="0"/>
        <w:jc w:val="both"/>
      </w:pPr>
      <w:r>
        <w:rPr>
          <w:rFonts w:ascii="Times New Roman"/>
          <w:b w:val="false"/>
          <w:i w:val="false"/>
          <w:color w:val="000000"/>
          <w:sz w:val="28"/>
        </w:rPr>
        <w:t>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w:t>
      </w:r>
    </w:p>
    <w:bookmarkEnd w:id="2558"/>
    <w:bookmarkStart w:name="z3618" w:id="2559"/>
    <w:p>
      <w:pPr>
        <w:spacing w:after="0"/>
        <w:ind w:left="0"/>
        <w:jc w:val="both"/>
      </w:pPr>
      <w:r>
        <w:rPr>
          <w:rFonts w:ascii="Times New Roman"/>
          <w:b w:val="false"/>
          <w:i w:val="false"/>
          <w:color w:val="000000"/>
          <w:sz w:val="28"/>
        </w:rPr>
        <w:t>
      разрабатывает, рецензирует и готовит к утверждению учебно-методическую продукцию разного типа и вида с комплектами методических приложений;</w:t>
      </w:r>
    </w:p>
    <w:bookmarkEnd w:id="2559"/>
    <w:bookmarkStart w:name="z3619" w:id="2560"/>
    <w:p>
      <w:pPr>
        <w:spacing w:after="0"/>
        <w:ind w:left="0"/>
        <w:jc w:val="both"/>
      </w:pPr>
      <w:r>
        <w:rPr>
          <w:rFonts w:ascii="Times New Roman"/>
          <w:b w:val="false"/>
          <w:i w:val="false"/>
          <w:color w:val="000000"/>
          <w:sz w:val="28"/>
        </w:rPr>
        <w:t xml:space="preserve">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w:t>
      </w:r>
    </w:p>
    <w:bookmarkEnd w:id="2560"/>
    <w:bookmarkStart w:name="z3620" w:id="2561"/>
    <w:p>
      <w:pPr>
        <w:spacing w:after="0"/>
        <w:ind w:left="0"/>
        <w:jc w:val="both"/>
      </w:pPr>
      <w:r>
        <w:rPr>
          <w:rFonts w:ascii="Times New Roman"/>
          <w:b w:val="false"/>
          <w:i w:val="false"/>
          <w:color w:val="000000"/>
          <w:sz w:val="28"/>
        </w:rPr>
        <w:t xml:space="preserve">
      участвует в работе по организации повышения квалификации педагогов и специалистов по профилю соответствующих направлений их деятельности, по научно-методическому обеспечению содержания образования, в разработке перспективных планов заказа учебных пособий и методических материалов; </w:t>
      </w:r>
    </w:p>
    <w:bookmarkEnd w:id="2561"/>
    <w:bookmarkStart w:name="z3621" w:id="2562"/>
    <w:p>
      <w:pPr>
        <w:spacing w:after="0"/>
        <w:ind w:left="0"/>
        <w:jc w:val="both"/>
      </w:pPr>
      <w:r>
        <w:rPr>
          <w:rFonts w:ascii="Times New Roman"/>
          <w:b w:val="false"/>
          <w:i w:val="false"/>
          <w:color w:val="000000"/>
          <w:sz w:val="28"/>
        </w:rPr>
        <w:t xml:space="preserve">
      осуществляет сбор, накопление и систематизацию методических, справочных, информационно-аналитических материалов; </w:t>
      </w:r>
    </w:p>
    <w:bookmarkEnd w:id="2562"/>
    <w:bookmarkStart w:name="z3622" w:id="2563"/>
    <w:p>
      <w:pPr>
        <w:spacing w:after="0"/>
        <w:ind w:left="0"/>
        <w:jc w:val="both"/>
      </w:pPr>
      <w:r>
        <w:rPr>
          <w:rFonts w:ascii="Times New Roman"/>
          <w:b w:val="false"/>
          <w:i w:val="false"/>
          <w:color w:val="000000"/>
          <w:sz w:val="28"/>
        </w:rPr>
        <w:t>
      участвует в разработке проектов нормативных правовых актов в сфере дополнительного образования, их экспертизе, корректировке действующих и разработке новых образовательных стандартов;</w:t>
      </w:r>
    </w:p>
    <w:bookmarkEnd w:id="2563"/>
    <w:bookmarkStart w:name="z3623" w:id="2564"/>
    <w:p>
      <w:pPr>
        <w:spacing w:after="0"/>
        <w:ind w:left="0"/>
        <w:jc w:val="both"/>
      </w:pPr>
      <w:r>
        <w:rPr>
          <w:rFonts w:ascii="Times New Roman"/>
          <w:b w:val="false"/>
          <w:i w:val="false"/>
          <w:color w:val="000000"/>
          <w:sz w:val="28"/>
        </w:rPr>
        <w:t>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p>
    <w:bookmarkEnd w:id="2564"/>
    <w:bookmarkStart w:name="z3624" w:id="2565"/>
    <w:p>
      <w:pPr>
        <w:spacing w:after="0"/>
        <w:ind w:left="0"/>
        <w:jc w:val="both"/>
      </w:pPr>
      <w:r>
        <w:rPr>
          <w:rFonts w:ascii="Times New Roman"/>
          <w:b w:val="false"/>
          <w:i w:val="false"/>
          <w:color w:val="000000"/>
          <w:sz w:val="28"/>
        </w:rPr>
        <w:t>
      организует и разрабатывает документацию по проведению конкурсов, выставок, олимпиад, слетов, соревнований, готовит отчетность;</w:t>
      </w:r>
    </w:p>
    <w:bookmarkEnd w:id="2565"/>
    <w:bookmarkStart w:name="z3625" w:id="2566"/>
    <w:p>
      <w:pPr>
        <w:spacing w:after="0"/>
        <w:ind w:left="0"/>
        <w:jc w:val="both"/>
      </w:pPr>
      <w:r>
        <w:rPr>
          <w:rFonts w:ascii="Times New Roman"/>
          <w:b w:val="false"/>
          <w:i w:val="false"/>
          <w:color w:val="000000"/>
          <w:sz w:val="28"/>
        </w:rPr>
        <w:t xml:space="preserve">
      организует консалтинговую деятельность: способствует творческому росту педагогических кадров и их профессиональной самореализации; </w:t>
      </w:r>
    </w:p>
    <w:bookmarkEnd w:id="2566"/>
    <w:bookmarkStart w:name="z3626" w:id="2567"/>
    <w:p>
      <w:pPr>
        <w:spacing w:after="0"/>
        <w:ind w:left="0"/>
        <w:jc w:val="both"/>
      </w:pPr>
      <w:r>
        <w:rPr>
          <w:rFonts w:ascii="Times New Roman"/>
          <w:b w:val="false"/>
          <w:i w:val="false"/>
          <w:color w:val="000000"/>
          <w:sz w:val="28"/>
        </w:rPr>
        <w:t xml:space="preserve">
      оказывает помощь педагогам в определении содержания образовательных программ дополнительного образования детей, форм, методов и средств обучения, в организации работы по учебно-методическому обеспечению образовательной деятельности организаций; </w:t>
      </w:r>
    </w:p>
    <w:bookmarkEnd w:id="2567"/>
    <w:bookmarkStart w:name="z3627" w:id="2568"/>
    <w:p>
      <w:pPr>
        <w:spacing w:after="0"/>
        <w:ind w:left="0"/>
        <w:jc w:val="both"/>
      </w:pPr>
      <w:r>
        <w:rPr>
          <w:rFonts w:ascii="Times New Roman"/>
          <w:b w:val="false"/>
          <w:i w:val="false"/>
          <w:color w:val="000000"/>
          <w:sz w:val="28"/>
        </w:rPr>
        <w:t>
      обобщает и распространяет передовой отечественный и мировой опыт в сфере дополнительного (неформального) образования;</w:t>
      </w:r>
    </w:p>
    <w:bookmarkEnd w:id="2568"/>
    <w:bookmarkStart w:name="z3628" w:id="2569"/>
    <w:p>
      <w:pPr>
        <w:spacing w:after="0"/>
        <w:ind w:left="0"/>
        <w:jc w:val="both"/>
      </w:pPr>
      <w:r>
        <w:rPr>
          <w:rFonts w:ascii="Times New Roman"/>
          <w:b w:val="false"/>
          <w:i w:val="false"/>
          <w:color w:val="000000"/>
          <w:sz w:val="28"/>
        </w:rPr>
        <w:t>
      пропагандирует педагогические достижения (через организацию мастер-классов, педагогических мастерских, творческих семинаров);</w:t>
      </w:r>
    </w:p>
    <w:bookmarkEnd w:id="2569"/>
    <w:bookmarkStart w:name="z3629" w:id="2570"/>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 в организации дополнительного образования детей.</w:t>
      </w:r>
    </w:p>
    <w:bookmarkEnd w:id="2570"/>
    <w:bookmarkStart w:name="z3630" w:id="2571"/>
    <w:p>
      <w:pPr>
        <w:spacing w:after="0"/>
        <w:ind w:left="0"/>
        <w:jc w:val="both"/>
      </w:pPr>
      <w:r>
        <w:rPr>
          <w:rFonts w:ascii="Times New Roman"/>
          <w:b w:val="false"/>
          <w:i w:val="false"/>
          <w:color w:val="000000"/>
          <w:sz w:val="28"/>
        </w:rPr>
        <w:t xml:space="preserve">
      199. Должен знать: </w:t>
      </w:r>
    </w:p>
    <w:bookmarkEnd w:id="2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регламентирующие образовательную деятельность;</w:t>
      </w:r>
    </w:p>
    <w:bookmarkStart w:name="z3632" w:id="2572"/>
    <w:p>
      <w:pPr>
        <w:spacing w:after="0"/>
        <w:ind w:left="0"/>
        <w:jc w:val="both"/>
      </w:pPr>
      <w:r>
        <w:rPr>
          <w:rFonts w:ascii="Times New Roman"/>
          <w:b w:val="false"/>
          <w:i w:val="false"/>
          <w:color w:val="000000"/>
          <w:sz w:val="28"/>
        </w:rPr>
        <w:t xml:space="preserve">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w:t>
      </w:r>
    </w:p>
    <w:bookmarkEnd w:id="2572"/>
    <w:bookmarkStart w:name="z3633" w:id="2573"/>
    <w:p>
      <w:pPr>
        <w:spacing w:after="0"/>
        <w:ind w:left="0"/>
        <w:jc w:val="both"/>
      </w:pPr>
      <w:r>
        <w:rPr>
          <w:rFonts w:ascii="Times New Roman"/>
          <w:b w:val="false"/>
          <w:i w:val="false"/>
          <w:color w:val="000000"/>
          <w:sz w:val="28"/>
        </w:rPr>
        <w:t>
      нормы педагогической этики;</w:t>
      </w:r>
    </w:p>
    <w:bookmarkEnd w:id="2573"/>
    <w:bookmarkStart w:name="z3634" w:id="2574"/>
    <w:p>
      <w:pPr>
        <w:spacing w:after="0"/>
        <w:ind w:left="0"/>
        <w:jc w:val="both"/>
      </w:pPr>
      <w:r>
        <w:rPr>
          <w:rFonts w:ascii="Times New Roman"/>
          <w:b w:val="false"/>
          <w:i w:val="false"/>
          <w:color w:val="000000"/>
          <w:sz w:val="28"/>
        </w:rPr>
        <w:t>
      принципы дидактики;</w:t>
      </w:r>
    </w:p>
    <w:bookmarkEnd w:id="2574"/>
    <w:bookmarkStart w:name="z3635" w:id="2575"/>
    <w:p>
      <w:pPr>
        <w:spacing w:after="0"/>
        <w:ind w:left="0"/>
        <w:jc w:val="both"/>
      </w:pPr>
      <w:r>
        <w:rPr>
          <w:rFonts w:ascii="Times New Roman"/>
          <w:b w:val="false"/>
          <w:i w:val="false"/>
          <w:color w:val="000000"/>
          <w:sz w:val="28"/>
        </w:rPr>
        <w:t>
      основы педагогики и возрастной психологии;</w:t>
      </w:r>
    </w:p>
    <w:bookmarkEnd w:id="2575"/>
    <w:bookmarkStart w:name="z3636" w:id="2576"/>
    <w:p>
      <w:pPr>
        <w:spacing w:after="0"/>
        <w:ind w:left="0"/>
        <w:jc w:val="both"/>
      </w:pPr>
      <w:r>
        <w:rPr>
          <w:rFonts w:ascii="Times New Roman"/>
          <w:b w:val="false"/>
          <w:i w:val="false"/>
          <w:color w:val="000000"/>
          <w:sz w:val="28"/>
        </w:rPr>
        <w:t>
      принципы методического обеспечения образовательного процесса или направления деятельности;</w:t>
      </w:r>
    </w:p>
    <w:bookmarkEnd w:id="2576"/>
    <w:bookmarkStart w:name="z3637" w:id="2577"/>
    <w:p>
      <w:pPr>
        <w:spacing w:after="0"/>
        <w:ind w:left="0"/>
        <w:jc w:val="both"/>
      </w:pPr>
      <w:r>
        <w:rPr>
          <w:rFonts w:ascii="Times New Roman"/>
          <w:b w:val="false"/>
          <w:i w:val="false"/>
          <w:color w:val="000000"/>
          <w:sz w:val="28"/>
        </w:rPr>
        <w:t xml:space="preserve">
      систему организации образовательного процесса в организации образования; </w:t>
      </w:r>
    </w:p>
    <w:bookmarkEnd w:id="2577"/>
    <w:bookmarkStart w:name="z3638" w:id="2578"/>
    <w:p>
      <w:pPr>
        <w:spacing w:after="0"/>
        <w:ind w:left="0"/>
        <w:jc w:val="both"/>
      </w:pPr>
      <w:r>
        <w:rPr>
          <w:rFonts w:ascii="Times New Roman"/>
          <w:b w:val="false"/>
          <w:i w:val="false"/>
          <w:color w:val="000000"/>
          <w:sz w:val="28"/>
        </w:rPr>
        <w:t>
      принципы и порядок разработки учебно-программной документации;</w:t>
      </w:r>
    </w:p>
    <w:bookmarkEnd w:id="2578"/>
    <w:bookmarkStart w:name="z3639" w:id="2579"/>
    <w:p>
      <w:pPr>
        <w:spacing w:after="0"/>
        <w:ind w:left="0"/>
        <w:jc w:val="both"/>
      </w:pPr>
      <w:r>
        <w:rPr>
          <w:rFonts w:ascii="Times New Roman"/>
          <w:b w:val="false"/>
          <w:i w:val="false"/>
          <w:color w:val="000000"/>
          <w:sz w:val="28"/>
        </w:rPr>
        <w:t xml:space="preserve">
      методику выявления, обобщения и распространения эффективных форм и методов педагогической работы; </w:t>
      </w:r>
    </w:p>
    <w:bookmarkEnd w:id="2579"/>
    <w:bookmarkStart w:name="z3640" w:id="2580"/>
    <w:p>
      <w:pPr>
        <w:spacing w:after="0"/>
        <w:ind w:left="0"/>
        <w:jc w:val="both"/>
      </w:pPr>
      <w:r>
        <w:rPr>
          <w:rFonts w:ascii="Times New Roman"/>
          <w:b w:val="false"/>
          <w:i w:val="false"/>
          <w:color w:val="000000"/>
          <w:sz w:val="28"/>
        </w:rPr>
        <w:t xml:space="preserve">
      принципы организации и содержание работы методических объединений; </w:t>
      </w:r>
    </w:p>
    <w:bookmarkEnd w:id="2580"/>
    <w:bookmarkStart w:name="z3641" w:id="2581"/>
    <w:p>
      <w:pPr>
        <w:spacing w:after="0"/>
        <w:ind w:left="0"/>
        <w:jc w:val="both"/>
      </w:pPr>
      <w:r>
        <w:rPr>
          <w:rFonts w:ascii="Times New Roman"/>
          <w:b w:val="false"/>
          <w:i w:val="false"/>
          <w:color w:val="000000"/>
          <w:sz w:val="28"/>
        </w:rPr>
        <w:t>
      основы систематизации методических и информационных материалов;</w:t>
      </w:r>
    </w:p>
    <w:bookmarkEnd w:id="2581"/>
    <w:bookmarkStart w:name="z3642" w:id="2582"/>
    <w:p>
      <w:pPr>
        <w:spacing w:after="0"/>
        <w:ind w:left="0"/>
        <w:jc w:val="both"/>
      </w:pPr>
      <w:r>
        <w:rPr>
          <w:rFonts w:ascii="Times New Roman"/>
          <w:b w:val="false"/>
          <w:i w:val="false"/>
          <w:color w:val="000000"/>
          <w:sz w:val="28"/>
        </w:rPr>
        <w:t>
      основные требования к аудиовизуальными интерактивным средствам обучения;</w:t>
      </w:r>
    </w:p>
    <w:bookmarkEnd w:id="2582"/>
    <w:bookmarkStart w:name="z3643" w:id="2583"/>
    <w:p>
      <w:pPr>
        <w:spacing w:after="0"/>
        <w:ind w:left="0"/>
        <w:jc w:val="both"/>
      </w:pPr>
      <w:r>
        <w:rPr>
          <w:rFonts w:ascii="Times New Roman"/>
          <w:b w:val="false"/>
          <w:i w:val="false"/>
          <w:color w:val="000000"/>
          <w:sz w:val="28"/>
        </w:rPr>
        <w:t>
      современные педагогические технологии обучения, диагностики причин конфликтных ситуаций, их профилактики и разрешения;</w:t>
      </w:r>
    </w:p>
    <w:bookmarkEnd w:id="2583"/>
    <w:bookmarkStart w:name="z3644" w:id="2584"/>
    <w:p>
      <w:pPr>
        <w:spacing w:after="0"/>
        <w:ind w:left="0"/>
        <w:jc w:val="both"/>
      </w:pPr>
      <w:r>
        <w:rPr>
          <w:rFonts w:ascii="Times New Roman"/>
          <w:b w:val="false"/>
          <w:i w:val="false"/>
          <w:color w:val="000000"/>
          <w:sz w:val="28"/>
        </w:rPr>
        <w:t xml:space="preserve">
      основы экологии, экономики, социологии, работы с текстовым редактором, электронными таблицами, электронной почтой и браузерами, мультимедийным оборудованием; </w:t>
      </w:r>
    </w:p>
    <w:bookmarkEnd w:id="2584"/>
    <w:bookmarkStart w:name="z3645" w:id="2585"/>
    <w:p>
      <w:pPr>
        <w:spacing w:after="0"/>
        <w:ind w:left="0"/>
        <w:jc w:val="both"/>
      </w:pPr>
      <w:r>
        <w:rPr>
          <w:rFonts w:ascii="Times New Roman"/>
          <w:b w:val="false"/>
          <w:i w:val="false"/>
          <w:color w:val="000000"/>
          <w:sz w:val="28"/>
        </w:rPr>
        <w:t xml:space="preserve">
      основы трудового законодательства, правила внутреннего трудового распорядка организации образования, безопасности и охраны труда, пожарной защиты, санитарные правила и нормы. </w:t>
      </w:r>
    </w:p>
    <w:bookmarkEnd w:id="2585"/>
    <w:bookmarkStart w:name="z3646" w:id="2586"/>
    <w:p>
      <w:pPr>
        <w:spacing w:after="0"/>
        <w:ind w:left="0"/>
        <w:jc w:val="both"/>
      </w:pPr>
      <w:r>
        <w:rPr>
          <w:rFonts w:ascii="Times New Roman"/>
          <w:b w:val="false"/>
          <w:i w:val="false"/>
          <w:color w:val="000000"/>
          <w:sz w:val="28"/>
        </w:rPr>
        <w:t xml:space="preserve">
      200. Требования к квалификации: </w:t>
      </w:r>
    </w:p>
    <w:bookmarkEnd w:id="2586"/>
    <w:bookmarkStart w:name="z3647" w:id="2587"/>
    <w:p>
      <w:pPr>
        <w:spacing w:after="0"/>
        <w:ind w:left="0"/>
        <w:jc w:val="both"/>
      </w:pPr>
      <w:r>
        <w:rPr>
          <w:rFonts w:ascii="Times New Roman"/>
          <w:b w:val="false"/>
          <w:i w:val="false"/>
          <w:color w:val="000000"/>
          <w:sz w:val="28"/>
        </w:rPr>
        <w:t>
      высшее и (или) послевузовское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p>
    <w:bookmarkEnd w:id="2587"/>
    <w:bookmarkStart w:name="z3648" w:id="2588"/>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 для педагога-мастера – 6 лет.</w:t>
      </w:r>
    </w:p>
    <w:bookmarkEnd w:id="2588"/>
    <w:bookmarkStart w:name="z3649" w:id="2589"/>
    <w:p>
      <w:pPr>
        <w:spacing w:after="0"/>
        <w:ind w:left="0"/>
        <w:jc w:val="both"/>
      </w:pPr>
      <w:r>
        <w:rPr>
          <w:rFonts w:ascii="Times New Roman"/>
          <w:b w:val="false"/>
          <w:i w:val="false"/>
          <w:color w:val="000000"/>
          <w:sz w:val="28"/>
        </w:rPr>
        <w:t>
      201. Требования к квалификации с определением профессиональных компетенций:</w:t>
      </w:r>
    </w:p>
    <w:bookmarkEnd w:id="2589"/>
    <w:bookmarkStart w:name="z3650" w:id="2590"/>
    <w:p>
      <w:pPr>
        <w:spacing w:after="0"/>
        <w:ind w:left="0"/>
        <w:jc w:val="both"/>
      </w:pPr>
      <w:r>
        <w:rPr>
          <w:rFonts w:ascii="Times New Roman"/>
          <w:b w:val="false"/>
          <w:i w:val="false"/>
          <w:color w:val="000000"/>
          <w:sz w:val="28"/>
        </w:rPr>
        <w:t xml:space="preserve">
      1) "педагог": </w:t>
      </w:r>
    </w:p>
    <w:bookmarkEnd w:id="2590"/>
    <w:bookmarkStart w:name="z3651" w:id="2591"/>
    <w:p>
      <w:pPr>
        <w:spacing w:after="0"/>
        <w:ind w:left="0"/>
        <w:jc w:val="both"/>
      </w:pPr>
      <w:r>
        <w:rPr>
          <w:rFonts w:ascii="Times New Roman"/>
          <w:b w:val="false"/>
          <w:i w:val="false"/>
          <w:color w:val="000000"/>
          <w:sz w:val="28"/>
        </w:rPr>
        <w:t>
      разрабатывать предложения по повышению эффективности деятельности организации дополнительного образования;</w:t>
      </w:r>
    </w:p>
    <w:bookmarkEnd w:id="2591"/>
    <w:bookmarkStart w:name="z3652" w:id="2592"/>
    <w:p>
      <w:pPr>
        <w:spacing w:after="0"/>
        <w:ind w:left="0"/>
        <w:jc w:val="both"/>
      </w:pPr>
      <w:r>
        <w:rPr>
          <w:rFonts w:ascii="Times New Roman"/>
          <w:b w:val="false"/>
          <w:i w:val="false"/>
          <w:color w:val="000000"/>
          <w:sz w:val="28"/>
        </w:rPr>
        <w:t>
      анализировать кадровый состав и потенциал методического корпуса организаций дополнительного образования детей;</w:t>
      </w:r>
    </w:p>
    <w:bookmarkEnd w:id="2592"/>
    <w:bookmarkStart w:name="z3653" w:id="2593"/>
    <w:p>
      <w:pPr>
        <w:spacing w:after="0"/>
        <w:ind w:left="0"/>
        <w:jc w:val="both"/>
      </w:pPr>
      <w:r>
        <w:rPr>
          <w:rFonts w:ascii="Times New Roman"/>
          <w:b w:val="false"/>
          <w:i w:val="false"/>
          <w:color w:val="000000"/>
          <w:sz w:val="28"/>
        </w:rPr>
        <w:t>
      формировать программно-методическую продукцию;</w:t>
      </w:r>
    </w:p>
    <w:bookmarkEnd w:id="2593"/>
    <w:bookmarkStart w:name="z3654" w:id="2594"/>
    <w:p>
      <w:pPr>
        <w:spacing w:after="0"/>
        <w:ind w:left="0"/>
        <w:jc w:val="both"/>
      </w:pPr>
      <w:r>
        <w:rPr>
          <w:rFonts w:ascii="Times New Roman"/>
          <w:b w:val="false"/>
          <w:i w:val="false"/>
          <w:color w:val="000000"/>
          <w:sz w:val="28"/>
        </w:rPr>
        <w:t>
      2) "педагог-модератор":</w:t>
      </w:r>
    </w:p>
    <w:bookmarkEnd w:id="2594"/>
    <w:bookmarkStart w:name="z3655" w:id="2595"/>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 а также:</w:t>
      </w:r>
    </w:p>
    <w:bookmarkEnd w:id="2595"/>
    <w:bookmarkStart w:name="z3656" w:id="2596"/>
    <w:p>
      <w:pPr>
        <w:spacing w:after="0"/>
        <w:ind w:left="0"/>
        <w:jc w:val="both"/>
      </w:pPr>
      <w:r>
        <w:rPr>
          <w:rFonts w:ascii="Times New Roman"/>
          <w:b w:val="false"/>
          <w:i w:val="false"/>
          <w:color w:val="000000"/>
          <w:sz w:val="28"/>
        </w:rPr>
        <w:t>
      участвовать в разработке методических и информационных материалов;</w:t>
      </w:r>
    </w:p>
    <w:bookmarkEnd w:id="2596"/>
    <w:bookmarkStart w:name="z3657" w:id="2597"/>
    <w:p>
      <w:pPr>
        <w:spacing w:after="0"/>
        <w:ind w:left="0"/>
        <w:jc w:val="both"/>
      </w:pPr>
      <w:r>
        <w:rPr>
          <w:rFonts w:ascii="Times New Roman"/>
          <w:b w:val="false"/>
          <w:i w:val="false"/>
          <w:color w:val="000000"/>
          <w:sz w:val="28"/>
        </w:rPr>
        <w:t>
      проводить диагностику;</w:t>
      </w:r>
    </w:p>
    <w:bookmarkEnd w:id="2597"/>
    <w:bookmarkStart w:name="z3658" w:id="2598"/>
    <w:p>
      <w:pPr>
        <w:spacing w:after="0"/>
        <w:ind w:left="0"/>
        <w:jc w:val="both"/>
      </w:pPr>
      <w:r>
        <w:rPr>
          <w:rFonts w:ascii="Times New Roman"/>
          <w:b w:val="false"/>
          <w:i w:val="false"/>
          <w:color w:val="000000"/>
          <w:sz w:val="28"/>
        </w:rPr>
        <w:t>
      планировать подготовку и повышение квалификации педагогов;</w:t>
      </w:r>
    </w:p>
    <w:bookmarkEnd w:id="2598"/>
    <w:bookmarkStart w:name="z3659" w:id="2599"/>
    <w:p>
      <w:pPr>
        <w:spacing w:after="0"/>
        <w:ind w:left="0"/>
        <w:jc w:val="both"/>
      </w:pPr>
      <w:r>
        <w:rPr>
          <w:rFonts w:ascii="Times New Roman"/>
          <w:b w:val="false"/>
          <w:i w:val="false"/>
          <w:color w:val="000000"/>
          <w:sz w:val="28"/>
        </w:rPr>
        <w:t>
      внедрять научные исследования и передовой педагогический опыт;</w:t>
      </w:r>
    </w:p>
    <w:bookmarkEnd w:id="2599"/>
    <w:bookmarkStart w:name="z3660" w:id="2600"/>
    <w:p>
      <w:pPr>
        <w:spacing w:after="0"/>
        <w:ind w:left="0"/>
        <w:jc w:val="both"/>
      </w:pPr>
      <w:r>
        <w:rPr>
          <w:rFonts w:ascii="Times New Roman"/>
          <w:b w:val="false"/>
          <w:i w:val="false"/>
          <w:color w:val="000000"/>
          <w:sz w:val="28"/>
        </w:rPr>
        <w:t>
      анализировать и обобщать результаты экспериментальной и исследовательской работы организаций;</w:t>
      </w:r>
    </w:p>
    <w:bookmarkEnd w:id="2600"/>
    <w:bookmarkStart w:name="z3661" w:id="2601"/>
    <w:p>
      <w:pPr>
        <w:spacing w:after="0"/>
        <w:ind w:left="0"/>
        <w:jc w:val="both"/>
      </w:pPr>
      <w:r>
        <w:rPr>
          <w:rFonts w:ascii="Times New Roman"/>
          <w:b w:val="false"/>
          <w:i w:val="false"/>
          <w:color w:val="000000"/>
          <w:sz w:val="28"/>
        </w:rPr>
        <w:t>
      организовывать и участвовать в проведении конкурсов, выставок, олимпиад, слетов, соревнований внутри организации образования и района/города;</w:t>
      </w:r>
    </w:p>
    <w:bookmarkEnd w:id="2601"/>
    <w:bookmarkStart w:name="z3662" w:id="2602"/>
    <w:p>
      <w:pPr>
        <w:spacing w:after="0"/>
        <w:ind w:left="0"/>
        <w:jc w:val="both"/>
      </w:pPr>
      <w:r>
        <w:rPr>
          <w:rFonts w:ascii="Times New Roman"/>
          <w:b w:val="false"/>
          <w:i w:val="false"/>
          <w:color w:val="000000"/>
          <w:sz w:val="28"/>
        </w:rPr>
        <w:t xml:space="preserve">
      3) "педагог-эксперт": </w:t>
      </w:r>
    </w:p>
    <w:bookmarkEnd w:id="2602"/>
    <w:bookmarkStart w:name="z3663" w:id="2603"/>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"педагог-модератор", а также:</w:t>
      </w:r>
    </w:p>
    <w:bookmarkEnd w:id="2603"/>
    <w:bookmarkStart w:name="z3664" w:id="2604"/>
    <w:p>
      <w:pPr>
        <w:spacing w:after="0"/>
        <w:ind w:left="0"/>
        <w:jc w:val="both"/>
      </w:pPr>
      <w:r>
        <w:rPr>
          <w:rFonts w:ascii="Times New Roman"/>
          <w:b w:val="false"/>
          <w:i w:val="false"/>
          <w:color w:val="000000"/>
          <w:sz w:val="28"/>
        </w:rPr>
        <w:t>
      участвовать в разработке образовательных, досуговых программ, разных видов методических разработок, рекомендаций, пособий;</w:t>
      </w:r>
    </w:p>
    <w:bookmarkEnd w:id="2604"/>
    <w:bookmarkStart w:name="z3665" w:id="2605"/>
    <w:p>
      <w:pPr>
        <w:spacing w:after="0"/>
        <w:ind w:left="0"/>
        <w:jc w:val="both"/>
      </w:pPr>
      <w:r>
        <w:rPr>
          <w:rFonts w:ascii="Times New Roman"/>
          <w:b w:val="false"/>
          <w:i w:val="false"/>
          <w:color w:val="000000"/>
          <w:sz w:val="28"/>
        </w:rPr>
        <w:t>
      осуществлять сбор, накопление и систематизацию методических, справочных, информационно-аналитических материалов;</w:t>
      </w:r>
    </w:p>
    <w:bookmarkEnd w:id="2605"/>
    <w:bookmarkStart w:name="z3666" w:id="2606"/>
    <w:p>
      <w:pPr>
        <w:spacing w:after="0"/>
        <w:ind w:left="0"/>
        <w:jc w:val="both"/>
      </w:pPr>
      <w:r>
        <w:rPr>
          <w:rFonts w:ascii="Times New Roman"/>
          <w:b w:val="false"/>
          <w:i w:val="false"/>
          <w:color w:val="000000"/>
          <w:sz w:val="28"/>
        </w:rPr>
        <w:t>
      оказывать помощь педагогам в определении содержания образовательных учебных программ дополнительного образования;</w:t>
      </w:r>
    </w:p>
    <w:bookmarkEnd w:id="2606"/>
    <w:bookmarkStart w:name="z3667" w:id="2607"/>
    <w:p>
      <w:pPr>
        <w:spacing w:after="0"/>
        <w:ind w:left="0"/>
        <w:jc w:val="both"/>
      </w:pPr>
      <w:r>
        <w:rPr>
          <w:rFonts w:ascii="Times New Roman"/>
          <w:b w:val="false"/>
          <w:i w:val="false"/>
          <w:color w:val="000000"/>
          <w:sz w:val="28"/>
        </w:rPr>
        <w:t>
      4) "педагог-исследователь":</w:t>
      </w:r>
    </w:p>
    <w:bookmarkEnd w:id="2607"/>
    <w:bookmarkStart w:name="z3668" w:id="2608"/>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"педагог-эксперт", а также:</w:t>
      </w:r>
    </w:p>
    <w:bookmarkEnd w:id="2608"/>
    <w:bookmarkStart w:name="z3669" w:id="2609"/>
    <w:p>
      <w:pPr>
        <w:spacing w:after="0"/>
        <w:ind w:left="0"/>
        <w:jc w:val="both"/>
      </w:pPr>
      <w:r>
        <w:rPr>
          <w:rFonts w:ascii="Times New Roman"/>
          <w:b w:val="false"/>
          <w:i w:val="false"/>
          <w:color w:val="000000"/>
          <w:sz w:val="28"/>
        </w:rPr>
        <w:t>
      распространять передовой отечественный и мировой опыт в сфере дополнительного образования;</w:t>
      </w:r>
    </w:p>
    <w:bookmarkEnd w:id="2609"/>
    <w:bookmarkStart w:name="z3670" w:id="2610"/>
    <w:p>
      <w:pPr>
        <w:spacing w:after="0"/>
        <w:ind w:left="0"/>
        <w:jc w:val="both"/>
      </w:pPr>
      <w:r>
        <w:rPr>
          <w:rFonts w:ascii="Times New Roman"/>
          <w:b w:val="false"/>
          <w:i w:val="false"/>
          <w:color w:val="000000"/>
          <w:sz w:val="28"/>
        </w:rPr>
        <w:t xml:space="preserve">
      организовывать мастер-классы, педагогические мастерские, семинары на уровне области, республики; </w:t>
      </w:r>
    </w:p>
    <w:bookmarkEnd w:id="2610"/>
    <w:bookmarkStart w:name="z3671" w:id="2611"/>
    <w:p>
      <w:pPr>
        <w:spacing w:after="0"/>
        <w:ind w:left="0"/>
        <w:jc w:val="both"/>
      </w:pPr>
      <w:r>
        <w:rPr>
          <w:rFonts w:ascii="Times New Roman"/>
          <w:b w:val="false"/>
          <w:i w:val="false"/>
          <w:color w:val="000000"/>
          <w:sz w:val="28"/>
        </w:rPr>
        <w:t>
      разрабатывать предложения и рекомендации по совершенствованию образовательного процесса в области дополнительного образования;</w:t>
      </w:r>
    </w:p>
    <w:bookmarkEnd w:id="2611"/>
    <w:bookmarkStart w:name="z3672" w:id="2612"/>
    <w:p>
      <w:pPr>
        <w:spacing w:after="0"/>
        <w:ind w:left="0"/>
        <w:jc w:val="both"/>
      </w:pPr>
      <w:r>
        <w:rPr>
          <w:rFonts w:ascii="Times New Roman"/>
          <w:b w:val="false"/>
          <w:i w:val="false"/>
          <w:color w:val="000000"/>
          <w:sz w:val="28"/>
        </w:rPr>
        <w:t>
      участвовать в апробации программ и учебно-методических комплексов;</w:t>
      </w:r>
    </w:p>
    <w:bookmarkEnd w:id="2612"/>
    <w:bookmarkStart w:name="z3673" w:id="2613"/>
    <w:p>
      <w:pPr>
        <w:spacing w:after="0"/>
        <w:ind w:left="0"/>
        <w:jc w:val="both"/>
      </w:pPr>
      <w:r>
        <w:rPr>
          <w:rFonts w:ascii="Times New Roman"/>
          <w:b w:val="false"/>
          <w:i w:val="false"/>
          <w:color w:val="000000"/>
          <w:sz w:val="28"/>
        </w:rPr>
        <w:t>
      5) "педагог-мастер":</w:t>
      </w:r>
    </w:p>
    <w:bookmarkEnd w:id="2613"/>
    <w:bookmarkStart w:name="z3674" w:id="2614"/>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"педагог-исследователь", а также:</w:t>
      </w:r>
    </w:p>
    <w:bookmarkEnd w:id="2614"/>
    <w:bookmarkStart w:name="z3675" w:id="2615"/>
    <w:p>
      <w:pPr>
        <w:spacing w:after="0"/>
        <w:ind w:left="0"/>
        <w:jc w:val="both"/>
      </w:pPr>
      <w:r>
        <w:rPr>
          <w:rFonts w:ascii="Times New Roman"/>
          <w:b w:val="false"/>
          <w:i w:val="false"/>
          <w:color w:val="000000"/>
          <w:sz w:val="28"/>
        </w:rPr>
        <w:t>
      разрабатывать программно-методическую продукцию по реализации приоритетных направлений развития дополнительного образования;</w:t>
      </w:r>
    </w:p>
    <w:bookmarkEnd w:id="2615"/>
    <w:bookmarkStart w:name="z3676" w:id="2616"/>
    <w:p>
      <w:pPr>
        <w:spacing w:after="0"/>
        <w:ind w:left="0"/>
        <w:jc w:val="both"/>
      </w:pPr>
      <w:r>
        <w:rPr>
          <w:rFonts w:ascii="Times New Roman"/>
          <w:b w:val="false"/>
          <w:i w:val="false"/>
          <w:color w:val="000000"/>
          <w:sz w:val="28"/>
        </w:rPr>
        <w:t xml:space="preserve">
      организовывать мероприятия на областном, республиканском, международном уровнях, </w:t>
      </w:r>
    </w:p>
    <w:bookmarkEnd w:id="2616"/>
    <w:bookmarkStart w:name="z3677" w:id="2617"/>
    <w:p>
      <w:pPr>
        <w:spacing w:after="0"/>
        <w:ind w:left="0"/>
        <w:jc w:val="both"/>
      </w:pPr>
      <w:r>
        <w:rPr>
          <w:rFonts w:ascii="Times New Roman"/>
          <w:b w:val="false"/>
          <w:i w:val="false"/>
          <w:color w:val="000000"/>
          <w:sz w:val="28"/>
        </w:rPr>
        <w:t xml:space="preserve">
      участвовать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w:t>
      </w:r>
    </w:p>
    <w:bookmarkEnd w:id="2617"/>
    <w:bookmarkStart w:name="z3678" w:id="2618"/>
    <w:p>
      <w:pPr>
        <w:spacing w:after="0"/>
        <w:ind w:left="0"/>
        <w:jc w:val="both"/>
      </w:pPr>
      <w:r>
        <w:rPr>
          <w:rFonts w:ascii="Times New Roman"/>
          <w:b w:val="false"/>
          <w:i w:val="false"/>
          <w:color w:val="000000"/>
          <w:sz w:val="28"/>
        </w:rPr>
        <w:t>
      распространять передовой опыт ведущих специалистов в области дополнительного образования.</w:t>
      </w:r>
    </w:p>
    <w:bookmarkEnd w:id="2618"/>
    <w:bookmarkStart w:name="z3679" w:id="2619"/>
    <w:p>
      <w:pPr>
        <w:spacing w:after="0"/>
        <w:ind w:left="0"/>
        <w:jc w:val="left"/>
      </w:pPr>
      <w:r>
        <w:rPr>
          <w:rFonts w:ascii="Times New Roman"/>
          <w:b/>
          <w:i w:val="false"/>
          <w:color w:val="000000"/>
        </w:rPr>
        <w:t xml:space="preserve"> Параграф 14. Заместитель директора учебно-методического центра дополнительного образования (далее - УМЦДО)</w:t>
      </w:r>
    </w:p>
    <w:bookmarkEnd w:id="2619"/>
    <w:bookmarkStart w:name="z3680" w:id="2620"/>
    <w:p>
      <w:pPr>
        <w:spacing w:after="0"/>
        <w:ind w:left="0"/>
        <w:jc w:val="both"/>
      </w:pPr>
      <w:r>
        <w:rPr>
          <w:rFonts w:ascii="Times New Roman"/>
          <w:b w:val="false"/>
          <w:i w:val="false"/>
          <w:color w:val="000000"/>
          <w:sz w:val="28"/>
        </w:rPr>
        <w:t xml:space="preserve">
      202. Должностные обязанности: </w:t>
      </w:r>
    </w:p>
    <w:bookmarkEnd w:id="2620"/>
    <w:bookmarkStart w:name="z3681" w:id="2621"/>
    <w:p>
      <w:pPr>
        <w:spacing w:after="0"/>
        <w:ind w:left="0"/>
        <w:jc w:val="both"/>
      </w:pPr>
      <w:r>
        <w:rPr>
          <w:rFonts w:ascii="Times New Roman"/>
          <w:b w:val="false"/>
          <w:i w:val="false"/>
          <w:color w:val="000000"/>
          <w:sz w:val="28"/>
        </w:rPr>
        <w:t xml:space="preserve">
      руководит деятельностью структурных подразделений в соответствии с уставом УМЦДО и другими нормативными правовыми актами; </w:t>
      </w:r>
    </w:p>
    <w:bookmarkEnd w:id="2621"/>
    <w:bookmarkStart w:name="z3682" w:id="2622"/>
    <w:p>
      <w:pPr>
        <w:spacing w:after="0"/>
        <w:ind w:left="0"/>
        <w:jc w:val="both"/>
      </w:pPr>
      <w:r>
        <w:rPr>
          <w:rFonts w:ascii="Times New Roman"/>
          <w:b w:val="false"/>
          <w:i w:val="false"/>
          <w:color w:val="000000"/>
          <w:sz w:val="28"/>
        </w:rPr>
        <w:t>
      планирует, организует и контролирует учебную, научную, методическую деятельность УМЦДО;</w:t>
      </w:r>
    </w:p>
    <w:bookmarkEnd w:id="2622"/>
    <w:bookmarkStart w:name="z3683" w:id="2623"/>
    <w:p>
      <w:pPr>
        <w:spacing w:after="0"/>
        <w:ind w:left="0"/>
        <w:jc w:val="both"/>
      </w:pPr>
      <w:r>
        <w:rPr>
          <w:rFonts w:ascii="Times New Roman"/>
          <w:b w:val="false"/>
          <w:i w:val="false"/>
          <w:color w:val="000000"/>
          <w:sz w:val="28"/>
        </w:rPr>
        <w:t>
      осуществляет руководство и контроль за подготовкой программно-методического сопровождения проводимых мероприятий;</w:t>
      </w:r>
    </w:p>
    <w:bookmarkEnd w:id="2623"/>
    <w:bookmarkStart w:name="z3684" w:id="2624"/>
    <w:p>
      <w:pPr>
        <w:spacing w:after="0"/>
        <w:ind w:left="0"/>
        <w:jc w:val="both"/>
      </w:pPr>
      <w:r>
        <w:rPr>
          <w:rFonts w:ascii="Times New Roman"/>
          <w:b w:val="false"/>
          <w:i w:val="false"/>
          <w:color w:val="000000"/>
          <w:sz w:val="28"/>
        </w:rPr>
        <w:t>
      руководит издательской деятельностью;</w:t>
      </w:r>
    </w:p>
    <w:bookmarkEnd w:id="2624"/>
    <w:bookmarkStart w:name="z3685" w:id="2625"/>
    <w:p>
      <w:pPr>
        <w:spacing w:after="0"/>
        <w:ind w:left="0"/>
        <w:jc w:val="both"/>
      </w:pPr>
      <w:r>
        <w:rPr>
          <w:rFonts w:ascii="Times New Roman"/>
          <w:b w:val="false"/>
          <w:i w:val="false"/>
          <w:color w:val="000000"/>
          <w:sz w:val="28"/>
        </w:rPr>
        <w:t>
      осуществляет подбор кадров для структурных подразделений и рекомендует их директору УМЦДО;</w:t>
      </w:r>
    </w:p>
    <w:bookmarkEnd w:id="2625"/>
    <w:bookmarkStart w:name="z3686" w:id="2626"/>
    <w:p>
      <w:pPr>
        <w:spacing w:after="0"/>
        <w:ind w:left="0"/>
        <w:jc w:val="both"/>
      </w:pPr>
      <w:r>
        <w:rPr>
          <w:rFonts w:ascii="Times New Roman"/>
          <w:b w:val="false"/>
          <w:i w:val="false"/>
          <w:color w:val="000000"/>
          <w:sz w:val="28"/>
        </w:rPr>
        <w:t xml:space="preserve">
      осуществляет консультирование сотрудников региональных структур, координацию деятельности структурных подразделений УМЦДО; </w:t>
      </w:r>
    </w:p>
    <w:bookmarkEnd w:id="2626"/>
    <w:bookmarkStart w:name="z3687" w:id="2627"/>
    <w:p>
      <w:pPr>
        <w:spacing w:after="0"/>
        <w:ind w:left="0"/>
        <w:jc w:val="both"/>
      </w:pPr>
      <w:r>
        <w:rPr>
          <w:rFonts w:ascii="Times New Roman"/>
          <w:b w:val="false"/>
          <w:i w:val="false"/>
          <w:color w:val="000000"/>
          <w:sz w:val="28"/>
        </w:rPr>
        <w:t>
      организует повышение (подтверждение) квалификационной категории сотрудников методического состава;</w:t>
      </w:r>
    </w:p>
    <w:bookmarkEnd w:id="2627"/>
    <w:bookmarkStart w:name="z3688" w:id="2628"/>
    <w:p>
      <w:pPr>
        <w:spacing w:after="0"/>
        <w:ind w:left="0"/>
        <w:jc w:val="both"/>
      </w:pPr>
      <w:r>
        <w:rPr>
          <w:rFonts w:ascii="Times New Roman"/>
          <w:b w:val="false"/>
          <w:i w:val="false"/>
          <w:color w:val="000000"/>
          <w:sz w:val="28"/>
        </w:rPr>
        <w:t xml:space="preserve">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дополнительного образования для детей, анализирует и обобщает результаты деятельности региональных центров, экспериментальных площадок; </w:t>
      </w:r>
    </w:p>
    <w:bookmarkEnd w:id="2628"/>
    <w:bookmarkStart w:name="z3689" w:id="2629"/>
    <w:p>
      <w:pPr>
        <w:spacing w:after="0"/>
        <w:ind w:left="0"/>
        <w:jc w:val="both"/>
      </w:pPr>
      <w:r>
        <w:rPr>
          <w:rFonts w:ascii="Times New Roman"/>
          <w:b w:val="false"/>
          <w:i w:val="false"/>
          <w:color w:val="000000"/>
          <w:sz w:val="28"/>
        </w:rPr>
        <w:t>
      обеспечивает подготовку и представление необходимой отчетности;</w:t>
      </w:r>
    </w:p>
    <w:bookmarkEnd w:id="2629"/>
    <w:bookmarkStart w:name="z3690" w:id="2630"/>
    <w:p>
      <w:pPr>
        <w:spacing w:after="0"/>
        <w:ind w:left="0"/>
        <w:jc w:val="both"/>
      </w:pPr>
      <w:r>
        <w:rPr>
          <w:rFonts w:ascii="Times New Roman"/>
          <w:b w:val="false"/>
          <w:i w:val="false"/>
          <w:color w:val="000000"/>
          <w:sz w:val="28"/>
        </w:rPr>
        <w:t>
      осуществляет сбор, накопление и систематизацию методических, справочных, информационно-аналитических материалов;</w:t>
      </w:r>
    </w:p>
    <w:bookmarkEnd w:id="2630"/>
    <w:bookmarkStart w:name="z3691" w:id="2631"/>
    <w:p>
      <w:pPr>
        <w:spacing w:after="0"/>
        <w:ind w:left="0"/>
        <w:jc w:val="both"/>
      </w:pPr>
      <w:r>
        <w:rPr>
          <w:rFonts w:ascii="Times New Roman"/>
          <w:b w:val="false"/>
          <w:i w:val="false"/>
          <w:color w:val="000000"/>
          <w:sz w:val="28"/>
        </w:rPr>
        <w:t>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bookmarkEnd w:id="2631"/>
    <w:bookmarkStart w:name="z3692" w:id="2632"/>
    <w:p>
      <w:pPr>
        <w:spacing w:after="0"/>
        <w:ind w:left="0"/>
        <w:jc w:val="both"/>
      </w:pPr>
      <w:r>
        <w:rPr>
          <w:rFonts w:ascii="Times New Roman"/>
          <w:b w:val="false"/>
          <w:i w:val="false"/>
          <w:color w:val="000000"/>
          <w:sz w:val="28"/>
        </w:rPr>
        <w:t xml:space="preserve">
      203. Должен знать: </w:t>
      </w:r>
    </w:p>
    <w:bookmarkEnd w:id="2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дополнительного образования детей;</w:t>
      </w:r>
    </w:p>
    <w:bookmarkStart w:name="z3694" w:id="2633"/>
    <w:p>
      <w:pPr>
        <w:spacing w:after="0"/>
        <w:ind w:left="0"/>
        <w:jc w:val="both"/>
      </w:pPr>
      <w:r>
        <w:rPr>
          <w:rFonts w:ascii="Times New Roman"/>
          <w:b w:val="false"/>
          <w:i w:val="false"/>
          <w:color w:val="000000"/>
          <w:sz w:val="28"/>
        </w:rPr>
        <w:t>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правила по безопасности и охране труда, пожарной защиты, санитарные правила и нормы.</w:t>
      </w:r>
    </w:p>
    <w:bookmarkEnd w:id="2633"/>
    <w:bookmarkStart w:name="z3695" w:id="2634"/>
    <w:p>
      <w:pPr>
        <w:spacing w:after="0"/>
        <w:ind w:left="0"/>
        <w:jc w:val="both"/>
      </w:pPr>
      <w:r>
        <w:rPr>
          <w:rFonts w:ascii="Times New Roman"/>
          <w:b w:val="false"/>
          <w:i w:val="false"/>
          <w:color w:val="000000"/>
          <w:sz w:val="28"/>
        </w:rPr>
        <w:t xml:space="preserve">
      204. Требования к квалификации: </w:t>
      </w:r>
    </w:p>
    <w:bookmarkEnd w:id="2634"/>
    <w:bookmarkStart w:name="z3696" w:id="2635"/>
    <w:p>
      <w:pPr>
        <w:spacing w:after="0"/>
        <w:ind w:left="0"/>
        <w:jc w:val="both"/>
      </w:pPr>
      <w:r>
        <w:rPr>
          <w:rFonts w:ascii="Times New Roman"/>
          <w:b w:val="false"/>
          <w:i w:val="false"/>
          <w:color w:val="000000"/>
          <w:sz w:val="28"/>
        </w:rPr>
        <w:t xml:space="preserve">
      высшее и (или) послевузовское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 </w:t>
      </w:r>
    </w:p>
    <w:bookmarkEnd w:id="2635"/>
    <w:bookmarkStart w:name="z3697" w:id="2636"/>
    <w:p>
      <w:pPr>
        <w:spacing w:after="0"/>
        <w:ind w:left="0"/>
        <w:jc w:val="left"/>
      </w:pPr>
      <w:r>
        <w:rPr>
          <w:rFonts w:ascii="Times New Roman"/>
          <w:b/>
          <w:i w:val="false"/>
          <w:color w:val="000000"/>
        </w:rPr>
        <w:t xml:space="preserve"> Глава 7. Организации дополнительного образования для взрослых</w:t>
      </w:r>
    </w:p>
    <w:bookmarkEnd w:id="2636"/>
    <w:bookmarkStart w:name="z3698" w:id="2637"/>
    <w:p>
      <w:pPr>
        <w:spacing w:after="0"/>
        <w:ind w:left="0"/>
        <w:jc w:val="left"/>
      </w:pPr>
      <w:r>
        <w:rPr>
          <w:rFonts w:ascii="Times New Roman"/>
          <w:b/>
          <w:i w:val="false"/>
          <w:color w:val="000000"/>
        </w:rPr>
        <w:t xml:space="preserve"> Параграф 1. Руководитель (директор) института повышения квалификации (филиала)</w:t>
      </w:r>
    </w:p>
    <w:bookmarkEnd w:id="2637"/>
    <w:bookmarkStart w:name="z3699" w:id="2638"/>
    <w:p>
      <w:pPr>
        <w:spacing w:after="0"/>
        <w:ind w:left="0"/>
        <w:jc w:val="both"/>
      </w:pPr>
      <w:r>
        <w:rPr>
          <w:rFonts w:ascii="Times New Roman"/>
          <w:b w:val="false"/>
          <w:i w:val="false"/>
          <w:color w:val="000000"/>
          <w:sz w:val="28"/>
        </w:rPr>
        <w:t xml:space="preserve">
      205. Должностные обязанности: </w:t>
      </w:r>
    </w:p>
    <w:bookmarkEnd w:id="2638"/>
    <w:bookmarkStart w:name="z3700" w:id="2639"/>
    <w:p>
      <w:pPr>
        <w:spacing w:after="0"/>
        <w:ind w:left="0"/>
        <w:jc w:val="both"/>
      </w:pPr>
      <w:r>
        <w:rPr>
          <w:rFonts w:ascii="Times New Roman"/>
          <w:b w:val="false"/>
          <w:i w:val="false"/>
          <w:color w:val="000000"/>
          <w:sz w:val="28"/>
        </w:rPr>
        <w:t xml:space="preserve">
      руководит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w:t>
      </w:r>
    </w:p>
    <w:bookmarkEnd w:id="2639"/>
    <w:bookmarkStart w:name="z3701" w:id="2640"/>
    <w:p>
      <w:pPr>
        <w:spacing w:after="0"/>
        <w:ind w:left="0"/>
        <w:jc w:val="both"/>
      </w:pPr>
      <w:r>
        <w:rPr>
          <w:rFonts w:ascii="Times New Roman"/>
          <w:b w:val="false"/>
          <w:i w:val="false"/>
          <w:color w:val="000000"/>
          <w:sz w:val="28"/>
        </w:rPr>
        <w:t>
      организует работу и эффективное взаимодействие всех структурных подразделений, направляет их деятельность на развитие;</w:t>
      </w:r>
    </w:p>
    <w:bookmarkEnd w:id="2640"/>
    <w:bookmarkStart w:name="z3702" w:id="2641"/>
    <w:p>
      <w:pPr>
        <w:spacing w:after="0"/>
        <w:ind w:left="0"/>
        <w:jc w:val="both"/>
      </w:pPr>
      <w:r>
        <w:rPr>
          <w:rFonts w:ascii="Times New Roman"/>
          <w:b w:val="false"/>
          <w:i w:val="false"/>
          <w:color w:val="000000"/>
          <w:sz w:val="28"/>
        </w:rPr>
        <w:t xml:space="preserve">
      организует текущее и перспективное планирование деятельности института; </w:t>
      </w:r>
    </w:p>
    <w:bookmarkEnd w:id="2641"/>
    <w:bookmarkStart w:name="z3703" w:id="2642"/>
    <w:p>
      <w:pPr>
        <w:spacing w:after="0"/>
        <w:ind w:left="0"/>
        <w:jc w:val="both"/>
      </w:pPr>
      <w:r>
        <w:rPr>
          <w:rFonts w:ascii="Times New Roman"/>
          <w:b w:val="false"/>
          <w:i w:val="false"/>
          <w:color w:val="000000"/>
          <w:sz w:val="28"/>
        </w:rPr>
        <w:t>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w:t>
      </w:r>
    </w:p>
    <w:bookmarkEnd w:id="2642"/>
    <w:bookmarkStart w:name="z3704" w:id="2643"/>
    <w:p>
      <w:pPr>
        <w:spacing w:after="0"/>
        <w:ind w:left="0"/>
        <w:jc w:val="both"/>
      </w:pPr>
      <w:r>
        <w:rPr>
          <w:rFonts w:ascii="Times New Roman"/>
          <w:b w:val="false"/>
          <w:i w:val="false"/>
          <w:color w:val="000000"/>
          <w:sz w:val="28"/>
        </w:rPr>
        <w:t>
      организует разработку и утверждение других учебных мероприятий;</w:t>
      </w:r>
    </w:p>
    <w:bookmarkEnd w:id="2643"/>
    <w:bookmarkStart w:name="z3705" w:id="2644"/>
    <w:p>
      <w:pPr>
        <w:spacing w:after="0"/>
        <w:ind w:left="0"/>
        <w:jc w:val="both"/>
      </w:pPr>
      <w:r>
        <w:rPr>
          <w:rFonts w:ascii="Times New Roman"/>
          <w:b w:val="false"/>
          <w:i w:val="false"/>
          <w:color w:val="000000"/>
          <w:sz w:val="28"/>
        </w:rPr>
        <w:t>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w:t>
      </w:r>
    </w:p>
    <w:bookmarkEnd w:id="2644"/>
    <w:bookmarkStart w:name="z3706" w:id="2645"/>
    <w:p>
      <w:pPr>
        <w:spacing w:after="0"/>
        <w:ind w:left="0"/>
        <w:jc w:val="both"/>
      </w:pPr>
      <w:r>
        <w:rPr>
          <w:rFonts w:ascii="Times New Roman"/>
          <w:b w:val="false"/>
          <w:i w:val="false"/>
          <w:color w:val="000000"/>
          <w:sz w:val="28"/>
        </w:rPr>
        <w:t>
      осуществляет профессиональное развитие педагогов;</w:t>
      </w:r>
    </w:p>
    <w:bookmarkEnd w:id="2645"/>
    <w:bookmarkStart w:name="z3707" w:id="2646"/>
    <w:p>
      <w:pPr>
        <w:spacing w:after="0"/>
        <w:ind w:left="0"/>
        <w:jc w:val="both"/>
      </w:pPr>
      <w:r>
        <w:rPr>
          <w:rFonts w:ascii="Times New Roman"/>
          <w:b w:val="false"/>
          <w:i w:val="false"/>
          <w:color w:val="000000"/>
          <w:sz w:val="28"/>
        </w:rPr>
        <w:t>
      осуществляет контроль за организацией курсов повышения квалификации кадров для слушателей, обеспечивает для этого условия;</w:t>
      </w:r>
    </w:p>
    <w:bookmarkEnd w:id="2646"/>
    <w:bookmarkStart w:name="z3708" w:id="2647"/>
    <w:p>
      <w:pPr>
        <w:spacing w:after="0"/>
        <w:ind w:left="0"/>
        <w:jc w:val="both"/>
      </w:pPr>
      <w:r>
        <w:rPr>
          <w:rFonts w:ascii="Times New Roman"/>
          <w:b w:val="false"/>
          <w:i w:val="false"/>
          <w:color w:val="000000"/>
          <w:sz w:val="28"/>
        </w:rPr>
        <w:t>
      распоряжается имуществом и средствами института в установленном законодательством порядке, представляет ежегодный отчет о поступлениях и расходовании финансовых средств;</w:t>
      </w:r>
    </w:p>
    <w:bookmarkEnd w:id="2647"/>
    <w:bookmarkStart w:name="z3709" w:id="2648"/>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соблюдение правил внутреннего распорядка и режима работы института;</w:t>
      </w:r>
    </w:p>
    <w:bookmarkEnd w:id="2648"/>
    <w:bookmarkStart w:name="z3710" w:id="2649"/>
    <w:p>
      <w:pPr>
        <w:spacing w:after="0"/>
        <w:ind w:left="0"/>
        <w:jc w:val="both"/>
      </w:pPr>
      <w:r>
        <w:rPr>
          <w:rFonts w:ascii="Times New Roman"/>
          <w:b w:val="false"/>
          <w:i w:val="false"/>
          <w:color w:val="000000"/>
          <w:sz w:val="28"/>
        </w:rPr>
        <w:t>
      осуществляет подбор и расстановку кадров, обеспечивающих уровень научно-педагогического и воспитательного процесса, создает условия для повышения их профессионального уровня;</w:t>
      </w:r>
    </w:p>
    <w:bookmarkEnd w:id="2649"/>
    <w:bookmarkStart w:name="z3711" w:id="2650"/>
    <w:p>
      <w:pPr>
        <w:spacing w:after="0"/>
        <w:ind w:left="0"/>
        <w:jc w:val="both"/>
      </w:pPr>
      <w:r>
        <w:rPr>
          <w:rFonts w:ascii="Times New Roman"/>
          <w:b w:val="false"/>
          <w:i w:val="false"/>
          <w:color w:val="000000"/>
          <w:sz w:val="28"/>
        </w:rPr>
        <w:t>
      руководит работой ученого совета института;</w:t>
      </w:r>
    </w:p>
    <w:bookmarkEnd w:id="2650"/>
    <w:bookmarkStart w:name="z3712" w:id="2651"/>
    <w:p>
      <w:pPr>
        <w:spacing w:after="0"/>
        <w:ind w:left="0"/>
        <w:jc w:val="both"/>
      </w:pPr>
      <w:r>
        <w:rPr>
          <w:rFonts w:ascii="Times New Roman"/>
          <w:b w:val="false"/>
          <w:i w:val="false"/>
          <w:color w:val="000000"/>
          <w:sz w:val="28"/>
        </w:rPr>
        <w:t>
      представляет институт в государственных, общественных, научных и других организациях, обеспечивает подготовку и представление отчетности.</w:t>
      </w:r>
    </w:p>
    <w:bookmarkEnd w:id="2651"/>
    <w:bookmarkStart w:name="z3713" w:id="2652"/>
    <w:p>
      <w:pPr>
        <w:spacing w:after="0"/>
        <w:ind w:left="0"/>
        <w:jc w:val="both"/>
      </w:pPr>
      <w:r>
        <w:rPr>
          <w:rFonts w:ascii="Times New Roman"/>
          <w:b w:val="false"/>
          <w:i w:val="false"/>
          <w:color w:val="000000"/>
          <w:sz w:val="28"/>
        </w:rPr>
        <w:t xml:space="preserve">
      206. Должен знать: </w:t>
      </w:r>
    </w:p>
    <w:bookmarkEnd w:id="2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и нормативные документы, определяющие направления и перспективы развития образования;</w:t>
      </w:r>
    </w:p>
    <w:bookmarkStart w:name="z3715" w:id="2653"/>
    <w:p>
      <w:pPr>
        <w:spacing w:after="0"/>
        <w:ind w:left="0"/>
        <w:jc w:val="both"/>
      </w:pPr>
      <w:r>
        <w:rPr>
          <w:rFonts w:ascii="Times New Roman"/>
          <w:b w:val="false"/>
          <w:i w:val="false"/>
          <w:color w:val="000000"/>
          <w:sz w:val="28"/>
        </w:rPr>
        <w:t xml:space="preserve">
      основы педагогики и психологии; </w:t>
      </w:r>
    </w:p>
    <w:bookmarkEnd w:id="2653"/>
    <w:bookmarkStart w:name="z3716" w:id="2654"/>
    <w:p>
      <w:pPr>
        <w:spacing w:after="0"/>
        <w:ind w:left="0"/>
        <w:jc w:val="both"/>
      </w:pPr>
      <w:r>
        <w:rPr>
          <w:rFonts w:ascii="Times New Roman"/>
          <w:b w:val="false"/>
          <w:i w:val="false"/>
          <w:color w:val="000000"/>
          <w:sz w:val="28"/>
        </w:rPr>
        <w:t>
      государственный общеобязательный стандарт образования, андрагогики, синергетики, педагогику, психологию;</w:t>
      </w:r>
    </w:p>
    <w:bookmarkEnd w:id="2654"/>
    <w:bookmarkStart w:name="z3717" w:id="2655"/>
    <w:p>
      <w:pPr>
        <w:spacing w:after="0"/>
        <w:ind w:left="0"/>
        <w:jc w:val="both"/>
      </w:pPr>
      <w:r>
        <w:rPr>
          <w:rFonts w:ascii="Times New Roman"/>
          <w:b w:val="false"/>
          <w:i w:val="false"/>
          <w:color w:val="000000"/>
          <w:sz w:val="28"/>
        </w:rPr>
        <w:t xml:space="preserve">
      достижения педагогической науки и практики; </w:t>
      </w:r>
    </w:p>
    <w:bookmarkEnd w:id="2655"/>
    <w:bookmarkStart w:name="z3718" w:id="2656"/>
    <w:p>
      <w:pPr>
        <w:spacing w:after="0"/>
        <w:ind w:left="0"/>
        <w:jc w:val="both"/>
      </w:pPr>
      <w:r>
        <w:rPr>
          <w:rFonts w:ascii="Times New Roman"/>
          <w:b w:val="false"/>
          <w:i w:val="false"/>
          <w:color w:val="000000"/>
          <w:sz w:val="28"/>
        </w:rPr>
        <w:t>
      нормы педагогической этики;</w:t>
      </w:r>
    </w:p>
    <w:bookmarkEnd w:id="2656"/>
    <w:bookmarkStart w:name="z3719" w:id="2657"/>
    <w:p>
      <w:pPr>
        <w:spacing w:after="0"/>
        <w:ind w:left="0"/>
        <w:jc w:val="both"/>
      </w:pPr>
      <w:r>
        <w:rPr>
          <w:rFonts w:ascii="Times New Roman"/>
          <w:b w:val="false"/>
          <w:i w:val="false"/>
          <w:color w:val="000000"/>
          <w:sz w:val="28"/>
        </w:rPr>
        <w:t xml:space="preserve">
      основы менеджмента, экономики, финансово-хозяйственной деятельности; </w:t>
      </w:r>
    </w:p>
    <w:bookmarkEnd w:id="2657"/>
    <w:bookmarkStart w:name="z3720" w:id="2658"/>
    <w:p>
      <w:pPr>
        <w:spacing w:after="0"/>
        <w:ind w:left="0"/>
        <w:jc w:val="both"/>
      </w:pPr>
      <w:r>
        <w:rPr>
          <w:rFonts w:ascii="Times New Roman"/>
          <w:b w:val="false"/>
          <w:i w:val="false"/>
          <w:color w:val="000000"/>
          <w:sz w:val="28"/>
        </w:rPr>
        <w:t xml:space="preserve">
      компьютерную грамотность, информационно-коммуникационные технологии; </w:t>
      </w:r>
    </w:p>
    <w:bookmarkEnd w:id="2658"/>
    <w:bookmarkStart w:name="z3721" w:id="2659"/>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659"/>
    <w:bookmarkStart w:name="z3722" w:id="2660"/>
    <w:p>
      <w:pPr>
        <w:spacing w:after="0"/>
        <w:ind w:left="0"/>
        <w:jc w:val="both"/>
      </w:pPr>
      <w:r>
        <w:rPr>
          <w:rFonts w:ascii="Times New Roman"/>
          <w:b w:val="false"/>
          <w:i w:val="false"/>
          <w:color w:val="000000"/>
          <w:sz w:val="28"/>
        </w:rPr>
        <w:t xml:space="preserve">
      207. Требования к квалификации: </w:t>
      </w:r>
    </w:p>
    <w:bookmarkEnd w:id="2660"/>
    <w:bookmarkStart w:name="z3723" w:id="2661"/>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стаж педагогической работы не менее 5 лет, в том числе стаж на руководящей должности не менее трех лет;</w:t>
      </w:r>
    </w:p>
    <w:bookmarkEnd w:id="2661"/>
    <w:bookmarkStart w:name="z3724" w:id="2662"/>
    <w:p>
      <w:pPr>
        <w:spacing w:after="0"/>
        <w:ind w:left="0"/>
        <w:jc w:val="both"/>
      </w:pPr>
      <w:r>
        <w:rPr>
          <w:rFonts w:ascii="Times New Roman"/>
          <w:b w:val="false"/>
          <w:i w:val="false"/>
          <w:color w:val="000000"/>
          <w:sz w:val="28"/>
        </w:rPr>
        <w:t xml:space="preserve">
      при наличии ученой, стаж педагогической работы не менее 2 лет. </w:t>
      </w:r>
    </w:p>
    <w:bookmarkEnd w:id="2662"/>
    <w:bookmarkStart w:name="z3725" w:id="2663"/>
    <w:p>
      <w:pPr>
        <w:spacing w:after="0"/>
        <w:ind w:left="0"/>
        <w:jc w:val="left"/>
      </w:pPr>
      <w:r>
        <w:rPr>
          <w:rFonts w:ascii="Times New Roman"/>
          <w:b/>
          <w:i w:val="false"/>
          <w:color w:val="000000"/>
        </w:rPr>
        <w:t xml:space="preserve"> Параграф 2. Заместитель руководителя (директора) института повышения квалификации (филиала)</w:t>
      </w:r>
    </w:p>
    <w:bookmarkEnd w:id="2663"/>
    <w:bookmarkStart w:name="z3726" w:id="2664"/>
    <w:p>
      <w:pPr>
        <w:spacing w:after="0"/>
        <w:ind w:left="0"/>
        <w:jc w:val="both"/>
      </w:pPr>
      <w:r>
        <w:rPr>
          <w:rFonts w:ascii="Times New Roman"/>
          <w:b w:val="false"/>
          <w:i w:val="false"/>
          <w:color w:val="000000"/>
          <w:sz w:val="28"/>
        </w:rPr>
        <w:t xml:space="preserve">
      208. Должностные обязанности: </w:t>
      </w:r>
    </w:p>
    <w:bookmarkEnd w:id="2664"/>
    <w:bookmarkStart w:name="z3727" w:id="2665"/>
    <w:p>
      <w:pPr>
        <w:spacing w:after="0"/>
        <w:ind w:left="0"/>
        <w:jc w:val="both"/>
      </w:pPr>
      <w:r>
        <w:rPr>
          <w:rFonts w:ascii="Times New Roman"/>
          <w:b w:val="false"/>
          <w:i w:val="false"/>
          <w:color w:val="000000"/>
          <w:sz w:val="28"/>
        </w:rPr>
        <w:t>
      руководит деятельностью структур института повышения квалификации (далее – Институт) согласно нормативным правовым актам и уставной деятельности;</w:t>
      </w:r>
    </w:p>
    <w:bookmarkEnd w:id="2665"/>
    <w:bookmarkStart w:name="z3728" w:id="2666"/>
    <w:p>
      <w:pPr>
        <w:spacing w:after="0"/>
        <w:ind w:left="0"/>
        <w:jc w:val="both"/>
      </w:pPr>
      <w:r>
        <w:rPr>
          <w:rFonts w:ascii="Times New Roman"/>
          <w:b w:val="false"/>
          <w:i w:val="false"/>
          <w:color w:val="000000"/>
          <w:sz w:val="28"/>
        </w:rPr>
        <w:t xml:space="preserve">
      планирует, организует и контролирует учебную, научную, методическую и хозяйственную деятельность в институте; </w:t>
      </w:r>
    </w:p>
    <w:bookmarkEnd w:id="2666"/>
    <w:bookmarkStart w:name="z3729" w:id="2667"/>
    <w:p>
      <w:pPr>
        <w:spacing w:after="0"/>
        <w:ind w:left="0"/>
        <w:jc w:val="both"/>
      </w:pPr>
      <w:r>
        <w:rPr>
          <w:rFonts w:ascii="Times New Roman"/>
          <w:b w:val="false"/>
          <w:i w:val="false"/>
          <w:color w:val="000000"/>
          <w:sz w:val="28"/>
        </w:rPr>
        <w:t>
      осуществляет руководство и контроль за подготовкой учебного, программно-методического и научного сопровождения курсовых и межкурсовых мероприятий;</w:t>
      </w:r>
    </w:p>
    <w:bookmarkEnd w:id="2667"/>
    <w:bookmarkStart w:name="z3730" w:id="2668"/>
    <w:p>
      <w:pPr>
        <w:spacing w:after="0"/>
        <w:ind w:left="0"/>
        <w:jc w:val="both"/>
      </w:pPr>
      <w:r>
        <w:rPr>
          <w:rFonts w:ascii="Times New Roman"/>
          <w:b w:val="false"/>
          <w:i w:val="false"/>
          <w:color w:val="000000"/>
          <w:sz w:val="28"/>
        </w:rPr>
        <w:t xml:space="preserve">
      руководит издательской деятельностью; </w:t>
      </w:r>
    </w:p>
    <w:bookmarkEnd w:id="2668"/>
    <w:bookmarkStart w:name="z3731" w:id="2669"/>
    <w:p>
      <w:pPr>
        <w:spacing w:after="0"/>
        <w:ind w:left="0"/>
        <w:jc w:val="both"/>
      </w:pPr>
      <w:r>
        <w:rPr>
          <w:rFonts w:ascii="Times New Roman"/>
          <w:b w:val="false"/>
          <w:i w:val="false"/>
          <w:color w:val="000000"/>
          <w:sz w:val="28"/>
        </w:rPr>
        <w:t>
      организует сотрудничество с ведущими высшими учебными заведениями и с научно-исследовательскими центрами;</w:t>
      </w:r>
    </w:p>
    <w:bookmarkEnd w:id="2669"/>
    <w:bookmarkStart w:name="z3732" w:id="2670"/>
    <w:p>
      <w:pPr>
        <w:spacing w:after="0"/>
        <w:ind w:left="0"/>
        <w:jc w:val="both"/>
      </w:pPr>
      <w:r>
        <w:rPr>
          <w:rFonts w:ascii="Times New Roman"/>
          <w:b w:val="false"/>
          <w:i w:val="false"/>
          <w:color w:val="000000"/>
          <w:sz w:val="28"/>
        </w:rPr>
        <w:t>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w:t>
      </w:r>
    </w:p>
    <w:bookmarkEnd w:id="2670"/>
    <w:bookmarkStart w:name="z3733" w:id="2671"/>
    <w:p>
      <w:pPr>
        <w:spacing w:after="0"/>
        <w:ind w:left="0"/>
        <w:jc w:val="both"/>
      </w:pPr>
      <w:r>
        <w:rPr>
          <w:rFonts w:ascii="Times New Roman"/>
          <w:b w:val="false"/>
          <w:i w:val="false"/>
          <w:color w:val="000000"/>
          <w:sz w:val="28"/>
        </w:rPr>
        <w:t>
      осуществляет подбор кадров для структурных подразделений института и рекомендует их руководителю института;</w:t>
      </w:r>
    </w:p>
    <w:bookmarkEnd w:id="2671"/>
    <w:bookmarkStart w:name="z3734" w:id="2672"/>
    <w:p>
      <w:pPr>
        <w:spacing w:after="0"/>
        <w:ind w:left="0"/>
        <w:jc w:val="both"/>
      </w:pPr>
      <w:r>
        <w:rPr>
          <w:rFonts w:ascii="Times New Roman"/>
          <w:b w:val="false"/>
          <w:i w:val="false"/>
          <w:color w:val="000000"/>
          <w:sz w:val="28"/>
        </w:rPr>
        <w:t>
      консультирует работников методических кабинетов, кафедр и других структур, координирует их работу;</w:t>
      </w:r>
    </w:p>
    <w:bookmarkEnd w:id="2672"/>
    <w:bookmarkStart w:name="z3735" w:id="2673"/>
    <w:p>
      <w:pPr>
        <w:spacing w:after="0"/>
        <w:ind w:left="0"/>
        <w:jc w:val="both"/>
      </w:pPr>
      <w:r>
        <w:rPr>
          <w:rFonts w:ascii="Times New Roman"/>
          <w:b w:val="false"/>
          <w:i w:val="false"/>
          <w:color w:val="000000"/>
          <w:sz w:val="28"/>
        </w:rPr>
        <w:t>
      обеспечивает подготовку и представление отчетности;</w:t>
      </w:r>
    </w:p>
    <w:bookmarkEnd w:id="2673"/>
    <w:bookmarkStart w:name="z3736" w:id="2674"/>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работников.</w:t>
      </w:r>
    </w:p>
    <w:bookmarkEnd w:id="2674"/>
    <w:bookmarkStart w:name="z3737" w:id="2675"/>
    <w:p>
      <w:pPr>
        <w:spacing w:after="0"/>
        <w:ind w:left="0"/>
        <w:jc w:val="both"/>
      </w:pPr>
      <w:r>
        <w:rPr>
          <w:rFonts w:ascii="Times New Roman"/>
          <w:b w:val="false"/>
          <w:i w:val="false"/>
          <w:color w:val="000000"/>
          <w:sz w:val="28"/>
        </w:rPr>
        <w:t>
      209. Должен знать:</w:t>
      </w:r>
    </w:p>
    <w:bookmarkEnd w:id="2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3739" w:id="2676"/>
    <w:p>
      <w:pPr>
        <w:spacing w:after="0"/>
        <w:ind w:left="0"/>
        <w:jc w:val="both"/>
      </w:pPr>
      <w:r>
        <w:rPr>
          <w:rFonts w:ascii="Times New Roman"/>
          <w:b w:val="false"/>
          <w:i w:val="false"/>
          <w:color w:val="000000"/>
          <w:sz w:val="28"/>
        </w:rPr>
        <w:t>
      основы педагогики и психологии;</w:t>
      </w:r>
    </w:p>
    <w:bookmarkEnd w:id="2676"/>
    <w:bookmarkStart w:name="z3740" w:id="2677"/>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w:t>
      </w:r>
    </w:p>
    <w:bookmarkEnd w:id="2677"/>
    <w:bookmarkStart w:name="z3741" w:id="2678"/>
    <w:p>
      <w:pPr>
        <w:spacing w:after="0"/>
        <w:ind w:left="0"/>
        <w:jc w:val="both"/>
      </w:pPr>
      <w:r>
        <w:rPr>
          <w:rFonts w:ascii="Times New Roman"/>
          <w:b w:val="false"/>
          <w:i w:val="false"/>
          <w:color w:val="000000"/>
          <w:sz w:val="28"/>
        </w:rPr>
        <w:t>
      нормы педагогической этики;</w:t>
      </w:r>
    </w:p>
    <w:bookmarkEnd w:id="2678"/>
    <w:bookmarkStart w:name="z3742" w:id="2679"/>
    <w:p>
      <w:pPr>
        <w:spacing w:after="0"/>
        <w:ind w:left="0"/>
        <w:jc w:val="both"/>
      </w:pPr>
      <w:r>
        <w:rPr>
          <w:rFonts w:ascii="Times New Roman"/>
          <w:b w:val="false"/>
          <w:i w:val="false"/>
          <w:color w:val="000000"/>
          <w:sz w:val="28"/>
        </w:rPr>
        <w:t>
      основы менеджмента, экономики, финансово-хозяйственной деятельности, андрагогики, синергетики, педагогики, психологии;</w:t>
      </w:r>
    </w:p>
    <w:bookmarkEnd w:id="2679"/>
    <w:bookmarkStart w:name="z3743" w:id="2680"/>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680"/>
    <w:bookmarkStart w:name="z3744" w:id="2681"/>
    <w:p>
      <w:pPr>
        <w:spacing w:after="0"/>
        <w:ind w:left="0"/>
        <w:jc w:val="both"/>
      </w:pPr>
      <w:r>
        <w:rPr>
          <w:rFonts w:ascii="Times New Roman"/>
          <w:b w:val="false"/>
          <w:i w:val="false"/>
          <w:color w:val="000000"/>
          <w:sz w:val="28"/>
        </w:rPr>
        <w:t xml:space="preserve">
      210. Требования к квалификации: </w:t>
      </w:r>
    </w:p>
    <w:bookmarkEnd w:id="2681"/>
    <w:bookmarkStart w:name="z3745" w:id="2682"/>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стаж педагогической работы не менее 5 лет;</w:t>
      </w:r>
    </w:p>
    <w:bookmarkEnd w:id="2682"/>
    <w:bookmarkStart w:name="z3746" w:id="2683"/>
    <w:p>
      <w:pPr>
        <w:spacing w:after="0"/>
        <w:ind w:left="0"/>
        <w:jc w:val="both"/>
      </w:pPr>
      <w:r>
        <w:rPr>
          <w:rFonts w:ascii="Times New Roman"/>
          <w:b w:val="false"/>
          <w:i w:val="false"/>
          <w:color w:val="000000"/>
          <w:sz w:val="28"/>
        </w:rPr>
        <w:t xml:space="preserve">
      при наличии ученой или академической степени, стаж педагогической работы не менее 2 лет. </w:t>
      </w:r>
    </w:p>
    <w:bookmarkEnd w:id="2683"/>
    <w:bookmarkStart w:name="z3747" w:id="2684"/>
    <w:p>
      <w:pPr>
        <w:spacing w:after="0"/>
        <w:ind w:left="0"/>
        <w:jc w:val="left"/>
      </w:pPr>
      <w:r>
        <w:rPr>
          <w:rFonts w:ascii="Times New Roman"/>
          <w:b/>
          <w:i w:val="false"/>
          <w:color w:val="000000"/>
        </w:rPr>
        <w:t xml:space="preserve"> Параграф 3. Методист института повышения квалификации</w:t>
      </w:r>
    </w:p>
    <w:bookmarkEnd w:id="2684"/>
    <w:bookmarkStart w:name="z3748" w:id="2685"/>
    <w:p>
      <w:pPr>
        <w:spacing w:after="0"/>
        <w:ind w:left="0"/>
        <w:jc w:val="both"/>
      </w:pPr>
      <w:r>
        <w:rPr>
          <w:rFonts w:ascii="Times New Roman"/>
          <w:b w:val="false"/>
          <w:i w:val="false"/>
          <w:color w:val="000000"/>
          <w:sz w:val="28"/>
        </w:rPr>
        <w:t xml:space="preserve">
      211. Должностные обязанности: </w:t>
      </w:r>
    </w:p>
    <w:bookmarkEnd w:id="2685"/>
    <w:bookmarkStart w:name="z3749" w:id="2686"/>
    <w:p>
      <w:pPr>
        <w:spacing w:after="0"/>
        <w:ind w:left="0"/>
        <w:jc w:val="both"/>
      </w:pPr>
      <w:r>
        <w:rPr>
          <w:rFonts w:ascii="Times New Roman"/>
          <w:b w:val="false"/>
          <w:i w:val="false"/>
          <w:color w:val="000000"/>
          <w:sz w:val="28"/>
        </w:rPr>
        <w:t>
      организует дифференцированное комплектование и проведение курсов, семинаров, конференций, педагогических чтений, конкурсов, выставок;</w:t>
      </w:r>
    </w:p>
    <w:bookmarkEnd w:id="2686"/>
    <w:bookmarkStart w:name="z3750" w:id="2687"/>
    <w:p>
      <w:pPr>
        <w:spacing w:after="0"/>
        <w:ind w:left="0"/>
        <w:jc w:val="both"/>
      </w:pPr>
      <w:r>
        <w:rPr>
          <w:rFonts w:ascii="Times New Roman"/>
          <w:b w:val="false"/>
          <w:i w:val="false"/>
          <w:color w:val="000000"/>
          <w:sz w:val="28"/>
        </w:rPr>
        <w:t xml:space="preserve">
      разрабатывает учебно-методические материалы к курсам; </w:t>
      </w:r>
    </w:p>
    <w:bookmarkEnd w:id="2687"/>
    <w:bookmarkStart w:name="z3751" w:id="2688"/>
    <w:p>
      <w:pPr>
        <w:spacing w:after="0"/>
        <w:ind w:left="0"/>
        <w:jc w:val="both"/>
      </w:pPr>
      <w:r>
        <w:rPr>
          <w:rFonts w:ascii="Times New Roman"/>
          <w:b w:val="false"/>
          <w:i w:val="false"/>
          <w:color w:val="000000"/>
          <w:sz w:val="28"/>
        </w:rPr>
        <w:t>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w:t>
      </w:r>
    </w:p>
    <w:bookmarkEnd w:id="2688"/>
    <w:bookmarkStart w:name="z3752" w:id="2689"/>
    <w:p>
      <w:pPr>
        <w:spacing w:after="0"/>
        <w:ind w:left="0"/>
        <w:jc w:val="both"/>
      </w:pPr>
      <w:r>
        <w:rPr>
          <w:rFonts w:ascii="Times New Roman"/>
          <w:b w:val="false"/>
          <w:i w:val="false"/>
          <w:color w:val="000000"/>
          <w:sz w:val="28"/>
        </w:rPr>
        <w:t xml:space="preserve">
      организует целевые курсы по внедрению новых эффективных технологий; </w:t>
      </w:r>
    </w:p>
    <w:bookmarkEnd w:id="2689"/>
    <w:bookmarkStart w:name="z3753" w:id="2690"/>
    <w:p>
      <w:pPr>
        <w:spacing w:after="0"/>
        <w:ind w:left="0"/>
        <w:jc w:val="both"/>
      </w:pPr>
      <w:r>
        <w:rPr>
          <w:rFonts w:ascii="Times New Roman"/>
          <w:b w:val="false"/>
          <w:i w:val="false"/>
          <w:color w:val="000000"/>
          <w:sz w:val="28"/>
        </w:rPr>
        <w:t xml:space="preserve">
      разрабатывает учебно-тематические планы, программы для курсов ПК; </w:t>
      </w:r>
    </w:p>
    <w:bookmarkEnd w:id="2690"/>
    <w:bookmarkStart w:name="z3754" w:id="2691"/>
    <w:p>
      <w:pPr>
        <w:spacing w:after="0"/>
        <w:ind w:left="0"/>
        <w:jc w:val="both"/>
      </w:pPr>
      <w:r>
        <w:rPr>
          <w:rFonts w:ascii="Times New Roman"/>
          <w:b w:val="false"/>
          <w:i w:val="false"/>
          <w:color w:val="000000"/>
          <w:sz w:val="28"/>
        </w:rPr>
        <w:t xml:space="preserve">
      координирует работу по совершенствованию методов реализации педагогической диагностики,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w:t>
      </w:r>
    </w:p>
    <w:bookmarkEnd w:id="2691"/>
    <w:bookmarkStart w:name="z3755" w:id="2692"/>
    <w:p>
      <w:pPr>
        <w:spacing w:after="0"/>
        <w:ind w:left="0"/>
        <w:jc w:val="both"/>
      </w:pPr>
      <w:r>
        <w:rPr>
          <w:rFonts w:ascii="Times New Roman"/>
          <w:b w:val="false"/>
          <w:i w:val="false"/>
          <w:color w:val="000000"/>
          <w:sz w:val="28"/>
        </w:rPr>
        <w:t xml:space="preserve">
      организует реализацию плана повышения квалификации, методическое и практическое обеспечение курсов ПК; </w:t>
      </w:r>
    </w:p>
    <w:bookmarkEnd w:id="2692"/>
    <w:bookmarkStart w:name="z3756" w:id="2693"/>
    <w:p>
      <w:pPr>
        <w:spacing w:after="0"/>
        <w:ind w:left="0"/>
        <w:jc w:val="both"/>
      </w:pPr>
      <w:r>
        <w:rPr>
          <w:rFonts w:ascii="Times New Roman"/>
          <w:b w:val="false"/>
          <w:i w:val="false"/>
          <w:color w:val="000000"/>
          <w:sz w:val="28"/>
        </w:rPr>
        <w:t>
      оказывает помощь авторам в апробировании учебников и учебно-методических комплексов, в организации и проведении курсов, семинаров;</w:t>
      </w:r>
    </w:p>
    <w:bookmarkEnd w:id="2693"/>
    <w:bookmarkStart w:name="z3757" w:id="2694"/>
    <w:p>
      <w:pPr>
        <w:spacing w:after="0"/>
        <w:ind w:left="0"/>
        <w:jc w:val="both"/>
      </w:pPr>
      <w:r>
        <w:rPr>
          <w:rFonts w:ascii="Times New Roman"/>
          <w:b w:val="false"/>
          <w:i w:val="false"/>
          <w:color w:val="000000"/>
          <w:sz w:val="28"/>
        </w:rPr>
        <w:t xml:space="preserve">
      анализирует и обобщает результаты опытно-экспериментальной работы; </w:t>
      </w:r>
    </w:p>
    <w:bookmarkEnd w:id="2694"/>
    <w:bookmarkStart w:name="z3758" w:id="2695"/>
    <w:p>
      <w:pPr>
        <w:spacing w:after="0"/>
        <w:ind w:left="0"/>
        <w:jc w:val="both"/>
      </w:pPr>
      <w:r>
        <w:rPr>
          <w:rFonts w:ascii="Times New Roman"/>
          <w:b w:val="false"/>
          <w:i w:val="false"/>
          <w:color w:val="000000"/>
          <w:sz w:val="28"/>
        </w:rPr>
        <w:t>
      изучает, обобщает и распространяет инновационный опыт работы педагогов, методистов, руководителей организаций образования;</w:t>
      </w:r>
    </w:p>
    <w:bookmarkEnd w:id="2695"/>
    <w:bookmarkStart w:name="z3759" w:id="2696"/>
    <w:p>
      <w:pPr>
        <w:spacing w:after="0"/>
        <w:ind w:left="0"/>
        <w:jc w:val="both"/>
      </w:pPr>
      <w:r>
        <w:rPr>
          <w:rFonts w:ascii="Times New Roman"/>
          <w:b w:val="false"/>
          <w:i w:val="false"/>
          <w:color w:val="000000"/>
          <w:sz w:val="28"/>
        </w:rPr>
        <w:t xml:space="preserve">
      оказывает консультативную, методическую, практическую помощь педагогам, районным/городским/областным методическим кабинетам; </w:t>
      </w:r>
    </w:p>
    <w:bookmarkEnd w:id="2696"/>
    <w:bookmarkStart w:name="z3760" w:id="2697"/>
    <w:p>
      <w:pPr>
        <w:spacing w:after="0"/>
        <w:ind w:left="0"/>
        <w:jc w:val="both"/>
      </w:pPr>
      <w:r>
        <w:rPr>
          <w:rFonts w:ascii="Times New Roman"/>
          <w:b w:val="false"/>
          <w:i w:val="false"/>
          <w:color w:val="000000"/>
          <w:sz w:val="28"/>
        </w:rPr>
        <w:t xml:space="preserve">
      проводит межкурсовую работу и различные смотры, конкурсы, слеты, олимпиады; </w:t>
      </w:r>
    </w:p>
    <w:bookmarkEnd w:id="2697"/>
    <w:bookmarkStart w:name="z3761" w:id="2698"/>
    <w:p>
      <w:pPr>
        <w:spacing w:after="0"/>
        <w:ind w:left="0"/>
        <w:jc w:val="both"/>
      </w:pPr>
      <w:r>
        <w:rPr>
          <w:rFonts w:ascii="Times New Roman"/>
          <w:b w:val="false"/>
          <w:i w:val="false"/>
          <w:color w:val="000000"/>
          <w:sz w:val="28"/>
        </w:rPr>
        <w:t xml:space="preserve">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w:t>
      </w:r>
    </w:p>
    <w:bookmarkEnd w:id="2698"/>
    <w:bookmarkStart w:name="z3762" w:id="2699"/>
    <w:p>
      <w:pPr>
        <w:spacing w:after="0"/>
        <w:ind w:left="0"/>
        <w:jc w:val="both"/>
      </w:pPr>
      <w:r>
        <w:rPr>
          <w:rFonts w:ascii="Times New Roman"/>
          <w:b w:val="false"/>
          <w:i w:val="false"/>
          <w:color w:val="000000"/>
          <w:sz w:val="28"/>
        </w:rPr>
        <w:t>
      осуществляет маркетинговые исследования в системе ПК и издательскую деятельность;</w:t>
      </w:r>
    </w:p>
    <w:bookmarkEnd w:id="2699"/>
    <w:bookmarkStart w:name="z3763" w:id="2700"/>
    <w:p>
      <w:pPr>
        <w:spacing w:after="0"/>
        <w:ind w:left="0"/>
        <w:jc w:val="both"/>
      </w:pPr>
      <w:r>
        <w:rPr>
          <w:rFonts w:ascii="Times New Roman"/>
          <w:b w:val="false"/>
          <w:i w:val="false"/>
          <w:color w:val="000000"/>
          <w:sz w:val="28"/>
        </w:rPr>
        <w:t>
      координирует деятельность соответствующих кабинетов институтов повышения квалификации учителей по организации работы на региональном уровне;</w:t>
      </w:r>
    </w:p>
    <w:bookmarkEnd w:id="2700"/>
    <w:bookmarkStart w:name="z3764" w:id="2701"/>
    <w:p>
      <w:pPr>
        <w:spacing w:after="0"/>
        <w:ind w:left="0"/>
        <w:jc w:val="both"/>
      </w:pPr>
      <w:r>
        <w:rPr>
          <w:rFonts w:ascii="Times New Roman"/>
          <w:b w:val="false"/>
          <w:i w:val="false"/>
          <w:color w:val="000000"/>
          <w:sz w:val="28"/>
        </w:rPr>
        <w:t>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w:t>
      </w:r>
    </w:p>
    <w:bookmarkEnd w:id="2701"/>
    <w:bookmarkStart w:name="z3765" w:id="2702"/>
    <w:p>
      <w:pPr>
        <w:spacing w:after="0"/>
        <w:ind w:left="0"/>
        <w:jc w:val="both"/>
      </w:pPr>
      <w:r>
        <w:rPr>
          <w:rFonts w:ascii="Times New Roman"/>
          <w:b w:val="false"/>
          <w:i w:val="false"/>
          <w:color w:val="000000"/>
          <w:sz w:val="28"/>
        </w:rPr>
        <w:t>
      публикует материалы по проблемам образования в республиканских педагогических изданиях.</w:t>
      </w:r>
    </w:p>
    <w:bookmarkEnd w:id="2702"/>
    <w:bookmarkStart w:name="z3766" w:id="2703"/>
    <w:p>
      <w:pPr>
        <w:spacing w:after="0"/>
        <w:ind w:left="0"/>
        <w:jc w:val="both"/>
      </w:pPr>
      <w:r>
        <w:rPr>
          <w:rFonts w:ascii="Times New Roman"/>
          <w:b w:val="false"/>
          <w:i w:val="false"/>
          <w:color w:val="000000"/>
          <w:sz w:val="28"/>
        </w:rPr>
        <w:t xml:space="preserve">
      212. Должен знать: </w:t>
      </w:r>
    </w:p>
    <w:bookmarkEnd w:id="2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деятельности организаций образования;</w:t>
      </w:r>
    </w:p>
    <w:bookmarkStart w:name="z3768" w:id="2704"/>
    <w:p>
      <w:pPr>
        <w:spacing w:after="0"/>
        <w:ind w:left="0"/>
        <w:jc w:val="both"/>
      </w:pPr>
      <w:r>
        <w:rPr>
          <w:rFonts w:ascii="Times New Roman"/>
          <w:b w:val="false"/>
          <w:i w:val="false"/>
          <w:color w:val="000000"/>
          <w:sz w:val="28"/>
        </w:rPr>
        <w:t>
      основы педагогики и психологии;</w:t>
      </w:r>
    </w:p>
    <w:bookmarkEnd w:id="2704"/>
    <w:bookmarkStart w:name="z3769" w:id="2705"/>
    <w:p>
      <w:pPr>
        <w:spacing w:after="0"/>
        <w:ind w:left="0"/>
        <w:jc w:val="both"/>
      </w:pPr>
      <w:r>
        <w:rPr>
          <w:rFonts w:ascii="Times New Roman"/>
          <w:b w:val="false"/>
          <w:i w:val="false"/>
          <w:color w:val="000000"/>
          <w:sz w:val="28"/>
        </w:rPr>
        <w:t>
      инновационные методы управления;</w:t>
      </w:r>
    </w:p>
    <w:bookmarkEnd w:id="2705"/>
    <w:bookmarkStart w:name="z3770" w:id="2706"/>
    <w:p>
      <w:pPr>
        <w:spacing w:after="0"/>
        <w:ind w:left="0"/>
        <w:jc w:val="both"/>
      </w:pPr>
      <w:r>
        <w:rPr>
          <w:rFonts w:ascii="Times New Roman"/>
          <w:b w:val="false"/>
          <w:i w:val="false"/>
          <w:color w:val="000000"/>
          <w:sz w:val="28"/>
        </w:rPr>
        <w:t>
      основы работы с издательствами;</w:t>
      </w:r>
    </w:p>
    <w:bookmarkEnd w:id="2706"/>
    <w:bookmarkStart w:name="z3771" w:id="2707"/>
    <w:p>
      <w:pPr>
        <w:spacing w:after="0"/>
        <w:ind w:left="0"/>
        <w:jc w:val="both"/>
      </w:pPr>
      <w:r>
        <w:rPr>
          <w:rFonts w:ascii="Times New Roman"/>
          <w:b w:val="false"/>
          <w:i w:val="false"/>
          <w:color w:val="000000"/>
          <w:sz w:val="28"/>
        </w:rPr>
        <w:t>
      порядок разработки учебно-программной документации, содержание новых и альтернативных учебников по предмету;</w:t>
      </w:r>
    </w:p>
    <w:bookmarkEnd w:id="2707"/>
    <w:bookmarkStart w:name="z3772" w:id="2708"/>
    <w:p>
      <w:pPr>
        <w:spacing w:after="0"/>
        <w:ind w:left="0"/>
        <w:jc w:val="both"/>
      </w:pPr>
      <w:r>
        <w:rPr>
          <w:rFonts w:ascii="Times New Roman"/>
          <w:b w:val="false"/>
          <w:i w:val="false"/>
          <w:color w:val="000000"/>
          <w:sz w:val="28"/>
        </w:rPr>
        <w:t>
      нормы педагогической этики;</w:t>
      </w:r>
    </w:p>
    <w:bookmarkEnd w:id="2708"/>
    <w:bookmarkStart w:name="z3773" w:id="2709"/>
    <w:p>
      <w:pPr>
        <w:spacing w:after="0"/>
        <w:ind w:left="0"/>
        <w:jc w:val="both"/>
      </w:pPr>
      <w:r>
        <w:rPr>
          <w:rFonts w:ascii="Times New Roman"/>
          <w:b w:val="false"/>
          <w:i w:val="false"/>
          <w:color w:val="000000"/>
          <w:sz w:val="28"/>
        </w:rPr>
        <w:t>
      методику обобщения и распространения опыта работы, научно-исследовательской и экспериментальной деятельности;</w:t>
      </w:r>
    </w:p>
    <w:bookmarkEnd w:id="2709"/>
    <w:bookmarkStart w:name="z3774" w:id="2710"/>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пожарной защиты, санитарные правила и нормы.</w:t>
      </w:r>
    </w:p>
    <w:bookmarkEnd w:id="2710"/>
    <w:bookmarkStart w:name="z3775" w:id="2711"/>
    <w:p>
      <w:pPr>
        <w:spacing w:after="0"/>
        <w:ind w:left="0"/>
        <w:jc w:val="both"/>
      </w:pPr>
      <w:r>
        <w:rPr>
          <w:rFonts w:ascii="Times New Roman"/>
          <w:b w:val="false"/>
          <w:i w:val="false"/>
          <w:color w:val="000000"/>
          <w:sz w:val="28"/>
        </w:rPr>
        <w:t xml:space="preserve">
      213. Требования к квалификации: </w:t>
      </w:r>
    </w:p>
    <w:bookmarkEnd w:id="2711"/>
    <w:bookmarkStart w:name="z3776" w:id="2712"/>
    <w:p>
      <w:pPr>
        <w:spacing w:after="0"/>
        <w:ind w:left="0"/>
        <w:jc w:val="both"/>
      </w:pPr>
      <w:r>
        <w:rPr>
          <w:rFonts w:ascii="Times New Roman"/>
          <w:b w:val="false"/>
          <w:i w:val="false"/>
          <w:color w:val="000000"/>
          <w:sz w:val="28"/>
        </w:rPr>
        <w:t>
      высшее и (или) послевузовское педагогическое образование, стаж педагогической работы, не менее 5 лет; в том числе в системе повышения квалификации не менее 2-х лет;</w:t>
      </w:r>
    </w:p>
    <w:bookmarkEnd w:id="2712"/>
    <w:bookmarkStart w:name="z3777" w:id="2713"/>
    <w:p>
      <w:pPr>
        <w:spacing w:after="0"/>
        <w:ind w:left="0"/>
        <w:jc w:val="both"/>
      </w:pPr>
      <w:r>
        <w:rPr>
          <w:rFonts w:ascii="Times New Roman"/>
          <w:b w:val="false"/>
          <w:i w:val="false"/>
          <w:color w:val="000000"/>
          <w:sz w:val="28"/>
        </w:rPr>
        <w:t>
      и (или) при наличии высшего уровня квалификации: для педагога-модератора не менее 3 лет, для педагога-эксперта – не менее 4 лет, педагога-исследователя не менее 5 лет.</w:t>
      </w:r>
    </w:p>
    <w:bookmarkEnd w:id="2713"/>
    <w:bookmarkStart w:name="z3778" w:id="2714"/>
    <w:p>
      <w:pPr>
        <w:spacing w:after="0"/>
        <w:ind w:left="0"/>
        <w:jc w:val="both"/>
      </w:pPr>
      <w:r>
        <w:rPr>
          <w:rFonts w:ascii="Times New Roman"/>
          <w:b w:val="false"/>
          <w:i w:val="false"/>
          <w:color w:val="000000"/>
          <w:sz w:val="28"/>
        </w:rPr>
        <w:t>
      214. Требования к квалификации с определением профессиональных компетенций:</w:t>
      </w:r>
    </w:p>
    <w:bookmarkEnd w:id="2714"/>
    <w:bookmarkStart w:name="z3779" w:id="2715"/>
    <w:p>
      <w:pPr>
        <w:spacing w:after="0"/>
        <w:ind w:left="0"/>
        <w:jc w:val="both"/>
      </w:pPr>
      <w:r>
        <w:rPr>
          <w:rFonts w:ascii="Times New Roman"/>
          <w:b w:val="false"/>
          <w:i w:val="false"/>
          <w:color w:val="000000"/>
          <w:sz w:val="28"/>
        </w:rPr>
        <w:t xml:space="preserve">
      1) "педагог": </w:t>
      </w:r>
    </w:p>
    <w:bookmarkEnd w:id="2715"/>
    <w:bookmarkStart w:name="z3780" w:id="2716"/>
    <w:p>
      <w:pPr>
        <w:spacing w:after="0"/>
        <w:ind w:left="0"/>
        <w:jc w:val="both"/>
      </w:pPr>
      <w:r>
        <w:rPr>
          <w:rFonts w:ascii="Times New Roman"/>
          <w:b w:val="false"/>
          <w:i w:val="false"/>
          <w:color w:val="000000"/>
          <w:sz w:val="28"/>
        </w:rPr>
        <w:t>
      должен отвечать общим требованиям, предъявляемым к методисту ИПК, а также:</w:t>
      </w:r>
    </w:p>
    <w:bookmarkEnd w:id="2716"/>
    <w:bookmarkStart w:name="z3781" w:id="2717"/>
    <w:p>
      <w:pPr>
        <w:spacing w:after="0"/>
        <w:ind w:left="0"/>
        <w:jc w:val="both"/>
      </w:pPr>
      <w:r>
        <w:rPr>
          <w:rFonts w:ascii="Times New Roman"/>
          <w:b w:val="false"/>
          <w:i w:val="false"/>
          <w:color w:val="000000"/>
          <w:sz w:val="28"/>
        </w:rPr>
        <w:t>
      пользоваться технологией компьютерной обработки информации, методами педагогического анализа;</w:t>
      </w:r>
    </w:p>
    <w:bookmarkEnd w:id="2717"/>
    <w:bookmarkStart w:name="z3782" w:id="2718"/>
    <w:p>
      <w:pPr>
        <w:spacing w:after="0"/>
        <w:ind w:left="0"/>
        <w:jc w:val="both"/>
      </w:pPr>
      <w:r>
        <w:rPr>
          <w:rFonts w:ascii="Times New Roman"/>
          <w:b w:val="false"/>
          <w:i w:val="false"/>
          <w:color w:val="000000"/>
          <w:sz w:val="28"/>
        </w:rPr>
        <w:t>
      2) "педагог-модератор":</w:t>
      </w:r>
    </w:p>
    <w:bookmarkEnd w:id="2718"/>
    <w:bookmarkStart w:name="z3783" w:id="2719"/>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 а также:</w:t>
      </w:r>
    </w:p>
    <w:bookmarkEnd w:id="2719"/>
    <w:bookmarkStart w:name="z3784" w:id="2720"/>
    <w:p>
      <w:pPr>
        <w:spacing w:after="0"/>
        <w:ind w:left="0"/>
        <w:jc w:val="both"/>
      </w:pPr>
      <w:r>
        <w:rPr>
          <w:rFonts w:ascii="Times New Roman"/>
          <w:b w:val="false"/>
          <w:i w:val="false"/>
          <w:color w:val="000000"/>
          <w:sz w:val="28"/>
        </w:rPr>
        <w:t>
      обобщать и распространять опыт работы по передовым образовательным технологиям;</w:t>
      </w:r>
    </w:p>
    <w:bookmarkEnd w:id="2720"/>
    <w:bookmarkStart w:name="z3785" w:id="2721"/>
    <w:p>
      <w:pPr>
        <w:spacing w:after="0"/>
        <w:ind w:left="0"/>
        <w:jc w:val="both"/>
      </w:pPr>
      <w:r>
        <w:rPr>
          <w:rFonts w:ascii="Times New Roman"/>
          <w:b w:val="false"/>
          <w:i w:val="false"/>
          <w:color w:val="000000"/>
          <w:sz w:val="28"/>
        </w:rPr>
        <w:t>
      иметь опубликованные методические материалы;</w:t>
      </w:r>
    </w:p>
    <w:bookmarkEnd w:id="2721"/>
    <w:bookmarkStart w:name="z3786" w:id="2722"/>
    <w:p>
      <w:pPr>
        <w:spacing w:after="0"/>
        <w:ind w:left="0"/>
        <w:jc w:val="both"/>
      </w:pPr>
      <w:r>
        <w:rPr>
          <w:rFonts w:ascii="Times New Roman"/>
          <w:b w:val="false"/>
          <w:i w:val="false"/>
          <w:color w:val="000000"/>
          <w:sz w:val="28"/>
        </w:rPr>
        <w:t xml:space="preserve">
      3) "педагог-эксперт": </w:t>
      </w:r>
    </w:p>
    <w:bookmarkEnd w:id="2722"/>
    <w:bookmarkStart w:name="z3787" w:id="2723"/>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2723"/>
    <w:bookmarkStart w:name="z3788" w:id="2724"/>
    <w:p>
      <w:pPr>
        <w:spacing w:after="0"/>
        <w:ind w:left="0"/>
        <w:jc w:val="both"/>
      </w:pPr>
      <w:r>
        <w:rPr>
          <w:rFonts w:ascii="Times New Roman"/>
          <w:b w:val="false"/>
          <w:i w:val="false"/>
          <w:color w:val="000000"/>
          <w:sz w:val="28"/>
        </w:rPr>
        <w:t xml:space="preserve">
      пользоваться навыками научно-исследовательской и экспериментальной работы; </w:t>
      </w:r>
    </w:p>
    <w:bookmarkEnd w:id="2724"/>
    <w:bookmarkStart w:name="z3789" w:id="2725"/>
    <w:p>
      <w:pPr>
        <w:spacing w:after="0"/>
        <w:ind w:left="0"/>
        <w:jc w:val="both"/>
      </w:pPr>
      <w:r>
        <w:rPr>
          <w:rFonts w:ascii="Times New Roman"/>
          <w:b w:val="false"/>
          <w:i w:val="false"/>
          <w:color w:val="000000"/>
          <w:sz w:val="28"/>
        </w:rPr>
        <w:t>
      принимать участие в работе творческих групп по разработке актуальных проблем образовательного процесса;</w:t>
      </w:r>
    </w:p>
    <w:bookmarkEnd w:id="2725"/>
    <w:bookmarkStart w:name="z3790" w:id="2726"/>
    <w:p>
      <w:pPr>
        <w:spacing w:after="0"/>
        <w:ind w:left="0"/>
        <w:jc w:val="both"/>
      </w:pPr>
      <w:r>
        <w:rPr>
          <w:rFonts w:ascii="Times New Roman"/>
          <w:b w:val="false"/>
          <w:i w:val="false"/>
          <w:color w:val="000000"/>
          <w:sz w:val="28"/>
        </w:rPr>
        <w:t>
      4) "педагог-исследователь":</w:t>
      </w:r>
    </w:p>
    <w:bookmarkEnd w:id="2726"/>
    <w:bookmarkStart w:name="z3791" w:id="2727"/>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2727"/>
    <w:bookmarkStart w:name="z3792" w:id="2728"/>
    <w:p>
      <w:pPr>
        <w:spacing w:after="0"/>
        <w:ind w:left="0"/>
        <w:jc w:val="both"/>
      </w:pPr>
      <w:r>
        <w:rPr>
          <w:rFonts w:ascii="Times New Roman"/>
          <w:b w:val="false"/>
          <w:i w:val="false"/>
          <w:color w:val="000000"/>
          <w:sz w:val="28"/>
        </w:rPr>
        <w:t>
      пользоваться методами научно-исследовательской и экспериментальной работы;</w:t>
      </w:r>
    </w:p>
    <w:bookmarkEnd w:id="2728"/>
    <w:bookmarkStart w:name="z3793" w:id="2729"/>
    <w:p>
      <w:pPr>
        <w:spacing w:after="0"/>
        <w:ind w:left="0"/>
        <w:jc w:val="both"/>
      </w:pPr>
      <w:r>
        <w:rPr>
          <w:rFonts w:ascii="Times New Roman"/>
          <w:b w:val="false"/>
          <w:i w:val="false"/>
          <w:color w:val="000000"/>
          <w:sz w:val="28"/>
        </w:rPr>
        <w:t>
      руководить творческими группами по разработке актуальных проблем образовательного процесса;</w:t>
      </w:r>
    </w:p>
    <w:bookmarkEnd w:id="2729"/>
    <w:bookmarkStart w:name="z3794" w:id="2730"/>
    <w:p>
      <w:pPr>
        <w:spacing w:after="0"/>
        <w:ind w:left="0"/>
        <w:jc w:val="both"/>
      </w:pPr>
      <w:r>
        <w:rPr>
          <w:rFonts w:ascii="Times New Roman"/>
          <w:b w:val="false"/>
          <w:i w:val="false"/>
          <w:color w:val="000000"/>
          <w:sz w:val="28"/>
        </w:rPr>
        <w:t>
      распространять информацию по передовым образовательным технологиям;</w:t>
      </w:r>
    </w:p>
    <w:bookmarkEnd w:id="2730"/>
    <w:bookmarkStart w:name="z3795" w:id="2731"/>
    <w:p>
      <w:pPr>
        <w:spacing w:after="0"/>
        <w:ind w:left="0"/>
        <w:jc w:val="both"/>
      </w:pPr>
      <w:r>
        <w:rPr>
          <w:rFonts w:ascii="Times New Roman"/>
          <w:b w:val="false"/>
          <w:i w:val="false"/>
          <w:color w:val="000000"/>
          <w:sz w:val="28"/>
        </w:rPr>
        <w:t>
      иметь опубликованные методические материалы;</w:t>
      </w:r>
    </w:p>
    <w:bookmarkEnd w:id="2731"/>
    <w:bookmarkStart w:name="z3796" w:id="2732"/>
    <w:p>
      <w:pPr>
        <w:spacing w:after="0"/>
        <w:ind w:left="0"/>
        <w:jc w:val="both"/>
      </w:pPr>
      <w:r>
        <w:rPr>
          <w:rFonts w:ascii="Times New Roman"/>
          <w:b w:val="false"/>
          <w:i w:val="false"/>
          <w:color w:val="000000"/>
          <w:sz w:val="28"/>
        </w:rPr>
        <w:t xml:space="preserve">
      знать государственный язык. </w:t>
      </w:r>
    </w:p>
    <w:bookmarkEnd w:id="2732"/>
    <w:bookmarkStart w:name="z3797" w:id="2733"/>
    <w:p>
      <w:pPr>
        <w:spacing w:after="0"/>
        <w:ind w:left="0"/>
        <w:jc w:val="left"/>
      </w:pPr>
      <w:r>
        <w:rPr>
          <w:rFonts w:ascii="Times New Roman"/>
          <w:b/>
          <w:i w:val="false"/>
          <w:color w:val="000000"/>
        </w:rPr>
        <w:t xml:space="preserve"> Параграф 4. Заведующий кафедрой института повышения квалификации (филиала)</w:t>
      </w:r>
    </w:p>
    <w:bookmarkEnd w:id="2733"/>
    <w:bookmarkStart w:name="z3798" w:id="2734"/>
    <w:p>
      <w:pPr>
        <w:spacing w:after="0"/>
        <w:ind w:left="0"/>
        <w:jc w:val="both"/>
      </w:pPr>
      <w:r>
        <w:rPr>
          <w:rFonts w:ascii="Times New Roman"/>
          <w:b w:val="false"/>
          <w:i w:val="false"/>
          <w:color w:val="000000"/>
          <w:sz w:val="28"/>
        </w:rPr>
        <w:t xml:space="preserve">
      215. Должностные обязанности: </w:t>
      </w:r>
    </w:p>
    <w:bookmarkEnd w:id="2734"/>
    <w:bookmarkStart w:name="z3799" w:id="2735"/>
    <w:p>
      <w:pPr>
        <w:spacing w:after="0"/>
        <w:ind w:left="0"/>
        <w:jc w:val="both"/>
      </w:pPr>
      <w:r>
        <w:rPr>
          <w:rFonts w:ascii="Times New Roman"/>
          <w:b w:val="false"/>
          <w:i w:val="false"/>
          <w:color w:val="000000"/>
          <w:sz w:val="28"/>
        </w:rPr>
        <w:t>
      разрабатывает стратегию развития кафедры, укрепляет и развивает внешние связи;</w:t>
      </w:r>
    </w:p>
    <w:bookmarkEnd w:id="2735"/>
    <w:bookmarkStart w:name="z3800" w:id="2736"/>
    <w:p>
      <w:pPr>
        <w:spacing w:after="0"/>
        <w:ind w:left="0"/>
        <w:jc w:val="both"/>
      </w:pPr>
      <w:r>
        <w:rPr>
          <w:rFonts w:ascii="Times New Roman"/>
          <w:b w:val="false"/>
          <w:i w:val="false"/>
          <w:color w:val="000000"/>
          <w:sz w:val="28"/>
        </w:rPr>
        <w:t xml:space="preserve">
      разрабатывает внутри кафедральную систему качества курсовой подготовки слушателей; </w:t>
      </w:r>
    </w:p>
    <w:bookmarkEnd w:id="2736"/>
    <w:bookmarkStart w:name="z3801" w:id="2737"/>
    <w:p>
      <w:pPr>
        <w:spacing w:after="0"/>
        <w:ind w:left="0"/>
        <w:jc w:val="both"/>
      </w:pPr>
      <w:r>
        <w:rPr>
          <w:rFonts w:ascii="Times New Roman"/>
          <w:b w:val="false"/>
          <w:i w:val="false"/>
          <w:color w:val="000000"/>
          <w:sz w:val="28"/>
        </w:rPr>
        <w:t>
      применяет педагогические методы и средства обучения научно-исследовательской, опытно-экспериментальной работы;</w:t>
      </w:r>
    </w:p>
    <w:bookmarkEnd w:id="2737"/>
    <w:bookmarkStart w:name="z3802" w:id="2738"/>
    <w:p>
      <w:pPr>
        <w:spacing w:after="0"/>
        <w:ind w:left="0"/>
        <w:jc w:val="both"/>
      </w:pPr>
      <w:r>
        <w:rPr>
          <w:rFonts w:ascii="Times New Roman"/>
          <w:b w:val="false"/>
          <w:i w:val="false"/>
          <w:color w:val="000000"/>
          <w:sz w:val="28"/>
        </w:rPr>
        <w:t xml:space="preserve">
      организует обучение профессорско-преподавательского состава; </w:t>
      </w:r>
    </w:p>
    <w:bookmarkEnd w:id="2738"/>
    <w:bookmarkStart w:name="z3803" w:id="2739"/>
    <w:p>
      <w:pPr>
        <w:spacing w:after="0"/>
        <w:ind w:left="0"/>
        <w:jc w:val="both"/>
      </w:pPr>
      <w:r>
        <w:rPr>
          <w:rFonts w:ascii="Times New Roman"/>
          <w:b w:val="false"/>
          <w:i w:val="false"/>
          <w:color w:val="000000"/>
          <w:sz w:val="28"/>
        </w:rPr>
        <w:t>
      проводит заседания кафедры по вопросам учебной, научной, методической работы;</w:t>
      </w:r>
    </w:p>
    <w:bookmarkEnd w:id="2739"/>
    <w:bookmarkStart w:name="z3804" w:id="2740"/>
    <w:p>
      <w:pPr>
        <w:spacing w:after="0"/>
        <w:ind w:left="0"/>
        <w:jc w:val="both"/>
      </w:pPr>
      <w:r>
        <w:rPr>
          <w:rFonts w:ascii="Times New Roman"/>
          <w:b w:val="false"/>
          <w:i w:val="false"/>
          <w:color w:val="000000"/>
          <w:sz w:val="28"/>
        </w:rPr>
        <w:t>
      планирует работу кафедры, утверждает индивидуальные планы работы преподавателей кафедры;</w:t>
      </w:r>
    </w:p>
    <w:bookmarkEnd w:id="2740"/>
    <w:bookmarkStart w:name="z3805" w:id="2741"/>
    <w:p>
      <w:pPr>
        <w:spacing w:after="0"/>
        <w:ind w:left="0"/>
        <w:jc w:val="both"/>
      </w:pPr>
      <w:r>
        <w:rPr>
          <w:rFonts w:ascii="Times New Roman"/>
          <w:b w:val="false"/>
          <w:i w:val="false"/>
          <w:color w:val="000000"/>
          <w:sz w:val="28"/>
        </w:rPr>
        <w:t>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p>
    <w:bookmarkEnd w:id="2741"/>
    <w:bookmarkStart w:name="z3806" w:id="2742"/>
    <w:p>
      <w:pPr>
        <w:spacing w:after="0"/>
        <w:ind w:left="0"/>
        <w:jc w:val="both"/>
      </w:pPr>
      <w:r>
        <w:rPr>
          <w:rFonts w:ascii="Times New Roman"/>
          <w:b w:val="false"/>
          <w:i w:val="false"/>
          <w:color w:val="000000"/>
          <w:sz w:val="28"/>
        </w:rPr>
        <w:t>
      организует проведение научно-исследовательской работы на кафедре, обсуждение завершенных научно-исследовательских работ и пути их внедрения;</w:t>
      </w:r>
    </w:p>
    <w:bookmarkEnd w:id="2742"/>
    <w:bookmarkStart w:name="z3807" w:id="2743"/>
    <w:p>
      <w:pPr>
        <w:spacing w:after="0"/>
        <w:ind w:left="0"/>
        <w:jc w:val="both"/>
      </w:pPr>
      <w:r>
        <w:rPr>
          <w:rFonts w:ascii="Times New Roman"/>
          <w:b w:val="false"/>
          <w:i w:val="false"/>
          <w:color w:val="000000"/>
          <w:sz w:val="28"/>
        </w:rPr>
        <w:t>
      обеспечивает возможность опубликования достигнутых научных результатов;</w:t>
      </w:r>
    </w:p>
    <w:bookmarkEnd w:id="2743"/>
    <w:bookmarkStart w:name="z3808" w:id="2744"/>
    <w:p>
      <w:pPr>
        <w:spacing w:after="0"/>
        <w:ind w:left="0"/>
        <w:jc w:val="both"/>
      </w:pPr>
      <w:r>
        <w:rPr>
          <w:rFonts w:ascii="Times New Roman"/>
          <w:b w:val="false"/>
          <w:i w:val="false"/>
          <w:color w:val="000000"/>
          <w:sz w:val="28"/>
        </w:rPr>
        <w:t>
      принимает участие в подготовке наглядных пособий и учебно-методических материалов кафедры, проводит их экспертизу;</w:t>
      </w:r>
    </w:p>
    <w:bookmarkEnd w:id="2744"/>
    <w:bookmarkStart w:name="z3809" w:id="2745"/>
    <w:p>
      <w:pPr>
        <w:spacing w:after="0"/>
        <w:ind w:left="0"/>
        <w:jc w:val="both"/>
      </w:pPr>
      <w:r>
        <w:rPr>
          <w:rFonts w:ascii="Times New Roman"/>
          <w:b w:val="false"/>
          <w:i w:val="false"/>
          <w:color w:val="000000"/>
          <w:sz w:val="28"/>
        </w:rPr>
        <w:t>
      контролирует качество и выполнение индивидуальных планов преподавателей кафедры;</w:t>
      </w:r>
    </w:p>
    <w:bookmarkEnd w:id="2745"/>
    <w:bookmarkStart w:name="z3810" w:id="2746"/>
    <w:p>
      <w:pPr>
        <w:spacing w:after="0"/>
        <w:ind w:left="0"/>
        <w:jc w:val="both"/>
      </w:pPr>
      <w:r>
        <w:rPr>
          <w:rFonts w:ascii="Times New Roman"/>
          <w:b w:val="false"/>
          <w:i w:val="false"/>
          <w:color w:val="000000"/>
          <w:sz w:val="28"/>
        </w:rPr>
        <w:t>
      изучает, обобщает и распространяет опыт работы преподавателей кафедры;</w:t>
      </w:r>
    </w:p>
    <w:bookmarkEnd w:id="2746"/>
    <w:bookmarkStart w:name="z3811" w:id="2747"/>
    <w:p>
      <w:pPr>
        <w:spacing w:after="0"/>
        <w:ind w:left="0"/>
        <w:jc w:val="both"/>
      </w:pPr>
      <w:r>
        <w:rPr>
          <w:rFonts w:ascii="Times New Roman"/>
          <w:b w:val="false"/>
          <w:i w:val="false"/>
          <w:color w:val="000000"/>
          <w:sz w:val="28"/>
        </w:rPr>
        <w:t>
      обеспечивает учебную и методическую помощь начинающим преподавателям кафедры;</w:t>
      </w:r>
    </w:p>
    <w:bookmarkEnd w:id="2747"/>
    <w:bookmarkStart w:name="z3812" w:id="2748"/>
    <w:p>
      <w:pPr>
        <w:spacing w:after="0"/>
        <w:ind w:left="0"/>
        <w:jc w:val="both"/>
      </w:pPr>
      <w:r>
        <w:rPr>
          <w:rFonts w:ascii="Times New Roman"/>
          <w:b w:val="false"/>
          <w:i w:val="false"/>
          <w:color w:val="000000"/>
          <w:sz w:val="28"/>
        </w:rPr>
        <w:t>
      планирует повышение квалификации преподавателей кафедры;</w:t>
      </w:r>
    </w:p>
    <w:bookmarkEnd w:id="2748"/>
    <w:bookmarkStart w:name="z3813" w:id="2749"/>
    <w:p>
      <w:pPr>
        <w:spacing w:after="0"/>
        <w:ind w:left="0"/>
        <w:jc w:val="both"/>
      </w:pPr>
      <w:r>
        <w:rPr>
          <w:rFonts w:ascii="Times New Roman"/>
          <w:b w:val="false"/>
          <w:i w:val="false"/>
          <w:color w:val="000000"/>
          <w:sz w:val="28"/>
        </w:rPr>
        <w:t>
      владеет информационно-коммуникационными технологиями;</w:t>
      </w:r>
    </w:p>
    <w:bookmarkEnd w:id="2749"/>
    <w:bookmarkStart w:name="z3814" w:id="2750"/>
    <w:p>
      <w:pPr>
        <w:spacing w:after="0"/>
        <w:ind w:left="0"/>
        <w:jc w:val="both"/>
      </w:pPr>
      <w:r>
        <w:rPr>
          <w:rFonts w:ascii="Times New Roman"/>
          <w:b w:val="false"/>
          <w:i w:val="false"/>
          <w:color w:val="000000"/>
          <w:sz w:val="28"/>
        </w:rPr>
        <w:t>
      участвует в работе ученого совета;</w:t>
      </w:r>
    </w:p>
    <w:bookmarkEnd w:id="2750"/>
    <w:bookmarkStart w:name="z3815" w:id="2751"/>
    <w:p>
      <w:pPr>
        <w:spacing w:after="0"/>
        <w:ind w:left="0"/>
        <w:jc w:val="both"/>
      </w:pPr>
      <w:r>
        <w:rPr>
          <w:rFonts w:ascii="Times New Roman"/>
          <w:b w:val="false"/>
          <w:i w:val="false"/>
          <w:color w:val="000000"/>
          <w:sz w:val="28"/>
        </w:rPr>
        <w:t>
      устанавливает связи с организациями образования и иными организациями в целях оказания научно-методической помощи;</w:t>
      </w:r>
    </w:p>
    <w:bookmarkEnd w:id="2751"/>
    <w:bookmarkStart w:name="z3816" w:id="2752"/>
    <w:p>
      <w:pPr>
        <w:spacing w:after="0"/>
        <w:ind w:left="0"/>
        <w:jc w:val="both"/>
      </w:pPr>
      <w:r>
        <w:rPr>
          <w:rFonts w:ascii="Times New Roman"/>
          <w:b w:val="false"/>
          <w:i w:val="false"/>
          <w:color w:val="000000"/>
          <w:sz w:val="28"/>
        </w:rPr>
        <w:t>
      обеспечивает и принимает участие в международной деятельности кафедры, института;</w:t>
      </w:r>
    </w:p>
    <w:bookmarkEnd w:id="2752"/>
    <w:bookmarkStart w:name="z3817" w:id="2753"/>
    <w:p>
      <w:pPr>
        <w:spacing w:after="0"/>
        <w:ind w:left="0"/>
        <w:jc w:val="both"/>
      </w:pPr>
      <w:r>
        <w:rPr>
          <w:rFonts w:ascii="Times New Roman"/>
          <w:b w:val="false"/>
          <w:i w:val="false"/>
          <w:color w:val="000000"/>
          <w:sz w:val="28"/>
        </w:rPr>
        <w:t>
      обеспечивает составление и хранение всех видов документации и отчетности кафедры;</w:t>
      </w:r>
    </w:p>
    <w:bookmarkEnd w:id="2753"/>
    <w:bookmarkStart w:name="z3818" w:id="2754"/>
    <w:p>
      <w:pPr>
        <w:spacing w:after="0"/>
        <w:ind w:left="0"/>
        <w:jc w:val="both"/>
      </w:pPr>
      <w:r>
        <w:rPr>
          <w:rFonts w:ascii="Times New Roman"/>
          <w:b w:val="false"/>
          <w:i w:val="false"/>
          <w:color w:val="000000"/>
          <w:sz w:val="28"/>
        </w:rPr>
        <w:t>
      отчитывается по итогам деятельности кафедры;</w:t>
      </w:r>
    </w:p>
    <w:bookmarkEnd w:id="2754"/>
    <w:bookmarkStart w:name="z3819" w:id="2755"/>
    <w:p>
      <w:pPr>
        <w:spacing w:after="0"/>
        <w:ind w:left="0"/>
        <w:jc w:val="both"/>
      </w:pPr>
      <w:r>
        <w:rPr>
          <w:rFonts w:ascii="Times New Roman"/>
          <w:b w:val="false"/>
          <w:i w:val="false"/>
          <w:color w:val="000000"/>
          <w:sz w:val="28"/>
        </w:rPr>
        <w:t>
      контролирует выполнение преподавателями кафедры правил по безопасности и охране труда, санитарии и противопожарной безопасности;</w:t>
      </w:r>
    </w:p>
    <w:bookmarkEnd w:id="2755"/>
    <w:bookmarkStart w:name="z3820" w:id="2756"/>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2756"/>
    <w:bookmarkStart w:name="z3821" w:id="2757"/>
    <w:p>
      <w:pPr>
        <w:spacing w:after="0"/>
        <w:ind w:left="0"/>
        <w:jc w:val="both"/>
      </w:pPr>
      <w:r>
        <w:rPr>
          <w:rFonts w:ascii="Times New Roman"/>
          <w:b w:val="false"/>
          <w:i w:val="false"/>
          <w:color w:val="000000"/>
          <w:sz w:val="28"/>
        </w:rPr>
        <w:t xml:space="preserve">
      216. Должен знать: </w:t>
      </w:r>
    </w:p>
    <w:bookmarkEnd w:id="2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и нормативные документы, регулирующие вопросы функционирования и развития системы повышения квалификации;</w:t>
      </w:r>
    </w:p>
    <w:bookmarkStart w:name="z3823" w:id="2758"/>
    <w:p>
      <w:pPr>
        <w:spacing w:after="0"/>
        <w:ind w:left="0"/>
        <w:jc w:val="both"/>
      </w:pPr>
      <w:r>
        <w:rPr>
          <w:rFonts w:ascii="Times New Roman"/>
          <w:b w:val="false"/>
          <w:i w:val="false"/>
          <w:color w:val="000000"/>
          <w:sz w:val="28"/>
        </w:rPr>
        <w:t xml:space="preserve">
      порядок разработки и утверждения учебных планов и программ, теорию и методы управления образовательными системами; </w:t>
      </w:r>
    </w:p>
    <w:bookmarkEnd w:id="2758"/>
    <w:bookmarkStart w:name="z3824" w:id="2759"/>
    <w:p>
      <w:pPr>
        <w:spacing w:after="0"/>
        <w:ind w:left="0"/>
        <w:jc w:val="both"/>
      </w:pPr>
      <w:r>
        <w:rPr>
          <w:rFonts w:ascii="Times New Roman"/>
          <w:b w:val="false"/>
          <w:i w:val="false"/>
          <w:color w:val="000000"/>
          <w:sz w:val="28"/>
        </w:rPr>
        <w:t>
      нормы педагогической этики;</w:t>
      </w:r>
    </w:p>
    <w:bookmarkEnd w:id="2759"/>
    <w:bookmarkStart w:name="z3825" w:id="2760"/>
    <w:p>
      <w:pPr>
        <w:spacing w:after="0"/>
        <w:ind w:left="0"/>
        <w:jc w:val="both"/>
      </w:pPr>
      <w:r>
        <w:rPr>
          <w:rFonts w:ascii="Times New Roman"/>
          <w:b w:val="false"/>
          <w:i w:val="false"/>
          <w:color w:val="000000"/>
          <w:sz w:val="28"/>
        </w:rPr>
        <w:t xml:space="preserve">
      педагогику, физиологию, психологию и методику профессионального обучения, современные формы и методы обучения и воспитания; </w:t>
      </w:r>
    </w:p>
    <w:bookmarkEnd w:id="2760"/>
    <w:bookmarkStart w:name="z3826" w:id="2761"/>
    <w:p>
      <w:pPr>
        <w:spacing w:after="0"/>
        <w:ind w:left="0"/>
        <w:jc w:val="both"/>
      </w:pPr>
      <w:r>
        <w:rPr>
          <w:rFonts w:ascii="Times New Roman"/>
          <w:b w:val="false"/>
          <w:i w:val="false"/>
          <w:color w:val="000000"/>
          <w:sz w:val="28"/>
        </w:rPr>
        <w:t xml:space="preserve">
      педагогические методы и средства обучения научно-исследовательской, опытно-экспериментальной работы; </w:t>
      </w:r>
    </w:p>
    <w:bookmarkEnd w:id="2761"/>
    <w:bookmarkStart w:name="z3827" w:id="2762"/>
    <w:p>
      <w:pPr>
        <w:spacing w:after="0"/>
        <w:ind w:left="0"/>
        <w:jc w:val="both"/>
      </w:pPr>
      <w:r>
        <w:rPr>
          <w:rFonts w:ascii="Times New Roman"/>
          <w:b w:val="false"/>
          <w:i w:val="false"/>
          <w:color w:val="000000"/>
          <w:sz w:val="28"/>
        </w:rPr>
        <w:t>
      основы экономики, правила безопасности и охраны труда, противопожарной защиты.</w:t>
      </w:r>
    </w:p>
    <w:bookmarkEnd w:id="2762"/>
    <w:bookmarkStart w:name="z3828" w:id="2763"/>
    <w:p>
      <w:pPr>
        <w:spacing w:after="0"/>
        <w:ind w:left="0"/>
        <w:jc w:val="both"/>
      </w:pPr>
      <w:r>
        <w:rPr>
          <w:rFonts w:ascii="Times New Roman"/>
          <w:b w:val="false"/>
          <w:i w:val="false"/>
          <w:color w:val="000000"/>
          <w:sz w:val="28"/>
        </w:rPr>
        <w:t xml:space="preserve">
      217. Требования к квалификации: </w:t>
      </w:r>
    </w:p>
    <w:bookmarkEnd w:id="2763"/>
    <w:bookmarkStart w:name="z3829" w:id="2764"/>
    <w:p>
      <w:pPr>
        <w:spacing w:after="0"/>
        <w:ind w:left="0"/>
        <w:jc w:val="both"/>
      </w:pPr>
      <w:r>
        <w:rPr>
          <w:rFonts w:ascii="Times New Roman"/>
          <w:b w:val="false"/>
          <w:i w:val="false"/>
          <w:color w:val="000000"/>
          <w:sz w:val="28"/>
        </w:rPr>
        <w:t>
      высшее и (или) послевузовское педагогическое образование или наличие документа, подтверждающего прохождение курсов переподготовки, стаж педагогической работы не менее 5 лет.</w:t>
      </w:r>
    </w:p>
    <w:bookmarkEnd w:id="2764"/>
    <w:bookmarkStart w:name="z3830" w:id="2765"/>
    <w:p>
      <w:pPr>
        <w:spacing w:after="0"/>
        <w:ind w:left="0"/>
        <w:jc w:val="left"/>
      </w:pPr>
      <w:r>
        <w:rPr>
          <w:rFonts w:ascii="Times New Roman"/>
          <w:b/>
          <w:i w:val="false"/>
          <w:color w:val="000000"/>
        </w:rPr>
        <w:t xml:space="preserve"> Параграф 5. Заведующий отделением института повышения квалификации (филиала)</w:t>
      </w:r>
    </w:p>
    <w:bookmarkEnd w:id="2765"/>
    <w:bookmarkStart w:name="z3831" w:id="2766"/>
    <w:p>
      <w:pPr>
        <w:spacing w:after="0"/>
        <w:ind w:left="0"/>
        <w:jc w:val="both"/>
      </w:pPr>
      <w:r>
        <w:rPr>
          <w:rFonts w:ascii="Times New Roman"/>
          <w:b w:val="false"/>
          <w:i w:val="false"/>
          <w:color w:val="000000"/>
          <w:sz w:val="28"/>
        </w:rPr>
        <w:t xml:space="preserve">
      218. Должностные обязанности: </w:t>
      </w:r>
    </w:p>
    <w:bookmarkEnd w:id="2766"/>
    <w:bookmarkStart w:name="z3832" w:id="2767"/>
    <w:p>
      <w:pPr>
        <w:spacing w:after="0"/>
        <w:ind w:left="0"/>
        <w:jc w:val="both"/>
      </w:pPr>
      <w:r>
        <w:rPr>
          <w:rFonts w:ascii="Times New Roman"/>
          <w:b w:val="false"/>
          <w:i w:val="false"/>
          <w:color w:val="000000"/>
          <w:sz w:val="28"/>
        </w:rPr>
        <w:t>
      осуществляет организацию и непосредственное руководство учебной и воспитательной работой на отделении;</w:t>
      </w:r>
    </w:p>
    <w:bookmarkEnd w:id="2767"/>
    <w:bookmarkStart w:name="z3833" w:id="2768"/>
    <w:p>
      <w:pPr>
        <w:spacing w:after="0"/>
        <w:ind w:left="0"/>
        <w:jc w:val="both"/>
      </w:pPr>
      <w:r>
        <w:rPr>
          <w:rFonts w:ascii="Times New Roman"/>
          <w:b w:val="false"/>
          <w:i w:val="false"/>
          <w:color w:val="000000"/>
          <w:sz w:val="28"/>
        </w:rPr>
        <w:t>
      обеспечивает выполнение учебных планов и программ;</w:t>
      </w:r>
    </w:p>
    <w:bookmarkEnd w:id="2768"/>
    <w:bookmarkStart w:name="z3834" w:id="2769"/>
    <w:p>
      <w:pPr>
        <w:spacing w:after="0"/>
        <w:ind w:left="0"/>
        <w:jc w:val="both"/>
      </w:pPr>
      <w:r>
        <w:rPr>
          <w:rFonts w:ascii="Times New Roman"/>
          <w:b w:val="false"/>
          <w:i w:val="false"/>
          <w:color w:val="000000"/>
          <w:sz w:val="28"/>
        </w:rPr>
        <w:t>
      организует подготовку материалов для составления расписания учебных занятий и осуществляет контроль за их выполнением;</w:t>
      </w:r>
    </w:p>
    <w:bookmarkEnd w:id="2769"/>
    <w:bookmarkStart w:name="z3835" w:id="2770"/>
    <w:p>
      <w:pPr>
        <w:spacing w:after="0"/>
        <w:ind w:left="0"/>
        <w:jc w:val="both"/>
      </w:pPr>
      <w:r>
        <w:rPr>
          <w:rFonts w:ascii="Times New Roman"/>
          <w:b w:val="false"/>
          <w:i w:val="false"/>
          <w:color w:val="000000"/>
          <w:sz w:val="28"/>
        </w:rPr>
        <w:t xml:space="preserve">
      обеспечивает и контролирует качество преподавания учебных дисциплин. </w:t>
      </w:r>
    </w:p>
    <w:bookmarkEnd w:id="2770"/>
    <w:bookmarkStart w:name="z3836" w:id="2771"/>
    <w:p>
      <w:pPr>
        <w:spacing w:after="0"/>
        <w:ind w:left="0"/>
        <w:jc w:val="both"/>
      </w:pPr>
      <w:r>
        <w:rPr>
          <w:rFonts w:ascii="Times New Roman"/>
          <w:b w:val="false"/>
          <w:i w:val="false"/>
          <w:color w:val="000000"/>
          <w:sz w:val="28"/>
        </w:rPr>
        <w:t>
      обеспечивает подготовку материалов для рассмотрения на педагогическом (методическом) совете;</w:t>
      </w:r>
    </w:p>
    <w:bookmarkEnd w:id="2771"/>
    <w:bookmarkStart w:name="z3837" w:id="2772"/>
    <w:p>
      <w:pPr>
        <w:spacing w:after="0"/>
        <w:ind w:left="0"/>
        <w:jc w:val="both"/>
      </w:pPr>
      <w:r>
        <w:rPr>
          <w:rFonts w:ascii="Times New Roman"/>
          <w:b w:val="false"/>
          <w:i w:val="false"/>
          <w:color w:val="000000"/>
          <w:sz w:val="28"/>
        </w:rPr>
        <w:t>
      участвует в проведении профориентационной работы, принимает меры по сохранению контингента обучающихся;</w:t>
      </w:r>
    </w:p>
    <w:bookmarkEnd w:id="2772"/>
    <w:bookmarkStart w:name="z3838" w:id="2773"/>
    <w:p>
      <w:pPr>
        <w:spacing w:after="0"/>
        <w:ind w:left="0"/>
        <w:jc w:val="both"/>
      </w:pPr>
      <w:r>
        <w:rPr>
          <w:rFonts w:ascii="Times New Roman"/>
          <w:b w:val="false"/>
          <w:i w:val="false"/>
          <w:color w:val="000000"/>
          <w:sz w:val="28"/>
        </w:rPr>
        <w:t>
      организует работу по подготовке к новому учебному году, началу семестра, экзаменационной сессии;</w:t>
      </w:r>
    </w:p>
    <w:bookmarkEnd w:id="2773"/>
    <w:bookmarkStart w:name="z3839" w:id="2774"/>
    <w:p>
      <w:pPr>
        <w:spacing w:after="0"/>
        <w:ind w:left="0"/>
        <w:jc w:val="both"/>
      </w:pPr>
      <w:r>
        <w:rPr>
          <w:rFonts w:ascii="Times New Roman"/>
          <w:b w:val="false"/>
          <w:i w:val="false"/>
          <w:color w:val="000000"/>
          <w:sz w:val="28"/>
        </w:rPr>
        <w:t>
      обеспечивает своевременное составление отчетности преподавателями, ведение документации в соответствии с действующими нормами;</w:t>
      </w:r>
    </w:p>
    <w:bookmarkEnd w:id="2774"/>
    <w:bookmarkStart w:name="z3840" w:id="2775"/>
    <w:p>
      <w:pPr>
        <w:spacing w:after="0"/>
        <w:ind w:left="0"/>
        <w:jc w:val="both"/>
      </w:pPr>
      <w:r>
        <w:rPr>
          <w:rFonts w:ascii="Times New Roman"/>
          <w:b w:val="false"/>
          <w:i w:val="false"/>
          <w:color w:val="000000"/>
          <w:sz w:val="28"/>
        </w:rPr>
        <w:t>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безопасности и охраны труда.</w:t>
      </w:r>
    </w:p>
    <w:bookmarkEnd w:id="2775"/>
    <w:bookmarkStart w:name="z3841" w:id="2776"/>
    <w:p>
      <w:pPr>
        <w:spacing w:after="0"/>
        <w:ind w:left="0"/>
        <w:jc w:val="both"/>
      </w:pPr>
      <w:r>
        <w:rPr>
          <w:rFonts w:ascii="Times New Roman"/>
          <w:b w:val="false"/>
          <w:i w:val="false"/>
          <w:color w:val="000000"/>
          <w:sz w:val="28"/>
        </w:rPr>
        <w:t xml:space="preserve">
      219. Должен знать: </w:t>
      </w:r>
    </w:p>
    <w:bookmarkEnd w:id="2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w:t>
      </w:r>
    </w:p>
    <w:bookmarkStart w:name="z3843" w:id="2777"/>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2777"/>
    <w:bookmarkStart w:name="z3844" w:id="2778"/>
    <w:p>
      <w:pPr>
        <w:spacing w:after="0"/>
        <w:ind w:left="0"/>
        <w:jc w:val="both"/>
      </w:pPr>
      <w:r>
        <w:rPr>
          <w:rFonts w:ascii="Times New Roman"/>
          <w:b w:val="false"/>
          <w:i w:val="false"/>
          <w:color w:val="000000"/>
          <w:sz w:val="28"/>
        </w:rPr>
        <w:t>
      нормы педагогической этики;</w:t>
      </w:r>
    </w:p>
    <w:bookmarkEnd w:id="2778"/>
    <w:bookmarkStart w:name="z3845" w:id="2779"/>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2779"/>
    <w:bookmarkStart w:name="z3846" w:id="2780"/>
    <w:p>
      <w:pPr>
        <w:spacing w:after="0"/>
        <w:ind w:left="0"/>
        <w:jc w:val="both"/>
      </w:pPr>
      <w:r>
        <w:rPr>
          <w:rFonts w:ascii="Times New Roman"/>
          <w:b w:val="false"/>
          <w:i w:val="false"/>
          <w:color w:val="000000"/>
          <w:sz w:val="28"/>
        </w:rPr>
        <w:t xml:space="preserve">
      основы педагогики и психологии, социологии, достижения современной педагогической науки и практики; </w:t>
      </w:r>
    </w:p>
    <w:bookmarkEnd w:id="2780"/>
    <w:bookmarkStart w:name="z3847" w:id="2781"/>
    <w:p>
      <w:pPr>
        <w:spacing w:after="0"/>
        <w:ind w:left="0"/>
        <w:jc w:val="both"/>
      </w:pPr>
      <w:r>
        <w:rPr>
          <w:rFonts w:ascii="Times New Roman"/>
          <w:b w:val="false"/>
          <w:i w:val="false"/>
          <w:color w:val="000000"/>
          <w:sz w:val="28"/>
        </w:rPr>
        <w:t xml:space="preserve">
      инновационные методы управления; </w:t>
      </w:r>
    </w:p>
    <w:bookmarkEnd w:id="2781"/>
    <w:bookmarkStart w:name="z3848" w:id="2782"/>
    <w:p>
      <w:pPr>
        <w:spacing w:after="0"/>
        <w:ind w:left="0"/>
        <w:jc w:val="both"/>
      </w:pPr>
      <w:r>
        <w:rPr>
          <w:rFonts w:ascii="Times New Roman"/>
          <w:b w:val="false"/>
          <w:i w:val="false"/>
          <w:color w:val="000000"/>
          <w:sz w:val="28"/>
        </w:rPr>
        <w:t>
      основы экономики, трудового законодательства, правила безопасности и охраны труда, противопожарной защиты.</w:t>
      </w:r>
    </w:p>
    <w:bookmarkEnd w:id="2782"/>
    <w:bookmarkStart w:name="z3849" w:id="2783"/>
    <w:p>
      <w:pPr>
        <w:spacing w:after="0"/>
        <w:ind w:left="0"/>
        <w:jc w:val="both"/>
      </w:pPr>
      <w:r>
        <w:rPr>
          <w:rFonts w:ascii="Times New Roman"/>
          <w:b w:val="false"/>
          <w:i w:val="false"/>
          <w:color w:val="000000"/>
          <w:sz w:val="28"/>
        </w:rPr>
        <w:t>
      220. Требования к квалификации:</w:t>
      </w:r>
    </w:p>
    <w:bookmarkEnd w:id="2783"/>
    <w:bookmarkStart w:name="z3850" w:id="2784"/>
    <w:p>
      <w:pPr>
        <w:spacing w:after="0"/>
        <w:ind w:left="0"/>
        <w:jc w:val="both"/>
      </w:pPr>
      <w:r>
        <w:rPr>
          <w:rFonts w:ascii="Times New Roman"/>
          <w:b w:val="false"/>
          <w:i w:val="false"/>
          <w:color w:val="000000"/>
          <w:sz w:val="28"/>
        </w:rPr>
        <w:t>
      высшее и (или) послевузовское педагогическое образование, стаж работы в организации образования не менее одного года;</w:t>
      </w:r>
    </w:p>
    <w:bookmarkEnd w:id="2784"/>
    <w:bookmarkStart w:name="z3851" w:id="2785"/>
    <w:p>
      <w:pPr>
        <w:spacing w:after="0"/>
        <w:ind w:left="0"/>
        <w:jc w:val="both"/>
      </w:pPr>
      <w:r>
        <w:rPr>
          <w:rFonts w:ascii="Times New Roman"/>
          <w:b w:val="false"/>
          <w:i w:val="false"/>
          <w:color w:val="000000"/>
          <w:sz w:val="28"/>
        </w:rPr>
        <w:t>
      и (или) при наличии высшего уровня квалификации стаж работы в организациях образования: для педагога-модератора не менее 2 лет, для педагога-эксперта – не менее 3 лет, педагога-исследователя не менее 4 лет, для педагога-мастера – 5 лет.</w:t>
      </w:r>
    </w:p>
    <w:bookmarkEnd w:id="2785"/>
    <w:bookmarkStart w:name="z3852" w:id="2786"/>
    <w:p>
      <w:pPr>
        <w:spacing w:after="0"/>
        <w:ind w:left="0"/>
        <w:jc w:val="left"/>
      </w:pPr>
      <w:r>
        <w:rPr>
          <w:rFonts w:ascii="Times New Roman"/>
          <w:b/>
          <w:i w:val="false"/>
          <w:color w:val="000000"/>
        </w:rPr>
        <w:t xml:space="preserve"> Параграф 6. Старший преподаватель института повышения квалификации (филиала)</w:t>
      </w:r>
    </w:p>
    <w:bookmarkEnd w:id="2786"/>
    <w:bookmarkStart w:name="z3853" w:id="2787"/>
    <w:p>
      <w:pPr>
        <w:spacing w:after="0"/>
        <w:ind w:left="0"/>
        <w:jc w:val="both"/>
      </w:pPr>
      <w:r>
        <w:rPr>
          <w:rFonts w:ascii="Times New Roman"/>
          <w:b w:val="false"/>
          <w:i w:val="false"/>
          <w:color w:val="000000"/>
          <w:sz w:val="28"/>
        </w:rPr>
        <w:t xml:space="preserve">
      221. Должностные обязанности: </w:t>
      </w:r>
    </w:p>
    <w:bookmarkEnd w:id="2787"/>
    <w:bookmarkStart w:name="z3854" w:id="2788"/>
    <w:p>
      <w:pPr>
        <w:spacing w:after="0"/>
        <w:ind w:left="0"/>
        <w:jc w:val="both"/>
      </w:pPr>
      <w:r>
        <w:rPr>
          <w:rFonts w:ascii="Times New Roman"/>
          <w:b w:val="false"/>
          <w:i w:val="false"/>
          <w:color w:val="000000"/>
          <w:sz w:val="28"/>
        </w:rPr>
        <w:t>
      организует и проводит учебную и учебно-методическую работу;</w:t>
      </w:r>
    </w:p>
    <w:bookmarkEnd w:id="2788"/>
    <w:bookmarkStart w:name="z3855" w:id="2789"/>
    <w:p>
      <w:pPr>
        <w:spacing w:after="0"/>
        <w:ind w:left="0"/>
        <w:jc w:val="both"/>
      </w:pPr>
      <w:r>
        <w:rPr>
          <w:rFonts w:ascii="Times New Roman"/>
          <w:b w:val="false"/>
          <w:i w:val="false"/>
          <w:color w:val="000000"/>
          <w:sz w:val="28"/>
        </w:rPr>
        <w:t>
      участвует по одному из направлений научно-исследовательской работы кафедры, организации образования;</w:t>
      </w:r>
    </w:p>
    <w:bookmarkEnd w:id="2789"/>
    <w:bookmarkStart w:name="z3856" w:id="2790"/>
    <w:p>
      <w:pPr>
        <w:spacing w:after="0"/>
        <w:ind w:left="0"/>
        <w:jc w:val="both"/>
      </w:pPr>
      <w:r>
        <w:rPr>
          <w:rFonts w:ascii="Times New Roman"/>
          <w:b w:val="false"/>
          <w:i w:val="false"/>
          <w:color w:val="000000"/>
          <w:sz w:val="28"/>
        </w:rPr>
        <w:t xml:space="preserve">
      проводит все виды учебной работы; </w:t>
      </w:r>
    </w:p>
    <w:bookmarkEnd w:id="2790"/>
    <w:bookmarkStart w:name="z3857" w:id="2791"/>
    <w:p>
      <w:pPr>
        <w:spacing w:after="0"/>
        <w:ind w:left="0"/>
        <w:jc w:val="both"/>
      </w:pPr>
      <w:r>
        <w:rPr>
          <w:rFonts w:ascii="Times New Roman"/>
          <w:b w:val="false"/>
          <w:i w:val="false"/>
          <w:color w:val="000000"/>
          <w:sz w:val="28"/>
        </w:rPr>
        <w:t>
      разрабатывает учебные программы, учебно-тематические планы по преподаваемым дисциплинам;</w:t>
      </w:r>
    </w:p>
    <w:bookmarkEnd w:id="2791"/>
    <w:bookmarkStart w:name="z3858" w:id="2792"/>
    <w:p>
      <w:pPr>
        <w:spacing w:after="0"/>
        <w:ind w:left="0"/>
        <w:jc w:val="both"/>
      </w:pPr>
      <w:r>
        <w:rPr>
          <w:rFonts w:ascii="Times New Roman"/>
          <w:b w:val="false"/>
          <w:i w:val="false"/>
          <w:color w:val="000000"/>
          <w:sz w:val="28"/>
        </w:rPr>
        <w:t>
      комплектует и разрабатывает методическое обеспечение преподаваемой дисциплины или отдельных видов учебных занятий и учебной работы;</w:t>
      </w:r>
    </w:p>
    <w:bookmarkEnd w:id="2792"/>
    <w:bookmarkStart w:name="z3859" w:id="2793"/>
    <w:p>
      <w:pPr>
        <w:spacing w:after="0"/>
        <w:ind w:left="0"/>
        <w:jc w:val="both"/>
      </w:pPr>
      <w:r>
        <w:rPr>
          <w:rFonts w:ascii="Times New Roman"/>
          <w:b w:val="false"/>
          <w:i w:val="false"/>
          <w:color w:val="000000"/>
          <w:sz w:val="28"/>
        </w:rPr>
        <w:t xml:space="preserve">
      принимает участие в научно-исследовательской работе слушателей, педагогов; </w:t>
      </w:r>
    </w:p>
    <w:bookmarkEnd w:id="2793"/>
    <w:bookmarkStart w:name="z3860" w:id="2794"/>
    <w:p>
      <w:pPr>
        <w:spacing w:after="0"/>
        <w:ind w:left="0"/>
        <w:jc w:val="both"/>
      </w:pPr>
      <w:r>
        <w:rPr>
          <w:rFonts w:ascii="Times New Roman"/>
          <w:b w:val="false"/>
          <w:i w:val="false"/>
          <w:color w:val="000000"/>
          <w:sz w:val="28"/>
        </w:rPr>
        <w:t>
      руководит самостоятельной работой слушателей, педагогов по преподаваемой дисциплине или отдельным видам учебных занятий и учебной работы;</w:t>
      </w:r>
    </w:p>
    <w:bookmarkEnd w:id="2794"/>
    <w:bookmarkStart w:name="z3861" w:id="2795"/>
    <w:p>
      <w:pPr>
        <w:spacing w:after="0"/>
        <w:ind w:left="0"/>
        <w:jc w:val="both"/>
      </w:pPr>
      <w:r>
        <w:rPr>
          <w:rFonts w:ascii="Times New Roman"/>
          <w:b w:val="false"/>
          <w:i w:val="false"/>
          <w:color w:val="000000"/>
          <w:sz w:val="28"/>
        </w:rPr>
        <w:t>
      оказывает методическое сопровождение повышения квалификации;</w:t>
      </w:r>
    </w:p>
    <w:bookmarkEnd w:id="2795"/>
    <w:bookmarkStart w:name="z3862" w:id="2796"/>
    <w:p>
      <w:pPr>
        <w:spacing w:after="0"/>
        <w:ind w:left="0"/>
        <w:jc w:val="both"/>
      </w:pPr>
      <w:r>
        <w:rPr>
          <w:rFonts w:ascii="Times New Roman"/>
          <w:b w:val="false"/>
          <w:i w:val="false"/>
          <w:color w:val="000000"/>
          <w:sz w:val="28"/>
        </w:rPr>
        <w:t>
      принимает участие в научно-методической работе кафедры, института, организации образования;</w:t>
      </w:r>
    </w:p>
    <w:bookmarkEnd w:id="2796"/>
    <w:bookmarkStart w:name="z3863" w:id="2797"/>
    <w:p>
      <w:pPr>
        <w:spacing w:after="0"/>
        <w:ind w:left="0"/>
        <w:jc w:val="both"/>
      </w:pPr>
      <w:r>
        <w:rPr>
          <w:rFonts w:ascii="Times New Roman"/>
          <w:b w:val="false"/>
          <w:i w:val="false"/>
          <w:color w:val="000000"/>
          <w:sz w:val="28"/>
        </w:rPr>
        <w:t>
      контролирует соблюдение слушателями, педагогами правил безопасности и охраны труда, противопожарной безопасности при проведении учебных занятий, выполнении лабораторных работ и практических занятий;</w:t>
      </w:r>
    </w:p>
    <w:bookmarkEnd w:id="2797"/>
    <w:bookmarkStart w:name="z3864" w:id="2798"/>
    <w:p>
      <w:pPr>
        <w:spacing w:after="0"/>
        <w:ind w:left="0"/>
        <w:jc w:val="both"/>
      </w:pPr>
      <w:r>
        <w:rPr>
          <w:rFonts w:ascii="Times New Roman"/>
          <w:b w:val="false"/>
          <w:i w:val="false"/>
          <w:color w:val="000000"/>
          <w:sz w:val="28"/>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w:t>
      </w:r>
    </w:p>
    <w:bookmarkEnd w:id="2798"/>
    <w:bookmarkStart w:name="z3865" w:id="2799"/>
    <w:p>
      <w:pPr>
        <w:spacing w:after="0"/>
        <w:ind w:left="0"/>
        <w:jc w:val="both"/>
      </w:pPr>
      <w:r>
        <w:rPr>
          <w:rFonts w:ascii="Times New Roman"/>
          <w:b w:val="false"/>
          <w:i w:val="false"/>
          <w:color w:val="000000"/>
          <w:sz w:val="28"/>
        </w:rPr>
        <w:t>
      подготавливает и представляет отчет о выполнении индивидуального плана;</w:t>
      </w:r>
    </w:p>
    <w:bookmarkEnd w:id="2799"/>
    <w:bookmarkStart w:name="z3866" w:id="2800"/>
    <w:p>
      <w:pPr>
        <w:spacing w:after="0"/>
        <w:ind w:left="0"/>
        <w:jc w:val="both"/>
      </w:pPr>
      <w:r>
        <w:rPr>
          <w:rFonts w:ascii="Times New Roman"/>
          <w:b w:val="false"/>
          <w:i w:val="false"/>
          <w:color w:val="000000"/>
          <w:sz w:val="28"/>
        </w:rPr>
        <w:t>
      применяет информационно-коммуникационные технологии;</w:t>
      </w:r>
    </w:p>
    <w:bookmarkEnd w:id="2800"/>
    <w:bookmarkStart w:name="z3867" w:id="2801"/>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2801"/>
    <w:bookmarkStart w:name="z3868" w:id="2802"/>
    <w:p>
      <w:pPr>
        <w:spacing w:after="0"/>
        <w:ind w:left="0"/>
        <w:jc w:val="both"/>
      </w:pPr>
      <w:r>
        <w:rPr>
          <w:rFonts w:ascii="Times New Roman"/>
          <w:b w:val="false"/>
          <w:i w:val="false"/>
          <w:color w:val="000000"/>
          <w:sz w:val="28"/>
        </w:rPr>
        <w:t xml:space="preserve">
      222. Должен знать: </w:t>
      </w:r>
    </w:p>
    <w:bookmarkEnd w:id="2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"О языках в Республике Казахстан" и иные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w:t>
      </w:r>
    </w:p>
    <w:bookmarkStart w:name="z3870" w:id="2803"/>
    <w:p>
      <w:pPr>
        <w:spacing w:after="0"/>
        <w:ind w:left="0"/>
        <w:jc w:val="both"/>
      </w:pPr>
      <w:r>
        <w:rPr>
          <w:rFonts w:ascii="Times New Roman"/>
          <w:b w:val="false"/>
          <w:i w:val="false"/>
          <w:color w:val="000000"/>
          <w:sz w:val="28"/>
        </w:rPr>
        <w:t xml:space="preserve">
      порядок составления учебных планов; </w:t>
      </w:r>
    </w:p>
    <w:bookmarkEnd w:id="2803"/>
    <w:bookmarkStart w:name="z3871" w:id="2804"/>
    <w:p>
      <w:pPr>
        <w:spacing w:after="0"/>
        <w:ind w:left="0"/>
        <w:jc w:val="both"/>
      </w:pPr>
      <w:r>
        <w:rPr>
          <w:rFonts w:ascii="Times New Roman"/>
          <w:b w:val="false"/>
          <w:i w:val="false"/>
          <w:color w:val="000000"/>
          <w:sz w:val="28"/>
        </w:rPr>
        <w:t>
      правила ведения документации по учебной работе, педагогику, физиологию, психологию, андрогогику, методику профессионального обучения;</w:t>
      </w:r>
    </w:p>
    <w:bookmarkEnd w:id="2804"/>
    <w:bookmarkStart w:name="z3872" w:id="2805"/>
    <w:p>
      <w:pPr>
        <w:spacing w:after="0"/>
        <w:ind w:left="0"/>
        <w:jc w:val="both"/>
      </w:pPr>
      <w:r>
        <w:rPr>
          <w:rFonts w:ascii="Times New Roman"/>
          <w:b w:val="false"/>
          <w:i w:val="false"/>
          <w:color w:val="000000"/>
          <w:sz w:val="28"/>
        </w:rPr>
        <w:t>
      нормы педагогической этики;</w:t>
      </w:r>
    </w:p>
    <w:bookmarkEnd w:id="2805"/>
    <w:bookmarkStart w:name="z3873" w:id="2806"/>
    <w:p>
      <w:pPr>
        <w:spacing w:after="0"/>
        <w:ind w:left="0"/>
        <w:jc w:val="both"/>
      </w:pPr>
      <w:r>
        <w:rPr>
          <w:rFonts w:ascii="Times New Roman"/>
          <w:b w:val="false"/>
          <w:i w:val="false"/>
          <w:color w:val="000000"/>
          <w:sz w:val="28"/>
        </w:rPr>
        <w:t xml:space="preserve">
      современные формы и методы обучения и воспитания; </w:t>
      </w:r>
    </w:p>
    <w:bookmarkEnd w:id="2806"/>
    <w:bookmarkStart w:name="z3874" w:id="2807"/>
    <w:p>
      <w:pPr>
        <w:spacing w:after="0"/>
        <w:ind w:left="0"/>
        <w:jc w:val="both"/>
      </w:pPr>
      <w:r>
        <w:rPr>
          <w:rFonts w:ascii="Times New Roman"/>
          <w:b w:val="false"/>
          <w:i w:val="false"/>
          <w:color w:val="000000"/>
          <w:sz w:val="28"/>
        </w:rPr>
        <w:t>
      информационно-коммуникационные технологии;</w:t>
      </w:r>
    </w:p>
    <w:bookmarkEnd w:id="2807"/>
    <w:bookmarkStart w:name="z3875" w:id="2808"/>
    <w:p>
      <w:pPr>
        <w:spacing w:after="0"/>
        <w:ind w:left="0"/>
        <w:jc w:val="both"/>
      </w:pPr>
      <w:r>
        <w:rPr>
          <w:rFonts w:ascii="Times New Roman"/>
          <w:b w:val="false"/>
          <w:i w:val="false"/>
          <w:color w:val="000000"/>
          <w:sz w:val="28"/>
        </w:rPr>
        <w:t>
      основы трудового законодательства, правила внутреннего трудового распорядка;</w:t>
      </w:r>
    </w:p>
    <w:bookmarkEnd w:id="2808"/>
    <w:bookmarkStart w:name="z3876" w:id="2809"/>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2809"/>
    <w:bookmarkStart w:name="z3877" w:id="2810"/>
    <w:p>
      <w:pPr>
        <w:spacing w:after="0"/>
        <w:ind w:left="0"/>
        <w:jc w:val="both"/>
      </w:pPr>
      <w:r>
        <w:rPr>
          <w:rFonts w:ascii="Times New Roman"/>
          <w:b w:val="false"/>
          <w:i w:val="false"/>
          <w:color w:val="000000"/>
          <w:sz w:val="28"/>
        </w:rPr>
        <w:t xml:space="preserve">
      223. Требования к квалификации: </w:t>
      </w:r>
    </w:p>
    <w:bookmarkEnd w:id="2810"/>
    <w:bookmarkStart w:name="z3878" w:id="2811"/>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стаж педагогической работы не менее 3 лет;</w:t>
      </w:r>
    </w:p>
    <w:bookmarkEnd w:id="2811"/>
    <w:bookmarkStart w:name="z3879" w:id="2812"/>
    <w:p>
      <w:pPr>
        <w:spacing w:after="0"/>
        <w:ind w:left="0"/>
        <w:jc w:val="both"/>
      </w:pPr>
      <w:r>
        <w:rPr>
          <w:rFonts w:ascii="Times New Roman"/>
          <w:b w:val="false"/>
          <w:i w:val="false"/>
          <w:color w:val="000000"/>
          <w:sz w:val="28"/>
        </w:rPr>
        <w:t>
      и (или) при наличии высшего уровня квалификации стаж работы в организациях образования: для педагога-модератора не менее 2 лет, для педагога-эксперта – не менее 3 лет, педагога-исследователя не менее 4 лет, для педагога-мастера – 5 лет.</w:t>
      </w:r>
    </w:p>
    <w:bookmarkEnd w:id="2812"/>
    <w:bookmarkStart w:name="z3880" w:id="2813"/>
    <w:p>
      <w:pPr>
        <w:spacing w:after="0"/>
        <w:ind w:left="0"/>
        <w:jc w:val="both"/>
      </w:pPr>
      <w:r>
        <w:rPr>
          <w:rFonts w:ascii="Times New Roman"/>
          <w:b w:val="false"/>
          <w:i w:val="false"/>
          <w:color w:val="000000"/>
          <w:sz w:val="28"/>
        </w:rPr>
        <w:t>
      224. Требования к квалификации с определением профессиональных компетенций:</w:t>
      </w:r>
    </w:p>
    <w:bookmarkEnd w:id="2813"/>
    <w:bookmarkStart w:name="z3881" w:id="2814"/>
    <w:p>
      <w:pPr>
        <w:spacing w:after="0"/>
        <w:ind w:left="0"/>
        <w:jc w:val="both"/>
      </w:pPr>
      <w:r>
        <w:rPr>
          <w:rFonts w:ascii="Times New Roman"/>
          <w:b w:val="false"/>
          <w:i w:val="false"/>
          <w:color w:val="000000"/>
          <w:sz w:val="28"/>
        </w:rPr>
        <w:t>
      1) "педагог":</w:t>
      </w:r>
    </w:p>
    <w:bookmarkEnd w:id="2814"/>
    <w:bookmarkStart w:name="z3882" w:id="2815"/>
    <w:p>
      <w:pPr>
        <w:spacing w:after="0"/>
        <w:ind w:left="0"/>
        <w:jc w:val="both"/>
      </w:pPr>
      <w:r>
        <w:rPr>
          <w:rFonts w:ascii="Times New Roman"/>
          <w:b w:val="false"/>
          <w:i w:val="false"/>
          <w:color w:val="000000"/>
          <w:sz w:val="28"/>
        </w:rPr>
        <w:t>
      должен планировать и организовать учебно-воспитательный процесс с учетом психолого-возрастных особенностей обучающихся;</w:t>
      </w:r>
    </w:p>
    <w:bookmarkEnd w:id="2815"/>
    <w:bookmarkStart w:name="z3883" w:id="2816"/>
    <w:p>
      <w:pPr>
        <w:spacing w:after="0"/>
        <w:ind w:left="0"/>
        <w:jc w:val="both"/>
      </w:pPr>
      <w:r>
        <w:rPr>
          <w:rFonts w:ascii="Times New Roman"/>
          <w:b w:val="false"/>
          <w:i w:val="false"/>
          <w:color w:val="000000"/>
          <w:sz w:val="28"/>
        </w:rPr>
        <w:t>
      способствовать формированию общей культуры обучающегося и его социализации;</w:t>
      </w:r>
    </w:p>
    <w:bookmarkEnd w:id="2816"/>
    <w:bookmarkStart w:name="z3884" w:id="2817"/>
    <w:p>
      <w:pPr>
        <w:spacing w:after="0"/>
        <w:ind w:left="0"/>
        <w:jc w:val="both"/>
      </w:pPr>
      <w:r>
        <w:rPr>
          <w:rFonts w:ascii="Times New Roman"/>
          <w:b w:val="false"/>
          <w:i w:val="false"/>
          <w:color w:val="000000"/>
          <w:sz w:val="28"/>
        </w:rPr>
        <w:t>
      принимать участие в мероприятиях на уровне организации образования;</w:t>
      </w:r>
    </w:p>
    <w:bookmarkEnd w:id="2817"/>
    <w:bookmarkStart w:name="z3885" w:id="2818"/>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2818"/>
    <w:bookmarkStart w:name="z3886" w:id="2819"/>
    <w:p>
      <w:pPr>
        <w:spacing w:after="0"/>
        <w:ind w:left="0"/>
        <w:jc w:val="both"/>
      </w:pPr>
      <w:r>
        <w:rPr>
          <w:rFonts w:ascii="Times New Roman"/>
          <w:b w:val="false"/>
          <w:i w:val="false"/>
          <w:color w:val="000000"/>
          <w:sz w:val="28"/>
        </w:rPr>
        <w:t xml:space="preserve">
      пользоваться навыками профессионально-педагогического диалога; </w:t>
      </w:r>
    </w:p>
    <w:bookmarkEnd w:id="2819"/>
    <w:bookmarkStart w:name="z3887" w:id="2820"/>
    <w:p>
      <w:pPr>
        <w:spacing w:after="0"/>
        <w:ind w:left="0"/>
        <w:jc w:val="both"/>
      </w:pPr>
      <w:r>
        <w:rPr>
          <w:rFonts w:ascii="Times New Roman"/>
          <w:b w:val="false"/>
          <w:i w:val="false"/>
          <w:color w:val="000000"/>
          <w:sz w:val="28"/>
        </w:rPr>
        <w:t>
      применять цифровые образовательные ресурсы;</w:t>
      </w:r>
    </w:p>
    <w:bookmarkEnd w:id="2820"/>
    <w:bookmarkStart w:name="z3888" w:id="2821"/>
    <w:p>
      <w:pPr>
        <w:spacing w:after="0"/>
        <w:ind w:left="0"/>
        <w:jc w:val="both"/>
      </w:pPr>
      <w:r>
        <w:rPr>
          <w:rFonts w:ascii="Times New Roman"/>
          <w:b w:val="false"/>
          <w:i w:val="false"/>
          <w:color w:val="000000"/>
          <w:sz w:val="28"/>
        </w:rPr>
        <w:t>
      2) "педагог-модератор":</w:t>
      </w:r>
    </w:p>
    <w:bookmarkEnd w:id="2821"/>
    <w:bookmarkStart w:name="z3889" w:id="2822"/>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2822"/>
    <w:bookmarkStart w:name="z3890" w:id="2823"/>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2823"/>
    <w:bookmarkStart w:name="z3891" w:id="2824"/>
    <w:p>
      <w:pPr>
        <w:spacing w:after="0"/>
        <w:ind w:left="0"/>
        <w:jc w:val="both"/>
      </w:pPr>
      <w:r>
        <w:rPr>
          <w:rFonts w:ascii="Times New Roman"/>
          <w:b w:val="false"/>
          <w:i w:val="false"/>
          <w:color w:val="000000"/>
          <w:sz w:val="28"/>
        </w:rPr>
        <w:t>
      обобщать опыт на уровне организации образования;</w:t>
      </w:r>
    </w:p>
    <w:bookmarkEnd w:id="2824"/>
    <w:bookmarkStart w:name="z3892" w:id="2825"/>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2825"/>
    <w:bookmarkStart w:name="z3893" w:id="2826"/>
    <w:p>
      <w:pPr>
        <w:spacing w:after="0"/>
        <w:ind w:left="0"/>
        <w:jc w:val="both"/>
      </w:pPr>
      <w:r>
        <w:rPr>
          <w:rFonts w:ascii="Times New Roman"/>
          <w:b w:val="false"/>
          <w:i w:val="false"/>
          <w:color w:val="000000"/>
          <w:sz w:val="28"/>
        </w:rPr>
        <w:t>
      3) "педагог-эксперт":</w:t>
      </w:r>
    </w:p>
    <w:bookmarkEnd w:id="2826"/>
    <w:bookmarkStart w:name="z3894" w:id="2827"/>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2827"/>
    <w:bookmarkStart w:name="z3895" w:id="2828"/>
    <w:p>
      <w:pPr>
        <w:spacing w:after="0"/>
        <w:ind w:left="0"/>
        <w:jc w:val="both"/>
      </w:pPr>
      <w:r>
        <w:rPr>
          <w:rFonts w:ascii="Times New Roman"/>
          <w:b w:val="false"/>
          <w:i w:val="false"/>
          <w:color w:val="000000"/>
          <w:sz w:val="28"/>
        </w:rPr>
        <w:t>
      пользоваться навыками анализа организованной учебной деятельности;</w:t>
      </w:r>
    </w:p>
    <w:bookmarkEnd w:id="2828"/>
    <w:bookmarkStart w:name="z3896" w:id="2829"/>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w:t>
      </w:r>
    </w:p>
    <w:bookmarkEnd w:id="2829"/>
    <w:bookmarkStart w:name="z3897" w:id="2830"/>
    <w:p>
      <w:pPr>
        <w:spacing w:after="0"/>
        <w:ind w:left="0"/>
        <w:jc w:val="both"/>
      </w:pPr>
      <w:r>
        <w:rPr>
          <w:rFonts w:ascii="Times New Roman"/>
          <w:b w:val="false"/>
          <w:i w:val="false"/>
          <w:color w:val="000000"/>
          <w:sz w:val="28"/>
        </w:rPr>
        <w:t>
      обобщать опыт на уровне района/города;</w:t>
      </w:r>
    </w:p>
    <w:bookmarkEnd w:id="2830"/>
    <w:bookmarkStart w:name="z3898" w:id="2831"/>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2831"/>
    <w:bookmarkStart w:name="z3899" w:id="2832"/>
    <w:p>
      <w:pPr>
        <w:spacing w:after="0"/>
        <w:ind w:left="0"/>
        <w:jc w:val="both"/>
      </w:pPr>
      <w:r>
        <w:rPr>
          <w:rFonts w:ascii="Times New Roman"/>
          <w:b w:val="false"/>
          <w:i w:val="false"/>
          <w:color w:val="000000"/>
          <w:sz w:val="28"/>
        </w:rPr>
        <w:t>
      4) "педагог-исследователь":</w:t>
      </w:r>
    </w:p>
    <w:bookmarkEnd w:id="2832"/>
    <w:bookmarkStart w:name="z3900" w:id="2833"/>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2833"/>
    <w:bookmarkStart w:name="z3901" w:id="2834"/>
    <w:p>
      <w:pPr>
        <w:spacing w:after="0"/>
        <w:ind w:left="0"/>
        <w:jc w:val="both"/>
      </w:pPr>
      <w:r>
        <w:rPr>
          <w:rFonts w:ascii="Times New Roman"/>
          <w:b w:val="false"/>
          <w:i w:val="false"/>
          <w:color w:val="000000"/>
          <w:sz w:val="28"/>
        </w:rPr>
        <w:t>
      пользоваться навыками исследования урока и разработки инструментов оценивания,</w:t>
      </w:r>
    </w:p>
    <w:bookmarkEnd w:id="2834"/>
    <w:bookmarkStart w:name="z3902" w:id="2835"/>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2835"/>
    <w:bookmarkStart w:name="z3903" w:id="2836"/>
    <w:p>
      <w:pPr>
        <w:spacing w:after="0"/>
        <w:ind w:left="0"/>
        <w:jc w:val="both"/>
      </w:pPr>
      <w:r>
        <w:rPr>
          <w:rFonts w:ascii="Times New Roman"/>
          <w:b w:val="false"/>
          <w:i w:val="false"/>
          <w:color w:val="000000"/>
          <w:sz w:val="28"/>
        </w:rPr>
        <w:t xml:space="preserve">
      осуществлять наставничество и определять стратегии развития в педагогическом сообществе на уровне района, города, </w:t>
      </w:r>
    </w:p>
    <w:bookmarkEnd w:id="2836"/>
    <w:bookmarkStart w:name="z3904" w:id="2837"/>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2837"/>
    <w:bookmarkStart w:name="z3905" w:id="2838"/>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2838"/>
    <w:bookmarkStart w:name="z3906" w:id="2839"/>
    <w:p>
      <w:pPr>
        <w:spacing w:after="0"/>
        <w:ind w:left="0"/>
        <w:jc w:val="both"/>
      </w:pPr>
      <w:r>
        <w:rPr>
          <w:rFonts w:ascii="Times New Roman"/>
          <w:b w:val="false"/>
          <w:i w:val="false"/>
          <w:color w:val="000000"/>
          <w:sz w:val="28"/>
        </w:rPr>
        <w:t>
      5) "педагог-мастер":</w:t>
      </w:r>
    </w:p>
    <w:bookmarkEnd w:id="2839"/>
    <w:bookmarkStart w:name="z3907" w:id="2840"/>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2840"/>
    <w:bookmarkStart w:name="z3908" w:id="2841"/>
    <w:p>
      <w:pPr>
        <w:spacing w:after="0"/>
        <w:ind w:left="0"/>
        <w:jc w:val="both"/>
      </w:pPr>
      <w:r>
        <w:rPr>
          <w:rFonts w:ascii="Times New Roman"/>
          <w:b w:val="false"/>
          <w:i w:val="false"/>
          <w:color w:val="000000"/>
          <w:sz w:val="28"/>
        </w:rPr>
        <w:t xml:space="preserve">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 РУМС; </w:t>
      </w:r>
    </w:p>
    <w:bookmarkEnd w:id="2841"/>
    <w:bookmarkStart w:name="z3909" w:id="2842"/>
    <w:p>
      <w:pPr>
        <w:spacing w:after="0"/>
        <w:ind w:left="0"/>
        <w:jc w:val="both"/>
      </w:pPr>
      <w:r>
        <w:rPr>
          <w:rFonts w:ascii="Times New Roman"/>
          <w:b w:val="false"/>
          <w:i w:val="false"/>
          <w:color w:val="000000"/>
          <w:sz w:val="28"/>
        </w:rPr>
        <w:t xml:space="preserve">
      обеспечивает развитие навыков научного проектирования; </w:t>
      </w:r>
    </w:p>
    <w:bookmarkEnd w:id="2842"/>
    <w:bookmarkStart w:name="z3910" w:id="2843"/>
    <w:p>
      <w:pPr>
        <w:spacing w:after="0"/>
        <w:ind w:left="0"/>
        <w:jc w:val="both"/>
      </w:pPr>
      <w:r>
        <w:rPr>
          <w:rFonts w:ascii="Times New Roman"/>
          <w:b w:val="false"/>
          <w:i w:val="false"/>
          <w:color w:val="000000"/>
          <w:sz w:val="28"/>
        </w:rPr>
        <w:t xml:space="preserve">
      осуществляет наставничество и планировать развитие сети профессионального сообщества на уровне области; </w:t>
      </w:r>
    </w:p>
    <w:bookmarkEnd w:id="2843"/>
    <w:bookmarkStart w:name="z3911" w:id="2844"/>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2844"/>
    <w:bookmarkStart w:name="z3912" w:id="2845"/>
    <w:p>
      <w:pPr>
        <w:spacing w:after="0"/>
        <w:ind w:left="0"/>
        <w:jc w:val="left"/>
      </w:pPr>
      <w:r>
        <w:rPr>
          <w:rFonts w:ascii="Times New Roman"/>
          <w:b/>
          <w:i w:val="false"/>
          <w:color w:val="000000"/>
        </w:rPr>
        <w:t xml:space="preserve"> Параграф 7. Руководитель отдела института повышения квалификации (филиала)</w:t>
      </w:r>
    </w:p>
    <w:bookmarkEnd w:id="2845"/>
    <w:bookmarkStart w:name="z3913" w:id="2846"/>
    <w:p>
      <w:pPr>
        <w:spacing w:after="0"/>
        <w:ind w:left="0"/>
        <w:jc w:val="both"/>
      </w:pPr>
      <w:r>
        <w:rPr>
          <w:rFonts w:ascii="Times New Roman"/>
          <w:b w:val="false"/>
          <w:i w:val="false"/>
          <w:color w:val="000000"/>
          <w:sz w:val="28"/>
        </w:rPr>
        <w:t xml:space="preserve">
      225. Должностные обязанности: </w:t>
      </w:r>
    </w:p>
    <w:bookmarkEnd w:id="2846"/>
    <w:bookmarkStart w:name="z3914" w:id="2847"/>
    <w:p>
      <w:pPr>
        <w:spacing w:after="0"/>
        <w:ind w:left="0"/>
        <w:jc w:val="both"/>
      </w:pPr>
      <w:r>
        <w:rPr>
          <w:rFonts w:ascii="Times New Roman"/>
          <w:b w:val="false"/>
          <w:i w:val="false"/>
          <w:color w:val="000000"/>
          <w:sz w:val="28"/>
        </w:rPr>
        <w:t>
      руководит деятельностью отдела согласно нормативным, правовым актам и положению об институте повышения квалификации;</w:t>
      </w:r>
    </w:p>
    <w:bookmarkEnd w:id="2847"/>
    <w:bookmarkStart w:name="z3915" w:id="2848"/>
    <w:p>
      <w:pPr>
        <w:spacing w:after="0"/>
        <w:ind w:left="0"/>
        <w:jc w:val="both"/>
      </w:pPr>
      <w:r>
        <w:rPr>
          <w:rFonts w:ascii="Times New Roman"/>
          <w:b w:val="false"/>
          <w:i w:val="false"/>
          <w:color w:val="000000"/>
          <w:sz w:val="28"/>
        </w:rPr>
        <w:t>
      разрабатывает стратегию развития отдела;</w:t>
      </w:r>
    </w:p>
    <w:bookmarkEnd w:id="2848"/>
    <w:bookmarkStart w:name="z3916" w:id="2849"/>
    <w:p>
      <w:pPr>
        <w:spacing w:after="0"/>
        <w:ind w:left="0"/>
        <w:jc w:val="both"/>
      </w:pPr>
      <w:r>
        <w:rPr>
          <w:rFonts w:ascii="Times New Roman"/>
          <w:b w:val="false"/>
          <w:i w:val="false"/>
          <w:color w:val="000000"/>
          <w:sz w:val="28"/>
        </w:rPr>
        <w:t>
      утверждает планы работы отдела и индивидуальные планы работы специалистов отдела;</w:t>
      </w:r>
    </w:p>
    <w:bookmarkEnd w:id="2849"/>
    <w:bookmarkStart w:name="z3917" w:id="2850"/>
    <w:p>
      <w:pPr>
        <w:spacing w:after="0"/>
        <w:ind w:left="0"/>
        <w:jc w:val="both"/>
      </w:pPr>
      <w:r>
        <w:rPr>
          <w:rFonts w:ascii="Times New Roman"/>
          <w:b w:val="false"/>
          <w:i w:val="false"/>
          <w:color w:val="000000"/>
          <w:sz w:val="28"/>
        </w:rPr>
        <w:t>
      осуществляет распределение функциональных обязанностей между специалистами отдела, контролирует своевременность и качество их исполнения.</w:t>
      </w:r>
    </w:p>
    <w:bookmarkEnd w:id="2850"/>
    <w:bookmarkStart w:name="z3918" w:id="2851"/>
    <w:p>
      <w:pPr>
        <w:spacing w:after="0"/>
        <w:ind w:left="0"/>
        <w:jc w:val="both"/>
      </w:pPr>
      <w:r>
        <w:rPr>
          <w:rFonts w:ascii="Times New Roman"/>
          <w:b w:val="false"/>
          <w:i w:val="false"/>
          <w:color w:val="000000"/>
          <w:sz w:val="28"/>
        </w:rPr>
        <w:t>
      анализирует результаты деятельности отдела;</w:t>
      </w:r>
    </w:p>
    <w:bookmarkEnd w:id="2851"/>
    <w:bookmarkStart w:name="z3919" w:id="2852"/>
    <w:p>
      <w:pPr>
        <w:spacing w:after="0"/>
        <w:ind w:left="0"/>
        <w:jc w:val="both"/>
      </w:pPr>
      <w:r>
        <w:rPr>
          <w:rFonts w:ascii="Times New Roman"/>
          <w:b w:val="false"/>
          <w:i w:val="false"/>
          <w:color w:val="000000"/>
          <w:sz w:val="28"/>
        </w:rPr>
        <w:t>
      содействует повышению профессиональной компетентности специалистов отдела;</w:t>
      </w:r>
    </w:p>
    <w:bookmarkEnd w:id="2852"/>
    <w:bookmarkStart w:name="z3920" w:id="2853"/>
    <w:p>
      <w:pPr>
        <w:spacing w:after="0"/>
        <w:ind w:left="0"/>
        <w:jc w:val="both"/>
      </w:pPr>
      <w:r>
        <w:rPr>
          <w:rFonts w:ascii="Times New Roman"/>
          <w:b w:val="false"/>
          <w:i w:val="false"/>
          <w:color w:val="000000"/>
          <w:sz w:val="28"/>
        </w:rPr>
        <w:t>
      применяет компьютерную грамотность, информационно-коммуникационные технологии;</w:t>
      </w:r>
    </w:p>
    <w:bookmarkEnd w:id="2853"/>
    <w:bookmarkStart w:name="z3921" w:id="2854"/>
    <w:p>
      <w:pPr>
        <w:spacing w:after="0"/>
        <w:ind w:left="0"/>
        <w:jc w:val="both"/>
      </w:pPr>
      <w:r>
        <w:rPr>
          <w:rFonts w:ascii="Times New Roman"/>
          <w:b w:val="false"/>
          <w:i w:val="false"/>
          <w:color w:val="000000"/>
          <w:sz w:val="28"/>
        </w:rPr>
        <w:t>
      соблюдает правила внутреннего распорядка и обеспечивает выполнение документов, регламентирующих работу отдела;</w:t>
      </w:r>
    </w:p>
    <w:bookmarkEnd w:id="2854"/>
    <w:bookmarkStart w:name="z3922" w:id="2855"/>
    <w:p>
      <w:pPr>
        <w:spacing w:after="0"/>
        <w:ind w:left="0"/>
        <w:jc w:val="both"/>
      </w:pPr>
      <w:r>
        <w:rPr>
          <w:rFonts w:ascii="Times New Roman"/>
          <w:b w:val="false"/>
          <w:i w:val="false"/>
          <w:color w:val="000000"/>
          <w:sz w:val="28"/>
        </w:rPr>
        <w:t>
      обеспечивает составление и хранение всех видов документации и отчетности отдела;</w:t>
      </w:r>
    </w:p>
    <w:bookmarkEnd w:id="2855"/>
    <w:bookmarkStart w:name="z3923" w:id="2856"/>
    <w:p>
      <w:pPr>
        <w:spacing w:after="0"/>
        <w:ind w:left="0"/>
        <w:jc w:val="both"/>
      </w:pPr>
      <w:r>
        <w:rPr>
          <w:rFonts w:ascii="Times New Roman"/>
          <w:b w:val="false"/>
          <w:i w:val="false"/>
          <w:color w:val="000000"/>
          <w:sz w:val="28"/>
        </w:rPr>
        <w:t>
      участвует в мероприятиях института, осуществляет планирование и анализ всех видов деятельности отдела;</w:t>
      </w:r>
    </w:p>
    <w:bookmarkEnd w:id="2856"/>
    <w:bookmarkStart w:name="z3924" w:id="2857"/>
    <w:p>
      <w:pPr>
        <w:spacing w:after="0"/>
        <w:ind w:left="0"/>
        <w:jc w:val="both"/>
      </w:pPr>
      <w:r>
        <w:rPr>
          <w:rFonts w:ascii="Times New Roman"/>
          <w:b w:val="false"/>
          <w:i w:val="false"/>
          <w:color w:val="000000"/>
          <w:sz w:val="28"/>
        </w:rPr>
        <w:t>
      обеспечивает подготовку и представление отчетности, информации о деятельности отдела.</w:t>
      </w:r>
    </w:p>
    <w:bookmarkEnd w:id="2857"/>
    <w:bookmarkStart w:name="z3925" w:id="2858"/>
    <w:p>
      <w:pPr>
        <w:spacing w:after="0"/>
        <w:ind w:left="0"/>
        <w:jc w:val="both"/>
      </w:pPr>
      <w:r>
        <w:rPr>
          <w:rFonts w:ascii="Times New Roman"/>
          <w:b w:val="false"/>
          <w:i w:val="false"/>
          <w:color w:val="000000"/>
          <w:sz w:val="28"/>
        </w:rPr>
        <w:t xml:space="preserve">
      226. Должен знать: </w:t>
      </w:r>
    </w:p>
    <w:bookmarkEnd w:id="2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деятельности организаций образования;</w:t>
      </w:r>
    </w:p>
    <w:bookmarkStart w:name="z3927" w:id="2859"/>
    <w:p>
      <w:pPr>
        <w:spacing w:after="0"/>
        <w:ind w:left="0"/>
        <w:jc w:val="both"/>
      </w:pPr>
      <w:r>
        <w:rPr>
          <w:rFonts w:ascii="Times New Roman"/>
          <w:b w:val="false"/>
          <w:i w:val="false"/>
          <w:color w:val="000000"/>
          <w:sz w:val="28"/>
        </w:rPr>
        <w:t>
      основы педагогики и психологии, инновационные методы управления;</w:t>
      </w:r>
    </w:p>
    <w:bookmarkEnd w:id="2859"/>
    <w:bookmarkStart w:name="z3928" w:id="2860"/>
    <w:p>
      <w:pPr>
        <w:spacing w:after="0"/>
        <w:ind w:left="0"/>
        <w:jc w:val="both"/>
      </w:pPr>
      <w:r>
        <w:rPr>
          <w:rFonts w:ascii="Times New Roman"/>
          <w:b w:val="false"/>
          <w:i w:val="false"/>
          <w:color w:val="000000"/>
          <w:sz w:val="28"/>
        </w:rPr>
        <w:t>
      основы работы с издательствами;</w:t>
      </w:r>
    </w:p>
    <w:bookmarkEnd w:id="2860"/>
    <w:bookmarkStart w:name="z3929" w:id="2861"/>
    <w:p>
      <w:pPr>
        <w:spacing w:after="0"/>
        <w:ind w:left="0"/>
        <w:jc w:val="both"/>
      </w:pPr>
      <w:r>
        <w:rPr>
          <w:rFonts w:ascii="Times New Roman"/>
          <w:b w:val="false"/>
          <w:i w:val="false"/>
          <w:color w:val="000000"/>
          <w:sz w:val="28"/>
        </w:rPr>
        <w:t xml:space="preserve">
      порядок разработки учебно-программной документации; </w:t>
      </w:r>
    </w:p>
    <w:bookmarkEnd w:id="2861"/>
    <w:bookmarkStart w:name="z3930" w:id="2862"/>
    <w:p>
      <w:pPr>
        <w:spacing w:after="0"/>
        <w:ind w:left="0"/>
        <w:jc w:val="both"/>
      </w:pPr>
      <w:r>
        <w:rPr>
          <w:rFonts w:ascii="Times New Roman"/>
          <w:b w:val="false"/>
          <w:i w:val="false"/>
          <w:color w:val="000000"/>
          <w:sz w:val="28"/>
        </w:rPr>
        <w:t xml:space="preserve">
      содержание новых и альтернативных учебников по предмету; </w:t>
      </w:r>
    </w:p>
    <w:bookmarkEnd w:id="2862"/>
    <w:bookmarkStart w:name="z3931" w:id="2863"/>
    <w:p>
      <w:pPr>
        <w:spacing w:after="0"/>
        <w:ind w:left="0"/>
        <w:jc w:val="both"/>
      </w:pPr>
      <w:r>
        <w:rPr>
          <w:rFonts w:ascii="Times New Roman"/>
          <w:b w:val="false"/>
          <w:i w:val="false"/>
          <w:color w:val="000000"/>
          <w:sz w:val="28"/>
        </w:rPr>
        <w:t>
      методику обобщения и распространения инновационного опыта работы, научно-исследовательской и экспериментальной работе;</w:t>
      </w:r>
    </w:p>
    <w:bookmarkEnd w:id="2863"/>
    <w:bookmarkStart w:name="z3932" w:id="2864"/>
    <w:p>
      <w:pPr>
        <w:spacing w:after="0"/>
        <w:ind w:left="0"/>
        <w:jc w:val="both"/>
      </w:pPr>
      <w:r>
        <w:rPr>
          <w:rFonts w:ascii="Times New Roman"/>
          <w:b w:val="false"/>
          <w:i w:val="false"/>
          <w:color w:val="000000"/>
          <w:sz w:val="28"/>
        </w:rPr>
        <w:t>
      нормы педагогической этики;</w:t>
      </w:r>
    </w:p>
    <w:bookmarkEnd w:id="2864"/>
    <w:bookmarkStart w:name="z3933" w:id="2865"/>
    <w:p>
      <w:pPr>
        <w:spacing w:after="0"/>
        <w:ind w:left="0"/>
        <w:jc w:val="both"/>
      </w:pPr>
      <w:r>
        <w:rPr>
          <w:rFonts w:ascii="Times New Roman"/>
          <w:b w:val="false"/>
          <w:i w:val="false"/>
          <w:color w:val="000000"/>
          <w:sz w:val="28"/>
        </w:rPr>
        <w:t>
      компьютерную грамотность, информационно-коммуникационные технологии;</w:t>
      </w:r>
    </w:p>
    <w:bookmarkEnd w:id="2865"/>
    <w:bookmarkStart w:name="z3934" w:id="2866"/>
    <w:p>
      <w:pPr>
        <w:spacing w:after="0"/>
        <w:ind w:left="0"/>
        <w:jc w:val="both"/>
      </w:pPr>
      <w:r>
        <w:rPr>
          <w:rFonts w:ascii="Times New Roman"/>
          <w:b w:val="false"/>
          <w:i w:val="false"/>
          <w:color w:val="000000"/>
          <w:sz w:val="28"/>
        </w:rPr>
        <w:t>
      правила безопасности и охраны труда, пожарной безопасности, санитарные правила и нормы.</w:t>
      </w:r>
    </w:p>
    <w:bookmarkEnd w:id="2866"/>
    <w:bookmarkStart w:name="z3935" w:id="2867"/>
    <w:p>
      <w:pPr>
        <w:spacing w:after="0"/>
        <w:ind w:left="0"/>
        <w:jc w:val="both"/>
      </w:pPr>
      <w:r>
        <w:rPr>
          <w:rFonts w:ascii="Times New Roman"/>
          <w:b w:val="false"/>
          <w:i w:val="false"/>
          <w:color w:val="000000"/>
          <w:sz w:val="28"/>
        </w:rPr>
        <w:t xml:space="preserve">
      227. Требования к квалификации: </w:t>
      </w:r>
    </w:p>
    <w:bookmarkEnd w:id="2867"/>
    <w:bookmarkStart w:name="z3936" w:id="2868"/>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2 лет.</w:t>
      </w:r>
    </w:p>
    <w:bookmarkEnd w:id="2868"/>
    <w:bookmarkStart w:name="z3937" w:id="2869"/>
    <w:p>
      <w:pPr>
        <w:spacing w:after="0"/>
        <w:ind w:left="0"/>
        <w:jc w:val="left"/>
      </w:pPr>
      <w:r>
        <w:rPr>
          <w:rFonts w:ascii="Times New Roman"/>
          <w:b/>
          <w:i w:val="false"/>
          <w:color w:val="000000"/>
        </w:rPr>
        <w:t xml:space="preserve"> Глава 8. Методические центры (кабинеты)</w:t>
      </w:r>
    </w:p>
    <w:bookmarkEnd w:id="2869"/>
    <w:bookmarkStart w:name="z3938" w:id="2870"/>
    <w:p>
      <w:pPr>
        <w:spacing w:after="0"/>
        <w:ind w:left="0"/>
        <w:jc w:val="left"/>
      </w:pPr>
      <w:r>
        <w:rPr>
          <w:rFonts w:ascii="Times New Roman"/>
          <w:b/>
          <w:i w:val="false"/>
          <w:color w:val="000000"/>
        </w:rPr>
        <w:t xml:space="preserve"> Параграф 1. Руководитель (директор, заведующий) методического (учебно-методического, научно-методического) центра (кабинета)</w:t>
      </w:r>
    </w:p>
    <w:bookmarkEnd w:id="2870"/>
    <w:bookmarkStart w:name="z3939" w:id="2871"/>
    <w:p>
      <w:pPr>
        <w:spacing w:after="0"/>
        <w:ind w:left="0"/>
        <w:jc w:val="both"/>
      </w:pPr>
      <w:r>
        <w:rPr>
          <w:rFonts w:ascii="Times New Roman"/>
          <w:b w:val="false"/>
          <w:i w:val="false"/>
          <w:color w:val="000000"/>
          <w:sz w:val="28"/>
        </w:rPr>
        <w:t xml:space="preserve">
      228. Должностные обязанности: </w:t>
      </w:r>
    </w:p>
    <w:bookmarkEnd w:id="2871"/>
    <w:bookmarkStart w:name="z3940" w:id="2872"/>
    <w:p>
      <w:pPr>
        <w:spacing w:after="0"/>
        <w:ind w:left="0"/>
        <w:jc w:val="both"/>
      </w:pPr>
      <w:r>
        <w:rPr>
          <w:rFonts w:ascii="Times New Roman"/>
          <w:b w:val="false"/>
          <w:i w:val="false"/>
          <w:color w:val="000000"/>
          <w:sz w:val="28"/>
        </w:rPr>
        <w:t>
      осуществляет общее руководство всеми направлениями деятельности кабинета (центра) в соответствии с нормативными правовыми актами Республики Казахстан;</w:t>
      </w:r>
    </w:p>
    <w:bookmarkEnd w:id="2872"/>
    <w:bookmarkStart w:name="z3941" w:id="2873"/>
    <w:p>
      <w:pPr>
        <w:spacing w:after="0"/>
        <w:ind w:left="0"/>
        <w:jc w:val="both"/>
      </w:pPr>
      <w:r>
        <w:rPr>
          <w:rFonts w:ascii="Times New Roman"/>
          <w:b w:val="false"/>
          <w:i w:val="false"/>
          <w:color w:val="000000"/>
          <w:sz w:val="28"/>
        </w:rPr>
        <w:t>
      определяет и утверждает штатное расписание;</w:t>
      </w:r>
    </w:p>
    <w:bookmarkEnd w:id="2873"/>
    <w:bookmarkStart w:name="z3942" w:id="2874"/>
    <w:p>
      <w:pPr>
        <w:spacing w:after="0"/>
        <w:ind w:left="0"/>
        <w:jc w:val="both"/>
      </w:pPr>
      <w:r>
        <w:rPr>
          <w:rFonts w:ascii="Times New Roman"/>
          <w:b w:val="false"/>
          <w:i w:val="false"/>
          <w:color w:val="000000"/>
          <w:sz w:val="28"/>
        </w:rPr>
        <w:t>
      определяет стратегию, цель и задачи развития, организует разработку, утверждение и выполнение программ развития кабинета (центра), правила внутреннего трудового распорядка;</w:t>
      </w:r>
    </w:p>
    <w:bookmarkEnd w:id="2874"/>
    <w:bookmarkStart w:name="z3943" w:id="2875"/>
    <w:p>
      <w:pPr>
        <w:spacing w:after="0"/>
        <w:ind w:left="0"/>
        <w:jc w:val="both"/>
      </w:pPr>
      <w:r>
        <w:rPr>
          <w:rFonts w:ascii="Times New Roman"/>
          <w:b w:val="false"/>
          <w:i w:val="false"/>
          <w:color w:val="000000"/>
          <w:sz w:val="28"/>
        </w:rPr>
        <w:t>
      обеспечивает рациональное использование бюджетных средств;</w:t>
      </w:r>
    </w:p>
    <w:bookmarkEnd w:id="2875"/>
    <w:bookmarkStart w:name="z3944" w:id="2876"/>
    <w:p>
      <w:pPr>
        <w:spacing w:after="0"/>
        <w:ind w:left="0"/>
        <w:jc w:val="both"/>
      </w:pPr>
      <w:r>
        <w:rPr>
          <w:rFonts w:ascii="Times New Roman"/>
          <w:b w:val="false"/>
          <w:i w:val="false"/>
          <w:color w:val="000000"/>
          <w:sz w:val="28"/>
        </w:rPr>
        <w:t>
      распоряжается имуществом и средствами кабинета (центра) в установленном законодательством порядке, представляет ежегодный отчет о поступлениях и расходовании финансовых средств;</w:t>
      </w:r>
    </w:p>
    <w:bookmarkEnd w:id="2876"/>
    <w:bookmarkStart w:name="z3945" w:id="2877"/>
    <w:p>
      <w:pPr>
        <w:spacing w:after="0"/>
        <w:ind w:left="0"/>
        <w:jc w:val="both"/>
      </w:pPr>
      <w:r>
        <w:rPr>
          <w:rFonts w:ascii="Times New Roman"/>
          <w:b w:val="false"/>
          <w:i w:val="false"/>
          <w:color w:val="000000"/>
          <w:sz w:val="28"/>
        </w:rPr>
        <w:t xml:space="preserve">
      обеспечивает учет, сохранность и пополнение учебно-материальной базы; </w:t>
      </w:r>
    </w:p>
    <w:bookmarkEnd w:id="2877"/>
    <w:bookmarkStart w:name="z3946" w:id="2878"/>
    <w:p>
      <w:pPr>
        <w:spacing w:after="0"/>
        <w:ind w:left="0"/>
        <w:jc w:val="both"/>
      </w:pPr>
      <w:r>
        <w:rPr>
          <w:rFonts w:ascii="Times New Roman"/>
          <w:b w:val="false"/>
          <w:i w:val="false"/>
          <w:color w:val="000000"/>
          <w:sz w:val="28"/>
        </w:rPr>
        <w:t>
      организует взаимодействие с общественными организациями в республике и за рубежом;</w:t>
      </w:r>
    </w:p>
    <w:bookmarkEnd w:id="2878"/>
    <w:bookmarkStart w:name="z3947" w:id="2879"/>
    <w:p>
      <w:pPr>
        <w:spacing w:after="0"/>
        <w:ind w:left="0"/>
        <w:jc w:val="both"/>
      </w:pPr>
      <w:r>
        <w:rPr>
          <w:rFonts w:ascii="Times New Roman"/>
          <w:b w:val="false"/>
          <w:i w:val="false"/>
          <w:color w:val="000000"/>
          <w:sz w:val="28"/>
        </w:rPr>
        <w:t>
      осуществляет подбор и расстановку кадров;</w:t>
      </w:r>
    </w:p>
    <w:bookmarkEnd w:id="2879"/>
    <w:bookmarkStart w:name="z3948" w:id="2880"/>
    <w:p>
      <w:pPr>
        <w:spacing w:after="0"/>
        <w:ind w:left="0"/>
        <w:jc w:val="both"/>
      </w:pPr>
      <w:r>
        <w:rPr>
          <w:rFonts w:ascii="Times New Roman"/>
          <w:b w:val="false"/>
          <w:i w:val="false"/>
          <w:color w:val="000000"/>
          <w:sz w:val="28"/>
        </w:rPr>
        <w:t>
      определяет должностные обязанности работников, создает условия для повышения их профессионального мастерства;</w:t>
      </w:r>
    </w:p>
    <w:bookmarkEnd w:id="2880"/>
    <w:bookmarkStart w:name="z3949" w:id="2881"/>
    <w:p>
      <w:pPr>
        <w:spacing w:after="0"/>
        <w:ind w:left="0"/>
        <w:jc w:val="both"/>
      </w:pPr>
      <w:r>
        <w:rPr>
          <w:rFonts w:ascii="Times New Roman"/>
          <w:b w:val="false"/>
          <w:i w:val="false"/>
          <w:color w:val="000000"/>
          <w:sz w:val="28"/>
        </w:rPr>
        <w:t>
      поощряет и стимулирует творческую инициативу работников;</w:t>
      </w:r>
    </w:p>
    <w:bookmarkEnd w:id="2881"/>
    <w:bookmarkStart w:name="z3950" w:id="2882"/>
    <w:p>
      <w:pPr>
        <w:spacing w:after="0"/>
        <w:ind w:left="0"/>
        <w:jc w:val="both"/>
      </w:pPr>
      <w:r>
        <w:rPr>
          <w:rFonts w:ascii="Times New Roman"/>
          <w:b w:val="false"/>
          <w:i w:val="false"/>
          <w:color w:val="000000"/>
          <w:sz w:val="28"/>
        </w:rPr>
        <w:t>
      владеет компьютерной грамотностью, информационно-коммуникационными технологиями;</w:t>
      </w:r>
    </w:p>
    <w:bookmarkEnd w:id="2882"/>
    <w:bookmarkStart w:name="z3951" w:id="2883"/>
    <w:p>
      <w:pPr>
        <w:spacing w:after="0"/>
        <w:ind w:left="0"/>
        <w:jc w:val="both"/>
      </w:pPr>
      <w:r>
        <w:rPr>
          <w:rFonts w:ascii="Times New Roman"/>
          <w:b w:val="false"/>
          <w:i w:val="false"/>
          <w:color w:val="000000"/>
          <w:sz w:val="28"/>
        </w:rPr>
        <w:t>
      руководит работой учебно-методического (научно-методического, экспертного советов) кабинета (центра), методических объединений педагогов, ассоциаций педагогов-предметников;</w:t>
      </w:r>
    </w:p>
    <w:bookmarkEnd w:id="2883"/>
    <w:bookmarkStart w:name="z3952" w:id="2884"/>
    <w:p>
      <w:pPr>
        <w:spacing w:after="0"/>
        <w:ind w:left="0"/>
        <w:jc w:val="both"/>
      </w:pPr>
      <w:r>
        <w:rPr>
          <w:rFonts w:ascii="Times New Roman"/>
          <w:b w:val="false"/>
          <w:i w:val="false"/>
          <w:color w:val="000000"/>
          <w:sz w:val="28"/>
        </w:rPr>
        <w:t>
      организует и проводит мероприятия, направленные на повышение педагогического мастерства;</w:t>
      </w:r>
    </w:p>
    <w:bookmarkEnd w:id="2884"/>
    <w:bookmarkStart w:name="z3953" w:id="2885"/>
    <w:p>
      <w:pPr>
        <w:spacing w:after="0"/>
        <w:ind w:left="0"/>
        <w:jc w:val="both"/>
      </w:pPr>
      <w:r>
        <w:rPr>
          <w:rFonts w:ascii="Times New Roman"/>
          <w:b w:val="false"/>
          <w:i w:val="false"/>
          <w:color w:val="000000"/>
          <w:sz w:val="28"/>
        </w:rPr>
        <w:t>
      обобщает и пропагандирует передовой опыт учебной и методической работы педагогов и организаций образования. Ведет учет проделанной работы;</w:t>
      </w:r>
    </w:p>
    <w:bookmarkEnd w:id="2885"/>
    <w:bookmarkStart w:name="z3954" w:id="2886"/>
    <w:p>
      <w:pPr>
        <w:spacing w:after="0"/>
        <w:ind w:left="0"/>
        <w:jc w:val="both"/>
      </w:pPr>
      <w:r>
        <w:rPr>
          <w:rFonts w:ascii="Times New Roman"/>
          <w:b w:val="false"/>
          <w:i w:val="false"/>
          <w:color w:val="000000"/>
          <w:sz w:val="28"/>
        </w:rPr>
        <w:t>
      контролирует качество проводимых мероприятий;</w:t>
      </w:r>
    </w:p>
    <w:bookmarkEnd w:id="2886"/>
    <w:bookmarkStart w:name="z3955" w:id="2887"/>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методистов и специалистов;</w:t>
      </w:r>
    </w:p>
    <w:bookmarkEnd w:id="2887"/>
    <w:bookmarkStart w:name="z3956" w:id="2888"/>
    <w:p>
      <w:pPr>
        <w:spacing w:after="0"/>
        <w:ind w:left="0"/>
        <w:jc w:val="both"/>
      </w:pPr>
      <w:r>
        <w:rPr>
          <w:rFonts w:ascii="Times New Roman"/>
          <w:b w:val="false"/>
          <w:i w:val="false"/>
          <w:color w:val="000000"/>
          <w:sz w:val="28"/>
        </w:rPr>
        <w:t>
      обеспечивает подготовку и представление отчетности.</w:t>
      </w:r>
    </w:p>
    <w:bookmarkEnd w:id="2888"/>
    <w:bookmarkStart w:name="z3957" w:id="2889"/>
    <w:p>
      <w:pPr>
        <w:spacing w:after="0"/>
        <w:ind w:left="0"/>
        <w:jc w:val="both"/>
      </w:pPr>
      <w:r>
        <w:rPr>
          <w:rFonts w:ascii="Times New Roman"/>
          <w:b w:val="false"/>
          <w:i w:val="false"/>
          <w:color w:val="000000"/>
          <w:sz w:val="28"/>
        </w:rPr>
        <w:t xml:space="preserve">
      229. Должен знать: </w:t>
      </w:r>
    </w:p>
    <w:bookmarkEnd w:id="2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w:t>
      </w:r>
    </w:p>
    <w:bookmarkStart w:name="z3959" w:id="2890"/>
    <w:p>
      <w:pPr>
        <w:spacing w:after="0"/>
        <w:ind w:left="0"/>
        <w:jc w:val="both"/>
      </w:pPr>
      <w:r>
        <w:rPr>
          <w:rFonts w:ascii="Times New Roman"/>
          <w:b w:val="false"/>
          <w:i w:val="false"/>
          <w:color w:val="000000"/>
          <w:sz w:val="28"/>
        </w:rPr>
        <w:t>
      основы педагогики и психологии;</w:t>
      </w:r>
    </w:p>
    <w:bookmarkEnd w:id="2890"/>
    <w:bookmarkStart w:name="z3960" w:id="2891"/>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 нормы финансово-хозяйственной деятельности;</w:t>
      </w:r>
    </w:p>
    <w:bookmarkEnd w:id="2891"/>
    <w:bookmarkStart w:name="z3961" w:id="2892"/>
    <w:p>
      <w:pPr>
        <w:spacing w:after="0"/>
        <w:ind w:left="0"/>
        <w:jc w:val="both"/>
      </w:pPr>
      <w:r>
        <w:rPr>
          <w:rFonts w:ascii="Times New Roman"/>
          <w:b w:val="false"/>
          <w:i w:val="false"/>
          <w:color w:val="000000"/>
          <w:sz w:val="28"/>
        </w:rPr>
        <w:t>
      нормы педагогической этики;</w:t>
      </w:r>
    </w:p>
    <w:bookmarkEnd w:id="2892"/>
    <w:bookmarkStart w:name="z3962" w:id="2893"/>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893"/>
    <w:bookmarkStart w:name="z3963" w:id="2894"/>
    <w:p>
      <w:pPr>
        <w:spacing w:after="0"/>
        <w:ind w:left="0"/>
        <w:jc w:val="both"/>
      </w:pPr>
      <w:r>
        <w:rPr>
          <w:rFonts w:ascii="Times New Roman"/>
          <w:b w:val="false"/>
          <w:i w:val="false"/>
          <w:color w:val="000000"/>
          <w:sz w:val="28"/>
        </w:rPr>
        <w:t xml:space="preserve">
      230. Требования к квалификации: </w:t>
      </w:r>
    </w:p>
    <w:bookmarkEnd w:id="2894"/>
    <w:bookmarkStart w:name="z3964" w:id="2895"/>
    <w:p>
      <w:pPr>
        <w:spacing w:after="0"/>
        <w:ind w:left="0"/>
        <w:jc w:val="both"/>
      </w:pPr>
      <w:r>
        <w:rPr>
          <w:rFonts w:ascii="Times New Roman"/>
          <w:b w:val="false"/>
          <w:i w:val="false"/>
          <w:color w:val="000000"/>
          <w:sz w:val="28"/>
        </w:rPr>
        <w:t>
      на уровне области, городов республиканского значения:</w:t>
      </w:r>
    </w:p>
    <w:bookmarkEnd w:id="2895"/>
    <w:bookmarkStart w:name="z3965" w:id="2896"/>
    <w:p>
      <w:pPr>
        <w:spacing w:after="0"/>
        <w:ind w:left="0"/>
        <w:jc w:val="both"/>
      </w:pPr>
      <w:r>
        <w:rPr>
          <w:rFonts w:ascii="Times New Roman"/>
          <w:b w:val="false"/>
          <w:i w:val="false"/>
          <w:color w:val="000000"/>
          <w:sz w:val="28"/>
        </w:rPr>
        <w:t>
      высшее и (или) послевузовское педагогическое образование, стаж педагогической работы не менее 7 лет;</w:t>
      </w:r>
    </w:p>
    <w:bookmarkEnd w:id="2896"/>
    <w:bookmarkStart w:name="z3966" w:id="2897"/>
    <w:p>
      <w:pPr>
        <w:spacing w:after="0"/>
        <w:ind w:left="0"/>
        <w:jc w:val="both"/>
      </w:pPr>
      <w:r>
        <w:rPr>
          <w:rFonts w:ascii="Times New Roman"/>
          <w:b w:val="false"/>
          <w:i w:val="false"/>
          <w:color w:val="000000"/>
          <w:sz w:val="28"/>
        </w:rPr>
        <w:t>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"руководитель-организатор" или "руководитель-менеджер", или "руководитель-лидер";</w:t>
      </w:r>
    </w:p>
    <w:bookmarkEnd w:id="2897"/>
    <w:bookmarkStart w:name="z3967" w:id="2898"/>
    <w:p>
      <w:pPr>
        <w:spacing w:after="0"/>
        <w:ind w:left="0"/>
        <w:jc w:val="both"/>
      </w:pPr>
      <w:r>
        <w:rPr>
          <w:rFonts w:ascii="Times New Roman"/>
          <w:b w:val="false"/>
          <w:i w:val="false"/>
          <w:color w:val="000000"/>
          <w:sz w:val="28"/>
        </w:rPr>
        <w:t>
      на уровне районов/городов:</w:t>
      </w:r>
    </w:p>
    <w:bookmarkEnd w:id="2898"/>
    <w:bookmarkStart w:name="z3968" w:id="2899"/>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переподготовку, стаж педагогической работы не менее 5 лет;</w:t>
      </w:r>
    </w:p>
    <w:bookmarkEnd w:id="2899"/>
    <w:bookmarkStart w:name="z3969" w:id="2900"/>
    <w:p>
      <w:pPr>
        <w:spacing w:after="0"/>
        <w:ind w:left="0"/>
        <w:jc w:val="both"/>
      </w:pPr>
      <w:r>
        <w:rPr>
          <w:rFonts w:ascii="Times New Roman"/>
          <w:b w:val="false"/>
          <w:i w:val="false"/>
          <w:color w:val="000000"/>
          <w:sz w:val="28"/>
        </w:rPr>
        <w:t>
      наличие квалификационной категории "педагог-эксперт" или "педагог-исследователь" или "педагог-мастер" или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"руководитель-организатор" или "руководитель-менеджер", или "руководитель-лидер".</w:t>
      </w:r>
    </w:p>
    <w:bookmarkEnd w:id="2900"/>
    <w:bookmarkStart w:name="z3970" w:id="2901"/>
    <w:p>
      <w:pPr>
        <w:spacing w:after="0"/>
        <w:ind w:left="0"/>
        <w:jc w:val="left"/>
      </w:pPr>
      <w:r>
        <w:rPr>
          <w:rFonts w:ascii="Times New Roman"/>
          <w:b/>
          <w:i w:val="false"/>
          <w:color w:val="000000"/>
        </w:rPr>
        <w:t xml:space="preserve"> Параграф 2. Заместитель руководителя методического (учебно-методического, научно-методического) центра (кабинета)</w:t>
      </w:r>
    </w:p>
    <w:bookmarkEnd w:id="2901"/>
    <w:bookmarkStart w:name="z3971" w:id="2902"/>
    <w:p>
      <w:pPr>
        <w:spacing w:after="0"/>
        <w:ind w:left="0"/>
        <w:jc w:val="both"/>
      </w:pPr>
      <w:r>
        <w:rPr>
          <w:rFonts w:ascii="Times New Roman"/>
          <w:b w:val="false"/>
          <w:i w:val="false"/>
          <w:color w:val="000000"/>
          <w:sz w:val="28"/>
        </w:rPr>
        <w:t xml:space="preserve">
      231. Должностные обязанности: </w:t>
      </w:r>
    </w:p>
    <w:bookmarkEnd w:id="2902"/>
    <w:bookmarkStart w:name="z3972" w:id="2903"/>
    <w:p>
      <w:pPr>
        <w:spacing w:after="0"/>
        <w:ind w:left="0"/>
        <w:jc w:val="both"/>
      </w:pPr>
      <w:r>
        <w:rPr>
          <w:rFonts w:ascii="Times New Roman"/>
          <w:b w:val="false"/>
          <w:i w:val="false"/>
          <w:color w:val="000000"/>
          <w:sz w:val="28"/>
        </w:rPr>
        <w:t>
      планирует, организует и контролирует учебную, научную, методическую деятельность;</w:t>
      </w:r>
    </w:p>
    <w:bookmarkEnd w:id="2903"/>
    <w:bookmarkStart w:name="z3973" w:id="2904"/>
    <w:p>
      <w:pPr>
        <w:spacing w:after="0"/>
        <w:ind w:left="0"/>
        <w:jc w:val="both"/>
      </w:pPr>
      <w:r>
        <w:rPr>
          <w:rFonts w:ascii="Times New Roman"/>
          <w:b w:val="false"/>
          <w:i w:val="false"/>
          <w:color w:val="000000"/>
          <w:sz w:val="28"/>
        </w:rPr>
        <w:t>
      осуществляет руководство и контроль за подготовкой учебного, программно-методического и научного сопровождения проводимых мероприятий;</w:t>
      </w:r>
    </w:p>
    <w:bookmarkEnd w:id="2904"/>
    <w:bookmarkStart w:name="z3974" w:id="2905"/>
    <w:p>
      <w:pPr>
        <w:spacing w:after="0"/>
        <w:ind w:left="0"/>
        <w:jc w:val="both"/>
      </w:pPr>
      <w:r>
        <w:rPr>
          <w:rFonts w:ascii="Times New Roman"/>
          <w:b w:val="false"/>
          <w:i w:val="false"/>
          <w:color w:val="000000"/>
          <w:sz w:val="28"/>
        </w:rPr>
        <w:t>
      руководит издательской деятельностью;</w:t>
      </w:r>
    </w:p>
    <w:bookmarkEnd w:id="2905"/>
    <w:bookmarkStart w:name="z3975" w:id="2906"/>
    <w:p>
      <w:pPr>
        <w:spacing w:after="0"/>
        <w:ind w:left="0"/>
        <w:jc w:val="both"/>
      </w:pPr>
      <w:r>
        <w:rPr>
          <w:rFonts w:ascii="Times New Roman"/>
          <w:b w:val="false"/>
          <w:i w:val="false"/>
          <w:color w:val="000000"/>
          <w:sz w:val="28"/>
        </w:rPr>
        <w:t>
      осуществляет консультирование сотрудников региональных структур, координацию их деятельности;</w:t>
      </w:r>
    </w:p>
    <w:bookmarkEnd w:id="2906"/>
    <w:bookmarkStart w:name="z3976" w:id="2907"/>
    <w:p>
      <w:pPr>
        <w:spacing w:after="0"/>
        <w:ind w:left="0"/>
        <w:jc w:val="both"/>
      </w:pPr>
      <w:r>
        <w:rPr>
          <w:rFonts w:ascii="Times New Roman"/>
          <w:b w:val="false"/>
          <w:i w:val="false"/>
          <w:color w:val="000000"/>
          <w:sz w:val="28"/>
        </w:rPr>
        <w:t>
      организует подготовку к аттестации и присвоению (подтверждению) квалификационной категории методистов;</w:t>
      </w:r>
    </w:p>
    <w:bookmarkEnd w:id="2907"/>
    <w:bookmarkStart w:name="z3977" w:id="2908"/>
    <w:p>
      <w:pPr>
        <w:spacing w:after="0"/>
        <w:ind w:left="0"/>
        <w:jc w:val="both"/>
      </w:pPr>
      <w:r>
        <w:rPr>
          <w:rFonts w:ascii="Times New Roman"/>
          <w:b w:val="false"/>
          <w:i w:val="false"/>
          <w:color w:val="000000"/>
          <w:sz w:val="28"/>
        </w:rPr>
        <w:t>
      разрабатывает и вносит предложения по повышению эффективности методического обеспечения кабинета (центра), организует работу по разработке, рецензированию и подготовке к утверждению образовательных программ, анализирует и обобщает опыт организаций образования, районных, городских методических кабинетов, опытно-экспериментальных и инновационных площадок, готовит информационные материалы;</w:t>
      </w:r>
    </w:p>
    <w:bookmarkEnd w:id="2908"/>
    <w:bookmarkStart w:name="z3978" w:id="2909"/>
    <w:p>
      <w:pPr>
        <w:spacing w:after="0"/>
        <w:ind w:left="0"/>
        <w:jc w:val="both"/>
      </w:pPr>
      <w:r>
        <w:rPr>
          <w:rFonts w:ascii="Times New Roman"/>
          <w:b w:val="false"/>
          <w:i w:val="false"/>
          <w:color w:val="000000"/>
          <w:sz w:val="28"/>
        </w:rPr>
        <w:t>
      обеспечивает подготовку и представление отчетности;</w:t>
      </w:r>
    </w:p>
    <w:bookmarkEnd w:id="2909"/>
    <w:bookmarkStart w:name="z3979" w:id="291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2910"/>
    <w:bookmarkStart w:name="z3980" w:id="2911"/>
    <w:p>
      <w:pPr>
        <w:spacing w:after="0"/>
        <w:ind w:left="0"/>
        <w:jc w:val="both"/>
      </w:pPr>
      <w:r>
        <w:rPr>
          <w:rFonts w:ascii="Times New Roman"/>
          <w:b w:val="false"/>
          <w:i w:val="false"/>
          <w:color w:val="000000"/>
          <w:sz w:val="28"/>
        </w:rPr>
        <w:t xml:space="preserve">
      232. Должен знать: </w:t>
      </w:r>
    </w:p>
    <w:bookmarkEnd w:id="2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3982" w:id="2912"/>
    <w:p>
      <w:pPr>
        <w:spacing w:after="0"/>
        <w:ind w:left="0"/>
        <w:jc w:val="both"/>
      </w:pPr>
      <w:r>
        <w:rPr>
          <w:rFonts w:ascii="Times New Roman"/>
          <w:b w:val="false"/>
          <w:i w:val="false"/>
          <w:color w:val="000000"/>
          <w:sz w:val="28"/>
        </w:rPr>
        <w:t>
      основы педагогики и психологии;</w:t>
      </w:r>
    </w:p>
    <w:bookmarkEnd w:id="2912"/>
    <w:bookmarkStart w:name="z3983" w:id="2913"/>
    <w:p>
      <w:pPr>
        <w:spacing w:after="0"/>
        <w:ind w:left="0"/>
        <w:jc w:val="both"/>
      </w:pPr>
      <w:r>
        <w:rPr>
          <w:rFonts w:ascii="Times New Roman"/>
          <w:b w:val="false"/>
          <w:i w:val="false"/>
          <w:color w:val="000000"/>
          <w:sz w:val="28"/>
        </w:rPr>
        <w:t>
      государственный общеобязательный стандарт образования;</w:t>
      </w:r>
    </w:p>
    <w:bookmarkEnd w:id="2913"/>
    <w:bookmarkStart w:name="z3984" w:id="2914"/>
    <w:p>
      <w:pPr>
        <w:spacing w:after="0"/>
        <w:ind w:left="0"/>
        <w:jc w:val="both"/>
      </w:pPr>
      <w:r>
        <w:rPr>
          <w:rFonts w:ascii="Times New Roman"/>
          <w:b w:val="false"/>
          <w:i w:val="false"/>
          <w:color w:val="000000"/>
          <w:sz w:val="28"/>
        </w:rPr>
        <w:t>
      нормы педагогической этики;</w:t>
      </w:r>
    </w:p>
    <w:bookmarkEnd w:id="2914"/>
    <w:bookmarkStart w:name="z3985" w:id="2915"/>
    <w:p>
      <w:pPr>
        <w:spacing w:after="0"/>
        <w:ind w:left="0"/>
        <w:jc w:val="both"/>
      </w:pPr>
      <w:r>
        <w:rPr>
          <w:rFonts w:ascii="Times New Roman"/>
          <w:b w:val="false"/>
          <w:i w:val="false"/>
          <w:color w:val="000000"/>
          <w:sz w:val="28"/>
        </w:rPr>
        <w:t xml:space="preserve">
      педагогику, психологию, достижения педагогической науки и практики, основы финансово-хозяйственной деятельности; </w:t>
      </w:r>
    </w:p>
    <w:bookmarkEnd w:id="2915"/>
    <w:bookmarkStart w:name="z3986" w:id="2916"/>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916"/>
    <w:bookmarkStart w:name="z3987" w:id="2917"/>
    <w:p>
      <w:pPr>
        <w:spacing w:after="0"/>
        <w:ind w:left="0"/>
        <w:jc w:val="both"/>
      </w:pPr>
      <w:r>
        <w:rPr>
          <w:rFonts w:ascii="Times New Roman"/>
          <w:b w:val="false"/>
          <w:i w:val="false"/>
          <w:color w:val="000000"/>
          <w:sz w:val="28"/>
        </w:rPr>
        <w:t xml:space="preserve">
      233. Требования к квалификации: </w:t>
      </w:r>
    </w:p>
    <w:bookmarkEnd w:id="2917"/>
    <w:bookmarkStart w:name="z3988" w:id="2918"/>
    <w:p>
      <w:pPr>
        <w:spacing w:after="0"/>
        <w:ind w:left="0"/>
        <w:jc w:val="both"/>
      </w:pPr>
      <w:r>
        <w:rPr>
          <w:rFonts w:ascii="Times New Roman"/>
          <w:b w:val="false"/>
          <w:i w:val="false"/>
          <w:color w:val="000000"/>
          <w:sz w:val="28"/>
        </w:rPr>
        <w:t>
      на уровне области, городов республиканского значения:</w:t>
      </w:r>
    </w:p>
    <w:bookmarkEnd w:id="2918"/>
    <w:bookmarkStart w:name="z3989" w:id="2919"/>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bookmarkEnd w:id="2919"/>
    <w:bookmarkStart w:name="z3990" w:id="2920"/>
    <w:p>
      <w:pPr>
        <w:spacing w:after="0"/>
        <w:ind w:left="0"/>
        <w:jc w:val="both"/>
      </w:pPr>
      <w:r>
        <w:rPr>
          <w:rFonts w:ascii="Times New Roman"/>
          <w:b w:val="false"/>
          <w:i w:val="false"/>
          <w:color w:val="000000"/>
          <w:sz w:val="28"/>
        </w:rPr>
        <w:t>
      и (или) наличие квалификации "педагог-исследователь", "педагог-мастер";</w:t>
      </w:r>
    </w:p>
    <w:bookmarkEnd w:id="2920"/>
    <w:bookmarkStart w:name="z3991" w:id="2921"/>
    <w:p>
      <w:pPr>
        <w:spacing w:after="0"/>
        <w:ind w:left="0"/>
        <w:jc w:val="both"/>
      </w:pPr>
      <w:r>
        <w:rPr>
          <w:rFonts w:ascii="Times New Roman"/>
          <w:b w:val="false"/>
          <w:i w:val="false"/>
          <w:color w:val="000000"/>
          <w:sz w:val="28"/>
        </w:rPr>
        <w:t>
      на уровне районов/городов:</w:t>
      </w:r>
    </w:p>
    <w:bookmarkEnd w:id="2921"/>
    <w:bookmarkStart w:name="z3992" w:id="2922"/>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bookmarkEnd w:id="2922"/>
    <w:bookmarkStart w:name="z3993" w:id="2923"/>
    <w:p>
      <w:pPr>
        <w:spacing w:after="0"/>
        <w:ind w:left="0"/>
        <w:jc w:val="both"/>
      </w:pPr>
      <w:r>
        <w:rPr>
          <w:rFonts w:ascii="Times New Roman"/>
          <w:b w:val="false"/>
          <w:i w:val="false"/>
          <w:color w:val="000000"/>
          <w:sz w:val="28"/>
        </w:rPr>
        <w:t>
      и (или) наличие квалификации "педагог-эксперт", "педагог-исследователь", "педагог-мастер".</w:t>
      </w:r>
    </w:p>
    <w:bookmarkEnd w:id="2923"/>
    <w:bookmarkStart w:name="z3994" w:id="2924"/>
    <w:p>
      <w:pPr>
        <w:spacing w:after="0"/>
        <w:ind w:left="0"/>
        <w:jc w:val="left"/>
      </w:pPr>
      <w:r>
        <w:rPr>
          <w:rFonts w:ascii="Times New Roman"/>
          <w:b/>
          <w:i w:val="false"/>
          <w:color w:val="000000"/>
        </w:rPr>
        <w:t xml:space="preserve"> Параграф 3. Руководитель отдела методического (учебно-методического, научно-методического) центра (кабинета)</w:t>
      </w:r>
    </w:p>
    <w:bookmarkEnd w:id="2924"/>
    <w:bookmarkStart w:name="z3995" w:id="2925"/>
    <w:p>
      <w:pPr>
        <w:spacing w:after="0"/>
        <w:ind w:left="0"/>
        <w:jc w:val="both"/>
      </w:pPr>
      <w:r>
        <w:rPr>
          <w:rFonts w:ascii="Times New Roman"/>
          <w:b w:val="false"/>
          <w:i w:val="false"/>
          <w:color w:val="000000"/>
          <w:sz w:val="28"/>
        </w:rPr>
        <w:t xml:space="preserve">
      234. Должностные обязанности: </w:t>
      </w:r>
    </w:p>
    <w:bookmarkEnd w:id="2925"/>
    <w:bookmarkStart w:name="z3996" w:id="2926"/>
    <w:p>
      <w:pPr>
        <w:spacing w:after="0"/>
        <w:ind w:left="0"/>
        <w:jc w:val="both"/>
      </w:pPr>
      <w:r>
        <w:rPr>
          <w:rFonts w:ascii="Times New Roman"/>
          <w:b w:val="false"/>
          <w:i w:val="false"/>
          <w:color w:val="000000"/>
          <w:sz w:val="28"/>
        </w:rPr>
        <w:t>
      руководит деятельностью отдела методического (учебно-методического, научно-методического) кабинета (центра), организует текущее и перспективное планирование по направлению деятельности, обеспечивает контроль за выполнением плана работы, координирует работу педагогов, методистов и специалистов;</w:t>
      </w:r>
    </w:p>
    <w:bookmarkEnd w:id="2926"/>
    <w:bookmarkStart w:name="z3997" w:id="2927"/>
    <w:p>
      <w:pPr>
        <w:spacing w:after="0"/>
        <w:ind w:left="0"/>
        <w:jc w:val="both"/>
      </w:pPr>
      <w:r>
        <w:rPr>
          <w:rFonts w:ascii="Times New Roman"/>
          <w:b w:val="false"/>
          <w:i w:val="false"/>
          <w:color w:val="000000"/>
          <w:sz w:val="28"/>
        </w:rPr>
        <w:t>
      применяет компьютерную грамотность, информационно-коммуникационные технологии;</w:t>
      </w:r>
    </w:p>
    <w:bookmarkEnd w:id="2927"/>
    <w:bookmarkStart w:name="z3998" w:id="2928"/>
    <w:p>
      <w:pPr>
        <w:spacing w:after="0"/>
        <w:ind w:left="0"/>
        <w:jc w:val="both"/>
      </w:pPr>
      <w:r>
        <w:rPr>
          <w:rFonts w:ascii="Times New Roman"/>
          <w:b w:val="false"/>
          <w:i w:val="false"/>
          <w:color w:val="000000"/>
          <w:sz w:val="28"/>
        </w:rPr>
        <w:t>
      обеспечивает обучение методистов, педагогов и специалистов, оказывает помощь в освоении и разработке инновационных методических материалов, технологий, методик;</w:t>
      </w:r>
    </w:p>
    <w:bookmarkEnd w:id="2928"/>
    <w:bookmarkStart w:name="z3999" w:id="2929"/>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 и управлению методической работой;</w:t>
      </w:r>
    </w:p>
    <w:bookmarkEnd w:id="2929"/>
    <w:bookmarkStart w:name="z4000" w:id="2930"/>
    <w:p>
      <w:pPr>
        <w:spacing w:after="0"/>
        <w:ind w:left="0"/>
        <w:jc w:val="both"/>
      </w:pPr>
      <w:r>
        <w:rPr>
          <w:rFonts w:ascii="Times New Roman"/>
          <w:b w:val="false"/>
          <w:i w:val="false"/>
          <w:color w:val="000000"/>
          <w:sz w:val="28"/>
        </w:rPr>
        <w:t>
      принимает участие в подготовке и проведении процедуры аттестации и присвоения (подтверждения) педагогов;</w:t>
      </w:r>
    </w:p>
    <w:bookmarkEnd w:id="2930"/>
    <w:bookmarkStart w:name="z4001" w:id="2931"/>
    <w:p>
      <w:pPr>
        <w:spacing w:after="0"/>
        <w:ind w:left="0"/>
        <w:jc w:val="both"/>
      </w:pPr>
      <w:r>
        <w:rPr>
          <w:rFonts w:ascii="Times New Roman"/>
          <w:b w:val="false"/>
          <w:i w:val="false"/>
          <w:color w:val="000000"/>
          <w:sz w:val="28"/>
        </w:rPr>
        <w:t xml:space="preserve">
      соблюдает правила безопасности и охраны труда, пожарной защиты. </w:t>
      </w:r>
    </w:p>
    <w:bookmarkEnd w:id="2931"/>
    <w:bookmarkStart w:name="z4002" w:id="2932"/>
    <w:p>
      <w:pPr>
        <w:spacing w:after="0"/>
        <w:ind w:left="0"/>
        <w:jc w:val="both"/>
      </w:pPr>
      <w:r>
        <w:rPr>
          <w:rFonts w:ascii="Times New Roman"/>
          <w:b w:val="false"/>
          <w:i w:val="false"/>
          <w:color w:val="000000"/>
          <w:sz w:val="28"/>
        </w:rPr>
        <w:t>
      235. Должен знать:</w:t>
      </w:r>
    </w:p>
    <w:bookmarkEnd w:id="2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w:t>
      </w:r>
    </w:p>
    <w:bookmarkStart w:name="z4004" w:id="2933"/>
    <w:p>
      <w:pPr>
        <w:spacing w:after="0"/>
        <w:ind w:left="0"/>
        <w:jc w:val="both"/>
      </w:pPr>
      <w:r>
        <w:rPr>
          <w:rFonts w:ascii="Times New Roman"/>
          <w:b w:val="false"/>
          <w:i w:val="false"/>
          <w:color w:val="000000"/>
          <w:sz w:val="28"/>
        </w:rPr>
        <w:t>
      основы педагогики и психологии;</w:t>
      </w:r>
    </w:p>
    <w:bookmarkEnd w:id="2933"/>
    <w:bookmarkStart w:name="z4005" w:id="2934"/>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w:t>
      </w:r>
    </w:p>
    <w:bookmarkEnd w:id="2934"/>
    <w:bookmarkStart w:name="z4006" w:id="2935"/>
    <w:p>
      <w:pPr>
        <w:spacing w:after="0"/>
        <w:ind w:left="0"/>
        <w:jc w:val="both"/>
      </w:pPr>
      <w:r>
        <w:rPr>
          <w:rFonts w:ascii="Times New Roman"/>
          <w:b w:val="false"/>
          <w:i w:val="false"/>
          <w:color w:val="000000"/>
          <w:sz w:val="28"/>
        </w:rPr>
        <w:t>
      нормы педагогической этики;</w:t>
      </w:r>
    </w:p>
    <w:bookmarkEnd w:id="2935"/>
    <w:bookmarkStart w:name="z4007" w:id="2936"/>
    <w:p>
      <w:pPr>
        <w:spacing w:after="0"/>
        <w:ind w:left="0"/>
        <w:jc w:val="both"/>
      </w:pPr>
      <w:r>
        <w:rPr>
          <w:rFonts w:ascii="Times New Roman"/>
          <w:b w:val="false"/>
          <w:i w:val="false"/>
          <w:color w:val="000000"/>
          <w:sz w:val="28"/>
        </w:rPr>
        <w:t xml:space="preserve">
      основы финансово-хозяйственной деятельности; </w:t>
      </w:r>
    </w:p>
    <w:bookmarkEnd w:id="2936"/>
    <w:bookmarkStart w:name="z4008" w:id="2937"/>
    <w:p>
      <w:pPr>
        <w:spacing w:after="0"/>
        <w:ind w:left="0"/>
        <w:jc w:val="both"/>
      </w:pPr>
      <w:r>
        <w:rPr>
          <w:rFonts w:ascii="Times New Roman"/>
          <w:b w:val="false"/>
          <w:i w:val="false"/>
          <w:color w:val="000000"/>
          <w:sz w:val="28"/>
        </w:rPr>
        <w:t xml:space="preserve">
      компьютерную грамотность, информационно-коммуникационные технологии; </w:t>
      </w:r>
    </w:p>
    <w:bookmarkEnd w:id="2937"/>
    <w:bookmarkStart w:name="z4009" w:id="2938"/>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938"/>
    <w:bookmarkStart w:name="z4010" w:id="2939"/>
    <w:p>
      <w:pPr>
        <w:spacing w:after="0"/>
        <w:ind w:left="0"/>
        <w:jc w:val="both"/>
      </w:pPr>
      <w:r>
        <w:rPr>
          <w:rFonts w:ascii="Times New Roman"/>
          <w:b w:val="false"/>
          <w:i w:val="false"/>
          <w:color w:val="000000"/>
          <w:sz w:val="28"/>
        </w:rPr>
        <w:t xml:space="preserve">
      236. Требования к квалификации: </w:t>
      </w:r>
    </w:p>
    <w:bookmarkEnd w:id="2939"/>
    <w:bookmarkStart w:name="z4011" w:id="2940"/>
    <w:p>
      <w:pPr>
        <w:spacing w:after="0"/>
        <w:ind w:left="0"/>
        <w:jc w:val="both"/>
      </w:pPr>
      <w:r>
        <w:rPr>
          <w:rFonts w:ascii="Times New Roman"/>
          <w:b w:val="false"/>
          <w:i w:val="false"/>
          <w:color w:val="000000"/>
          <w:sz w:val="28"/>
        </w:rPr>
        <w:t>
      на уровне области, городов республиканского значения:</w:t>
      </w:r>
    </w:p>
    <w:bookmarkEnd w:id="2940"/>
    <w:bookmarkStart w:name="z4012" w:id="2941"/>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академической степени (при наличии) и стаж педагогической работы не менее 3 лет;</w:t>
      </w:r>
    </w:p>
    <w:bookmarkEnd w:id="2941"/>
    <w:bookmarkStart w:name="z4013" w:id="2942"/>
    <w:p>
      <w:pPr>
        <w:spacing w:after="0"/>
        <w:ind w:left="0"/>
        <w:jc w:val="both"/>
      </w:pPr>
      <w:r>
        <w:rPr>
          <w:rFonts w:ascii="Times New Roman"/>
          <w:b w:val="false"/>
          <w:i w:val="false"/>
          <w:color w:val="000000"/>
          <w:sz w:val="28"/>
        </w:rPr>
        <w:t>
      на уровне районов/городов:</w:t>
      </w:r>
    </w:p>
    <w:bookmarkEnd w:id="2942"/>
    <w:bookmarkStart w:name="z4014" w:id="2943"/>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2 лет;</w:t>
      </w:r>
    </w:p>
    <w:bookmarkEnd w:id="2943"/>
    <w:bookmarkStart w:name="z4015" w:id="2944"/>
    <w:p>
      <w:pPr>
        <w:spacing w:after="0"/>
        <w:ind w:left="0"/>
        <w:jc w:val="both"/>
      </w:pPr>
      <w:r>
        <w:rPr>
          <w:rFonts w:ascii="Times New Roman"/>
          <w:b w:val="false"/>
          <w:i w:val="false"/>
          <w:color w:val="000000"/>
          <w:sz w:val="28"/>
        </w:rPr>
        <w:t>
      наличие квалификационной категории "педагог-исследователь" или "педагог-мастер" или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"руководитель-организатор" или "руководитель-менеджер", или "руководитель-лидер".</w:t>
      </w:r>
    </w:p>
    <w:bookmarkEnd w:id="2944"/>
    <w:bookmarkStart w:name="z4016" w:id="2945"/>
    <w:p>
      <w:pPr>
        <w:spacing w:after="0"/>
        <w:ind w:left="0"/>
        <w:jc w:val="left"/>
      </w:pPr>
      <w:r>
        <w:rPr>
          <w:rFonts w:ascii="Times New Roman"/>
          <w:b/>
          <w:i w:val="false"/>
          <w:color w:val="000000"/>
        </w:rPr>
        <w:t xml:space="preserve"> Параграф 4. Заведующий сектором методического (учебно-методического, научно-методического) центра (кабинета)</w:t>
      </w:r>
    </w:p>
    <w:bookmarkEnd w:id="2945"/>
    <w:bookmarkStart w:name="z4017" w:id="2946"/>
    <w:p>
      <w:pPr>
        <w:spacing w:after="0"/>
        <w:ind w:left="0"/>
        <w:jc w:val="both"/>
      </w:pPr>
      <w:r>
        <w:rPr>
          <w:rFonts w:ascii="Times New Roman"/>
          <w:b w:val="false"/>
          <w:i w:val="false"/>
          <w:color w:val="000000"/>
          <w:sz w:val="28"/>
        </w:rPr>
        <w:t xml:space="preserve">
      237. Должностные обязанности: </w:t>
      </w:r>
    </w:p>
    <w:bookmarkEnd w:id="2946"/>
    <w:bookmarkStart w:name="z4018" w:id="2947"/>
    <w:p>
      <w:pPr>
        <w:spacing w:after="0"/>
        <w:ind w:left="0"/>
        <w:jc w:val="both"/>
      </w:pPr>
      <w:r>
        <w:rPr>
          <w:rFonts w:ascii="Times New Roman"/>
          <w:b w:val="false"/>
          <w:i w:val="false"/>
          <w:color w:val="000000"/>
          <w:sz w:val="28"/>
        </w:rPr>
        <w:t>
      руководит деятельностью сектора методического (учебно-методического, научно-методического) кабинета (центра), организует текущее и перспективное планирование по направлению деятельности, обеспечивает контроль за выполнением плановых заданий, координирует работу методистов;</w:t>
      </w:r>
    </w:p>
    <w:bookmarkEnd w:id="2947"/>
    <w:bookmarkStart w:name="z4019" w:id="2948"/>
    <w:p>
      <w:pPr>
        <w:spacing w:after="0"/>
        <w:ind w:left="0"/>
        <w:jc w:val="both"/>
      </w:pPr>
      <w:r>
        <w:rPr>
          <w:rFonts w:ascii="Times New Roman"/>
          <w:b w:val="false"/>
          <w:i w:val="false"/>
          <w:color w:val="000000"/>
          <w:sz w:val="28"/>
        </w:rPr>
        <w:t>
      обеспечивает помощь методистам, педагогам в освоении и разработке инновационных методических материалов, технологий, методик;</w:t>
      </w:r>
    </w:p>
    <w:bookmarkEnd w:id="2948"/>
    <w:bookmarkStart w:name="z4020" w:id="2949"/>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 и управлению методической работой;</w:t>
      </w:r>
    </w:p>
    <w:bookmarkEnd w:id="2949"/>
    <w:bookmarkStart w:name="z4021" w:id="2950"/>
    <w:p>
      <w:pPr>
        <w:spacing w:after="0"/>
        <w:ind w:left="0"/>
        <w:jc w:val="both"/>
      </w:pPr>
      <w:r>
        <w:rPr>
          <w:rFonts w:ascii="Times New Roman"/>
          <w:b w:val="false"/>
          <w:i w:val="false"/>
          <w:color w:val="000000"/>
          <w:sz w:val="28"/>
        </w:rPr>
        <w:t>
      принимает участие в подготовке и проведении процедуры присвоения (подтверждения) педагогов;</w:t>
      </w:r>
    </w:p>
    <w:bookmarkEnd w:id="2950"/>
    <w:bookmarkStart w:name="z4022" w:id="2951"/>
    <w:p>
      <w:pPr>
        <w:spacing w:after="0"/>
        <w:ind w:left="0"/>
        <w:jc w:val="both"/>
      </w:pPr>
      <w:r>
        <w:rPr>
          <w:rFonts w:ascii="Times New Roman"/>
          <w:b w:val="false"/>
          <w:i w:val="false"/>
          <w:color w:val="000000"/>
          <w:sz w:val="28"/>
        </w:rPr>
        <w:t>
      соблюдает правила безопасности и охраны труда, пожарной защиты.</w:t>
      </w:r>
    </w:p>
    <w:bookmarkEnd w:id="2951"/>
    <w:bookmarkStart w:name="z4023" w:id="2952"/>
    <w:p>
      <w:pPr>
        <w:spacing w:after="0"/>
        <w:ind w:left="0"/>
        <w:jc w:val="both"/>
      </w:pPr>
      <w:r>
        <w:rPr>
          <w:rFonts w:ascii="Times New Roman"/>
          <w:b w:val="false"/>
          <w:i w:val="false"/>
          <w:color w:val="000000"/>
          <w:sz w:val="28"/>
        </w:rPr>
        <w:t xml:space="preserve">
      238. Должен знать: </w:t>
      </w:r>
    </w:p>
    <w:bookmarkEnd w:id="2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определяющие направления и перспективы развития образования;</w:t>
      </w:r>
    </w:p>
    <w:bookmarkStart w:name="z4025" w:id="2953"/>
    <w:p>
      <w:pPr>
        <w:spacing w:after="0"/>
        <w:ind w:left="0"/>
        <w:jc w:val="both"/>
      </w:pPr>
      <w:r>
        <w:rPr>
          <w:rFonts w:ascii="Times New Roman"/>
          <w:b w:val="false"/>
          <w:i w:val="false"/>
          <w:color w:val="000000"/>
          <w:sz w:val="28"/>
        </w:rPr>
        <w:t>
      основы педагогики и психологии;</w:t>
      </w:r>
    </w:p>
    <w:bookmarkEnd w:id="2953"/>
    <w:bookmarkStart w:name="z4026" w:id="2954"/>
    <w:p>
      <w:pPr>
        <w:spacing w:after="0"/>
        <w:ind w:left="0"/>
        <w:jc w:val="both"/>
      </w:pPr>
      <w:r>
        <w:rPr>
          <w:rFonts w:ascii="Times New Roman"/>
          <w:b w:val="false"/>
          <w:i w:val="false"/>
          <w:color w:val="000000"/>
          <w:sz w:val="28"/>
        </w:rPr>
        <w:t>
      государственный общеобязательный стандарт образования, педагогику, психологию, достижения педагогической науки и практики;</w:t>
      </w:r>
    </w:p>
    <w:bookmarkEnd w:id="2954"/>
    <w:bookmarkStart w:name="z4027" w:id="2955"/>
    <w:p>
      <w:pPr>
        <w:spacing w:after="0"/>
        <w:ind w:left="0"/>
        <w:jc w:val="both"/>
      </w:pPr>
      <w:r>
        <w:rPr>
          <w:rFonts w:ascii="Times New Roman"/>
          <w:b w:val="false"/>
          <w:i w:val="false"/>
          <w:color w:val="000000"/>
          <w:sz w:val="28"/>
        </w:rPr>
        <w:t>
      нормы педагогической этики;</w:t>
      </w:r>
    </w:p>
    <w:bookmarkEnd w:id="2955"/>
    <w:bookmarkStart w:name="z4028" w:id="2956"/>
    <w:p>
      <w:pPr>
        <w:spacing w:after="0"/>
        <w:ind w:left="0"/>
        <w:jc w:val="both"/>
      </w:pPr>
      <w:r>
        <w:rPr>
          <w:rFonts w:ascii="Times New Roman"/>
          <w:b w:val="false"/>
          <w:i w:val="false"/>
          <w:color w:val="000000"/>
          <w:sz w:val="28"/>
        </w:rPr>
        <w:t>
      основы финансово-хозяйственной деятельности;</w:t>
      </w:r>
    </w:p>
    <w:bookmarkEnd w:id="2956"/>
    <w:bookmarkStart w:name="z4029" w:id="2957"/>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957"/>
    <w:bookmarkStart w:name="z4030" w:id="2958"/>
    <w:p>
      <w:pPr>
        <w:spacing w:after="0"/>
        <w:ind w:left="0"/>
        <w:jc w:val="both"/>
      </w:pPr>
      <w:r>
        <w:rPr>
          <w:rFonts w:ascii="Times New Roman"/>
          <w:b w:val="false"/>
          <w:i w:val="false"/>
          <w:color w:val="000000"/>
          <w:sz w:val="28"/>
        </w:rPr>
        <w:t xml:space="preserve">
      239. Требования к квалификации: </w:t>
      </w:r>
    </w:p>
    <w:bookmarkEnd w:id="2958"/>
    <w:bookmarkStart w:name="z4031" w:id="2959"/>
    <w:p>
      <w:pPr>
        <w:spacing w:after="0"/>
        <w:ind w:left="0"/>
        <w:jc w:val="both"/>
      </w:pPr>
      <w:r>
        <w:rPr>
          <w:rFonts w:ascii="Times New Roman"/>
          <w:b w:val="false"/>
          <w:i w:val="false"/>
          <w:color w:val="000000"/>
          <w:sz w:val="28"/>
        </w:rPr>
        <w:t>
      на уровне области, городов республиканского значения:</w:t>
      </w:r>
    </w:p>
    <w:bookmarkEnd w:id="2959"/>
    <w:bookmarkStart w:name="z4032" w:id="2960"/>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 стаж педагогической работы не менее 5 лет;</w:t>
      </w:r>
    </w:p>
    <w:bookmarkEnd w:id="2960"/>
    <w:bookmarkStart w:name="z4033" w:id="2961"/>
    <w:p>
      <w:pPr>
        <w:spacing w:after="0"/>
        <w:ind w:left="0"/>
        <w:jc w:val="both"/>
      </w:pPr>
      <w:r>
        <w:rPr>
          <w:rFonts w:ascii="Times New Roman"/>
          <w:b w:val="false"/>
          <w:i w:val="false"/>
          <w:color w:val="000000"/>
          <w:sz w:val="28"/>
        </w:rPr>
        <w:t>
      наличие квалификационных категорий: "педагог-эксперт", "педагог-исследователь", "педагог-мастер".</w:t>
      </w:r>
    </w:p>
    <w:bookmarkEnd w:id="2961"/>
    <w:bookmarkStart w:name="z4034" w:id="2962"/>
    <w:p>
      <w:pPr>
        <w:spacing w:after="0"/>
        <w:ind w:left="0"/>
        <w:jc w:val="both"/>
      </w:pPr>
      <w:r>
        <w:rPr>
          <w:rFonts w:ascii="Times New Roman"/>
          <w:b w:val="false"/>
          <w:i w:val="false"/>
          <w:color w:val="000000"/>
          <w:sz w:val="28"/>
        </w:rPr>
        <w:t>
      на уровне районов/городов:</w:t>
      </w:r>
    </w:p>
    <w:bookmarkEnd w:id="2962"/>
    <w:bookmarkStart w:name="z4035" w:id="2963"/>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 стаж педагогической работы не менее 3 лет.</w:t>
      </w:r>
    </w:p>
    <w:bookmarkEnd w:id="2963"/>
    <w:bookmarkStart w:name="z4036" w:id="2964"/>
    <w:p>
      <w:pPr>
        <w:spacing w:after="0"/>
        <w:ind w:left="0"/>
        <w:jc w:val="left"/>
      </w:pPr>
      <w:r>
        <w:rPr>
          <w:rFonts w:ascii="Times New Roman"/>
          <w:b/>
          <w:i w:val="false"/>
          <w:color w:val="000000"/>
        </w:rPr>
        <w:t xml:space="preserve"> Параграф 5. Методист методического (учебно-методического, научно-методического) центра (кабинета)</w:t>
      </w:r>
    </w:p>
    <w:bookmarkEnd w:id="2964"/>
    <w:bookmarkStart w:name="z4037" w:id="2965"/>
    <w:p>
      <w:pPr>
        <w:spacing w:after="0"/>
        <w:ind w:left="0"/>
        <w:jc w:val="both"/>
      </w:pPr>
      <w:r>
        <w:rPr>
          <w:rFonts w:ascii="Times New Roman"/>
          <w:b w:val="false"/>
          <w:i w:val="false"/>
          <w:color w:val="000000"/>
          <w:sz w:val="28"/>
        </w:rPr>
        <w:t xml:space="preserve">
      240. Должностные обязанности: </w:t>
      </w:r>
    </w:p>
    <w:bookmarkEnd w:id="2965"/>
    <w:bookmarkStart w:name="z4038" w:id="2966"/>
    <w:p>
      <w:pPr>
        <w:spacing w:after="0"/>
        <w:ind w:left="0"/>
        <w:jc w:val="both"/>
      </w:pPr>
      <w:r>
        <w:rPr>
          <w:rFonts w:ascii="Times New Roman"/>
          <w:b w:val="false"/>
          <w:i w:val="false"/>
          <w:color w:val="000000"/>
          <w:sz w:val="28"/>
        </w:rPr>
        <w:t>
      организует методическую работу с педагогами района (города), изучает эффективность методической работы в межкурсовой период;</w:t>
      </w:r>
    </w:p>
    <w:bookmarkEnd w:id="2966"/>
    <w:bookmarkStart w:name="z4039" w:id="2967"/>
    <w:p>
      <w:pPr>
        <w:spacing w:after="0"/>
        <w:ind w:left="0"/>
        <w:jc w:val="both"/>
      </w:pPr>
      <w:r>
        <w:rPr>
          <w:rFonts w:ascii="Times New Roman"/>
          <w:b w:val="false"/>
          <w:i w:val="false"/>
          <w:color w:val="000000"/>
          <w:sz w:val="28"/>
        </w:rPr>
        <w:t xml:space="preserve">
      осуществляет методическое обеспечение организаций образования по курируемому вопросу, в том числе по физкультурно-массовой работе; </w:t>
      </w:r>
    </w:p>
    <w:bookmarkEnd w:id="2967"/>
    <w:bookmarkStart w:name="z4040" w:id="2968"/>
    <w:p>
      <w:pPr>
        <w:spacing w:after="0"/>
        <w:ind w:left="0"/>
        <w:jc w:val="both"/>
      </w:pPr>
      <w:r>
        <w:rPr>
          <w:rFonts w:ascii="Times New Roman"/>
          <w:b w:val="false"/>
          <w:i w:val="false"/>
          <w:color w:val="000000"/>
          <w:sz w:val="28"/>
        </w:rPr>
        <w:t>
      прогнозирует и планирует повышение квалификации педагогов по специальностям;</w:t>
      </w:r>
    </w:p>
    <w:bookmarkEnd w:id="2968"/>
    <w:bookmarkStart w:name="z4041" w:id="2969"/>
    <w:p>
      <w:pPr>
        <w:spacing w:after="0"/>
        <w:ind w:left="0"/>
        <w:jc w:val="both"/>
      </w:pPr>
      <w:r>
        <w:rPr>
          <w:rFonts w:ascii="Times New Roman"/>
          <w:b w:val="false"/>
          <w:i w:val="false"/>
          <w:color w:val="000000"/>
          <w:sz w:val="28"/>
        </w:rPr>
        <w:t>
      организует разработку, рецензирование и подготовку к утверждению учебно-методической документации (дидактических материалов), семинары, конференции, конкурсы, олимпиады педагогов;</w:t>
      </w:r>
    </w:p>
    <w:bookmarkEnd w:id="2969"/>
    <w:bookmarkStart w:name="z4042" w:id="2970"/>
    <w:p>
      <w:pPr>
        <w:spacing w:after="0"/>
        <w:ind w:left="0"/>
        <w:jc w:val="both"/>
      </w:pPr>
      <w:r>
        <w:rPr>
          <w:rFonts w:ascii="Times New Roman"/>
          <w:b w:val="false"/>
          <w:i w:val="false"/>
          <w:color w:val="000000"/>
          <w:sz w:val="28"/>
        </w:rPr>
        <w:t>
      анализирует и обобщает результаты инновационной и опытно-экспериментальной деятельности педагогов и организаций образования;</w:t>
      </w:r>
    </w:p>
    <w:bookmarkEnd w:id="2970"/>
    <w:bookmarkStart w:name="z4043" w:id="2971"/>
    <w:p>
      <w:pPr>
        <w:spacing w:after="0"/>
        <w:ind w:left="0"/>
        <w:jc w:val="both"/>
      </w:pPr>
      <w:r>
        <w:rPr>
          <w:rFonts w:ascii="Times New Roman"/>
          <w:b w:val="false"/>
          <w:i w:val="false"/>
          <w:color w:val="000000"/>
          <w:sz w:val="28"/>
        </w:rPr>
        <w:t>
      оказывает консультационную и практическую помощь руководителям и педагогам организаций образования в организации учебно-методической и воспитательной работы;</w:t>
      </w:r>
    </w:p>
    <w:bookmarkEnd w:id="2971"/>
    <w:bookmarkStart w:name="z4044" w:id="2972"/>
    <w:p>
      <w:pPr>
        <w:spacing w:after="0"/>
        <w:ind w:left="0"/>
        <w:jc w:val="both"/>
      </w:pPr>
      <w:r>
        <w:rPr>
          <w:rFonts w:ascii="Times New Roman"/>
          <w:b w:val="false"/>
          <w:i w:val="false"/>
          <w:color w:val="000000"/>
          <w:sz w:val="28"/>
        </w:rPr>
        <w:t>
      составляет библиографические справочники, разработки, тестовые и иные материалы в помощь педагогам, доводит их до сведения методических кабинетов, педагогов района (города);</w:t>
      </w:r>
    </w:p>
    <w:bookmarkEnd w:id="2972"/>
    <w:bookmarkStart w:name="z4045" w:id="2973"/>
    <w:p>
      <w:pPr>
        <w:spacing w:after="0"/>
        <w:ind w:left="0"/>
        <w:jc w:val="both"/>
      </w:pPr>
      <w:r>
        <w:rPr>
          <w:rFonts w:ascii="Times New Roman"/>
          <w:b w:val="false"/>
          <w:i w:val="false"/>
          <w:color w:val="000000"/>
          <w:sz w:val="28"/>
        </w:rPr>
        <w:t>
      обобщает и распространяет информацию об инновационном опыте обучения и воспитания;</w:t>
      </w:r>
    </w:p>
    <w:bookmarkEnd w:id="2973"/>
    <w:bookmarkStart w:name="z4046" w:id="2974"/>
    <w:p>
      <w:pPr>
        <w:spacing w:after="0"/>
        <w:ind w:left="0"/>
        <w:jc w:val="both"/>
      </w:pPr>
      <w:r>
        <w:rPr>
          <w:rFonts w:ascii="Times New Roman"/>
          <w:b w:val="false"/>
          <w:i w:val="false"/>
          <w:color w:val="000000"/>
          <w:sz w:val="28"/>
        </w:rPr>
        <w:t xml:space="preserve">
      проводит мониторинг и распространяет наиболее результативный опыт педагогов, руководителей организаций образования; </w:t>
      </w:r>
    </w:p>
    <w:bookmarkEnd w:id="2974"/>
    <w:bookmarkStart w:name="z4047" w:id="2975"/>
    <w:p>
      <w:pPr>
        <w:spacing w:after="0"/>
        <w:ind w:left="0"/>
        <w:jc w:val="both"/>
      </w:pPr>
      <w:r>
        <w:rPr>
          <w:rFonts w:ascii="Times New Roman"/>
          <w:b w:val="false"/>
          <w:i w:val="false"/>
          <w:color w:val="000000"/>
          <w:sz w:val="28"/>
        </w:rPr>
        <w:t>
      организует и координирует работу методических объединений педагогических работников;</w:t>
      </w:r>
    </w:p>
    <w:bookmarkEnd w:id="2975"/>
    <w:bookmarkStart w:name="z4048" w:id="2976"/>
    <w:p>
      <w:pPr>
        <w:spacing w:after="0"/>
        <w:ind w:left="0"/>
        <w:jc w:val="both"/>
      </w:pPr>
      <w:r>
        <w:rPr>
          <w:rFonts w:ascii="Times New Roman"/>
          <w:b w:val="false"/>
          <w:i w:val="false"/>
          <w:color w:val="000000"/>
          <w:sz w:val="28"/>
        </w:rPr>
        <w:t>
      организует и разрабатывает документацию по проведению конкурсов, выставок, олимпиад, слетов, соревнований обучающихся;</w:t>
      </w:r>
    </w:p>
    <w:bookmarkEnd w:id="2976"/>
    <w:bookmarkStart w:name="z4049" w:id="2977"/>
    <w:p>
      <w:pPr>
        <w:spacing w:after="0"/>
        <w:ind w:left="0"/>
        <w:jc w:val="both"/>
      </w:pPr>
      <w:r>
        <w:rPr>
          <w:rFonts w:ascii="Times New Roman"/>
          <w:b w:val="false"/>
          <w:i w:val="false"/>
          <w:color w:val="000000"/>
          <w:sz w:val="28"/>
        </w:rPr>
        <w:t>
      обеспечивает подготовку и представление отчетности.</w:t>
      </w:r>
    </w:p>
    <w:bookmarkEnd w:id="2977"/>
    <w:bookmarkStart w:name="z4050" w:id="2978"/>
    <w:p>
      <w:pPr>
        <w:spacing w:after="0"/>
        <w:ind w:left="0"/>
        <w:jc w:val="both"/>
      </w:pPr>
      <w:r>
        <w:rPr>
          <w:rFonts w:ascii="Times New Roman"/>
          <w:b w:val="false"/>
          <w:i w:val="false"/>
          <w:color w:val="000000"/>
          <w:sz w:val="28"/>
        </w:rPr>
        <w:t xml:space="preserve">
      241. Должен знать: </w:t>
      </w:r>
    </w:p>
    <w:bookmarkEnd w:id="2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деятельности организаций образования;</w:t>
      </w:r>
    </w:p>
    <w:bookmarkStart w:name="z4052" w:id="2979"/>
    <w:p>
      <w:pPr>
        <w:spacing w:after="0"/>
        <w:ind w:left="0"/>
        <w:jc w:val="both"/>
      </w:pPr>
      <w:r>
        <w:rPr>
          <w:rFonts w:ascii="Times New Roman"/>
          <w:b w:val="false"/>
          <w:i w:val="false"/>
          <w:color w:val="000000"/>
          <w:sz w:val="28"/>
        </w:rPr>
        <w:t xml:space="preserve">
      государственный общеобязательный стандарт образования, методику выявления, обобщения и распространения эффективных форм и методов работы; </w:t>
      </w:r>
    </w:p>
    <w:bookmarkEnd w:id="2979"/>
    <w:bookmarkStart w:name="z4053" w:id="2980"/>
    <w:p>
      <w:pPr>
        <w:spacing w:after="0"/>
        <w:ind w:left="0"/>
        <w:jc w:val="both"/>
      </w:pPr>
      <w:r>
        <w:rPr>
          <w:rFonts w:ascii="Times New Roman"/>
          <w:b w:val="false"/>
          <w:i w:val="false"/>
          <w:color w:val="000000"/>
          <w:sz w:val="28"/>
        </w:rPr>
        <w:t>
      нормы педагогической этики;</w:t>
      </w:r>
    </w:p>
    <w:bookmarkEnd w:id="2980"/>
    <w:bookmarkStart w:name="z4054" w:id="2981"/>
    <w:p>
      <w:pPr>
        <w:spacing w:after="0"/>
        <w:ind w:left="0"/>
        <w:jc w:val="both"/>
      </w:pPr>
      <w:r>
        <w:rPr>
          <w:rFonts w:ascii="Times New Roman"/>
          <w:b w:val="false"/>
          <w:i w:val="false"/>
          <w:color w:val="000000"/>
          <w:sz w:val="28"/>
        </w:rPr>
        <w:t>
      основы педагогики и возрастной психологии;</w:t>
      </w:r>
    </w:p>
    <w:bookmarkEnd w:id="2981"/>
    <w:bookmarkStart w:name="z4055" w:id="2982"/>
    <w:p>
      <w:pPr>
        <w:spacing w:after="0"/>
        <w:ind w:left="0"/>
        <w:jc w:val="both"/>
      </w:pPr>
      <w:r>
        <w:rPr>
          <w:rFonts w:ascii="Times New Roman"/>
          <w:b w:val="false"/>
          <w:i w:val="false"/>
          <w:color w:val="000000"/>
          <w:sz w:val="28"/>
        </w:rPr>
        <w:t>
      принципы дидактики, общие и частные методы преподавания;</w:t>
      </w:r>
    </w:p>
    <w:bookmarkEnd w:id="2982"/>
    <w:bookmarkStart w:name="z4056" w:id="2983"/>
    <w:p>
      <w:pPr>
        <w:spacing w:after="0"/>
        <w:ind w:left="0"/>
        <w:jc w:val="both"/>
      </w:pPr>
      <w:r>
        <w:rPr>
          <w:rFonts w:ascii="Times New Roman"/>
          <w:b w:val="false"/>
          <w:i w:val="false"/>
          <w:color w:val="000000"/>
          <w:sz w:val="28"/>
        </w:rPr>
        <w:t>
      принципы систематизации методических и информационных материалов;</w:t>
      </w:r>
    </w:p>
    <w:bookmarkEnd w:id="2983"/>
    <w:bookmarkStart w:name="z4057" w:id="2984"/>
    <w:p>
      <w:pPr>
        <w:spacing w:after="0"/>
        <w:ind w:left="0"/>
        <w:jc w:val="both"/>
      </w:pPr>
      <w:r>
        <w:rPr>
          <w:rFonts w:ascii="Times New Roman"/>
          <w:b w:val="false"/>
          <w:i w:val="false"/>
          <w:color w:val="000000"/>
          <w:sz w:val="28"/>
        </w:rPr>
        <w:t>
      правила безопасности и охраны труда, пожарной защиты, санитарные правила и нормы.</w:t>
      </w:r>
    </w:p>
    <w:bookmarkEnd w:id="2984"/>
    <w:bookmarkStart w:name="z4058" w:id="2985"/>
    <w:p>
      <w:pPr>
        <w:spacing w:after="0"/>
        <w:ind w:left="0"/>
        <w:jc w:val="both"/>
      </w:pPr>
      <w:r>
        <w:rPr>
          <w:rFonts w:ascii="Times New Roman"/>
          <w:b w:val="false"/>
          <w:i w:val="false"/>
          <w:color w:val="000000"/>
          <w:sz w:val="28"/>
        </w:rPr>
        <w:t xml:space="preserve">
      242. Требования к квалификации: </w:t>
      </w:r>
    </w:p>
    <w:bookmarkEnd w:id="2985"/>
    <w:bookmarkStart w:name="z4059" w:id="2986"/>
    <w:p>
      <w:pPr>
        <w:spacing w:after="0"/>
        <w:ind w:left="0"/>
        <w:jc w:val="both"/>
      </w:pPr>
      <w:r>
        <w:rPr>
          <w:rFonts w:ascii="Times New Roman"/>
          <w:b w:val="false"/>
          <w:i w:val="false"/>
          <w:color w:val="000000"/>
          <w:sz w:val="28"/>
        </w:rPr>
        <w:t>
      на уровне области, городов республиканского значения:</w:t>
      </w:r>
    </w:p>
    <w:bookmarkEnd w:id="2986"/>
    <w:bookmarkStart w:name="z4060" w:id="2987"/>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bookmarkEnd w:id="2987"/>
    <w:bookmarkStart w:name="z4061" w:id="2988"/>
    <w:p>
      <w:pPr>
        <w:spacing w:after="0"/>
        <w:ind w:left="0"/>
        <w:jc w:val="both"/>
      </w:pPr>
      <w:r>
        <w:rPr>
          <w:rFonts w:ascii="Times New Roman"/>
          <w:b w:val="false"/>
          <w:i w:val="false"/>
          <w:color w:val="000000"/>
          <w:sz w:val="28"/>
        </w:rPr>
        <w:t>
      на уровне районов/городов:</w:t>
      </w:r>
    </w:p>
    <w:bookmarkEnd w:id="2988"/>
    <w:bookmarkStart w:name="z4062" w:id="2989"/>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bookmarkEnd w:id="2989"/>
    <w:bookmarkStart w:name="z4063" w:id="2990"/>
    <w:p>
      <w:pPr>
        <w:spacing w:after="0"/>
        <w:ind w:left="0"/>
        <w:jc w:val="both"/>
      </w:pPr>
      <w:r>
        <w:rPr>
          <w:rFonts w:ascii="Times New Roman"/>
          <w:b w:val="false"/>
          <w:i w:val="false"/>
          <w:color w:val="000000"/>
          <w:sz w:val="28"/>
        </w:rPr>
        <w:t>
      243. Требования к квалификации с определением профессиональных компетенций:</w:t>
      </w:r>
    </w:p>
    <w:bookmarkEnd w:id="2990"/>
    <w:bookmarkStart w:name="z4064" w:id="2991"/>
    <w:p>
      <w:pPr>
        <w:spacing w:after="0"/>
        <w:ind w:left="0"/>
        <w:jc w:val="both"/>
      </w:pPr>
      <w:r>
        <w:rPr>
          <w:rFonts w:ascii="Times New Roman"/>
          <w:b w:val="false"/>
          <w:i w:val="false"/>
          <w:color w:val="000000"/>
          <w:sz w:val="28"/>
        </w:rPr>
        <w:t xml:space="preserve">
      1) "педагог": </w:t>
      </w:r>
    </w:p>
    <w:bookmarkEnd w:id="2991"/>
    <w:bookmarkStart w:name="z4065" w:id="2992"/>
    <w:p>
      <w:pPr>
        <w:spacing w:after="0"/>
        <w:ind w:left="0"/>
        <w:jc w:val="both"/>
      </w:pPr>
      <w:r>
        <w:rPr>
          <w:rFonts w:ascii="Times New Roman"/>
          <w:b w:val="false"/>
          <w:i w:val="false"/>
          <w:color w:val="000000"/>
          <w:sz w:val="28"/>
        </w:rPr>
        <w:t>
      разрабатывать предложения по повышению эффективности деятельности организации дополнительного образования;</w:t>
      </w:r>
    </w:p>
    <w:bookmarkEnd w:id="2992"/>
    <w:bookmarkStart w:name="z4066" w:id="2993"/>
    <w:p>
      <w:pPr>
        <w:spacing w:after="0"/>
        <w:ind w:left="0"/>
        <w:jc w:val="both"/>
      </w:pPr>
      <w:r>
        <w:rPr>
          <w:rFonts w:ascii="Times New Roman"/>
          <w:b w:val="false"/>
          <w:i w:val="false"/>
          <w:color w:val="000000"/>
          <w:sz w:val="28"/>
        </w:rPr>
        <w:t>
      анализировать кадровый состав и потенциал методического корпуса организаций дополнительного образования детей;</w:t>
      </w:r>
    </w:p>
    <w:bookmarkEnd w:id="2993"/>
    <w:bookmarkStart w:name="z4067" w:id="2994"/>
    <w:p>
      <w:pPr>
        <w:spacing w:after="0"/>
        <w:ind w:left="0"/>
        <w:jc w:val="both"/>
      </w:pPr>
      <w:r>
        <w:rPr>
          <w:rFonts w:ascii="Times New Roman"/>
          <w:b w:val="false"/>
          <w:i w:val="false"/>
          <w:color w:val="000000"/>
          <w:sz w:val="28"/>
        </w:rPr>
        <w:t>
      формировать программно-методическую продукцию;</w:t>
      </w:r>
    </w:p>
    <w:bookmarkEnd w:id="2994"/>
    <w:bookmarkStart w:name="z4068" w:id="2995"/>
    <w:p>
      <w:pPr>
        <w:spacing w:after="0"/>
        <w:ind w:left="0"/>
        <w:jc w:val="both"/>
      </w:pPr>
      <w:r>
        <w:rPr>
          <w:rFonts w:ascii="Times New Roman"/>
          <w:b w:val="false"/>
          <w:i w:val="false"/>
          <w:color w:val="000000"/>
          <w:sz w:val="28"/>
        </w:rPr>
        <w:t>
      2) "педагог-модератор":</w:t>
      </w:r>
    </w:p>
    <w:bookmarkEnd w:id="2995"/>
    <w:bookmarkStart w:name="z4069" w:id="2996"/>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 а также:</w:t>
      </w:r>
    </w:p>
    <w:bookmarkEnd w:id="2996"/>
    <w:bookmarkStart w:name="z4070" w:id="2997"/>
    <w:p>
      <w:pPr>
        <w:spacing w:after="0"/>
        <w:ind w:left="0"/>
        <w:jc w:val="both"/>
      </w:pPr>
      <w:r>
        <w:rPr>
          <w:rFonts w:ascii="Times New Roman"/>
          <w:b w:val="false"/>
          <w:i w:val="false"/>
          <w:color w:val="000000"/>
          <w:sz w:val="28"/>
        </w:rPr>
        <w:t>
      участвовать в разработке методических и информационных материалов;</w:t>
      </w:r>
    </w:p>
    <w:bookmarkEnd w:id="2997"/>
    <w:bookmarkStart w:name="z4071" w:id="2998"/>
    <w:p>
      <w:pPr>
        <w:spacing w:after="0"/>
        <w:ind w:left="0"/>
        <w:jc w:val="both"/>
      </w:pPr>
      <w:r>
        <w:rPr>
          <w:rFonts w:ascii="Times New Roman"/>
          <w:b w:val="false"/>
          <w:i w:val="false"/>
          <w:color w:val="000000"/>
          <w:sz w:val="28"/>
        </w:rPr>
        <w:t>
      проводить диагностику;</w:t>
      </w:r>
    </w:p>
    <w:bookmarkEnd w:id="2998"/>
    <w:bookmarkStart w:name="z4072" w:id="2999"/>
    <w:p>
      <w:pPr>
        <w:spacing w:after="0"/>
        <w:ind w:left="0"/>
        <w:jc w:val="both"/>
      </w:pPr>
      <w:r>
        <w:rPr>
          <w:rFonts w:ascii="Times New Roman"/>
          <w:b w:val="false"/>
          <w:i w:val="false"/>
          <w:color w:val="000000"/>
          <w:sz w:val="28"/>
        </w:rPr>
        <w:t>
      планировать подготовку и повышение квалификации педагогов;</w:t>
      </w:r>
    </w:p>
    <w:bookmarkEnd w:id="2999"/>
    <w:bookmarkStart w:name="z4073" w:id="3000"/>
    <w:p>
      <w:pPr>
        <w:spacing w:after="0"/>
        <w:ind w:left="0"/>
        <w:jc w:val="both"/>
      </w:pPr>
      <w:r>
        <w:rPr>
          <w:rFonts w:ascii="Times New Roman"/>
          <w:b w:val="false"/>
          <w:i w:val="false"/>
          <w:color w:val="000000"/>
          <w:sz w:val="28"/>
        </w:rPr>
        <w:t>
      внедрять научные исследования и передовой педагогический опыт;</w:t>
      </w:r>
    </w:p>
    <w:bookmarkEnd w:id="3000"/>
    <w:bookmarkStart w:name="z4074" w:id="3001"/>
    <w:p>
      <w:pPr>
        <w:spacing w:after="0"/>
        <w:ind w:left="0"/>
        <w:jc w:val="both"/>
      </w:pPr>
      <w:r>
        <w:rPr>
          <w:rFonts w:ascii="Times New Roman"/>
          <w:b w:val="false"/>
          <w:i w:val="false"/>
          <w:color w:val="000000"/>
          <w:sz w:val="28"/>
        </w:rPr>
        <w:t>
      анализировать и обобщать результаты экспериментальной и исследовательской работы организаций;</w:t>
      </w:r>
    </w:p>
    <w:bookmarkEnd w:id="3001"/>
    <w:bookmarkStart w:name="z4075" w:id="3002"/>
    <w:p>
      <w:pPr>
        <w:spacing w:after="0"/>
        <w:ind w:left="0"/>
        <w:jc w:val="both"/>
      </w:pPr>
      <w:r>
        <w:rPr>
          <w:rFonts w:ascii="Times New Roman"/>
          <w:b w:val="false"/>
          <w:i w:val="false"/>
          <w:color w:val="000000"/>
          <w:sz w:val="28"/>
        </w:rPr>
        <w:t>
      организовывать и участвовать в проведении конкурсов, выставок, олимпиад, слетов, соревнований внутри организации образования и района/города;</w:t>
      </w:r>
    </w:p>
    <w:bookmarkEnd w:id="3002"/>
    <w:bookmarkStart w:name="z4076" w:id="3003"/>
    <w:p>
      <w:pPr>
        <w:spacing w:after="0"/>
        <w:ind w:left="0"/>
        <w:jc w:val="both"/>
      </w:pPr>
      <w:r>
        <w:rPr>
          <w:rFonts w:ascii="Times New Roman"/>
          <w:b w:val="false"/>
          <w:i w:val="false"/>
          <w:color w:val="000000"/>
          <w:sz w:val="28"/>
        </w:rPr>
        <w:t xml:space="preserve">
      3) "педагог-эксперт": </w:t>
      </w:r>
    </w:p>
    <w:bookmarkEnd w:id="3003"/>
    <w:bookmarkStart w:name="z4077" w:id="3004"/>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"педагог-модератор", а также:</w:t>
      </w:r>
    </w:p>
    <w:bookmarkEnd w:id="3004"/>
    <w:bookmarkStart w:name="z4078" w:id="3005"/>
    <w:p>
      <w:pPr>
        <w:spacing w:after="0"/>
        <w:ind w:left="0"/>
        <w:jc w:val="both"/>
      </w:pPr>
      <w:r>
        <w:rPr>
          <w:rFonts w:ascii="Times New Roman"/>
          <w:b w:val="false"/>
          <w:i w:val="false"/>
          <w:color w:val="000000"/>
          <w:sz w:val="28"/>
        </w:rPr>
        <w:t>
      участвовать в разработке образовательных, досуговых программ, разных видов методических разработок, рекомендаций, пособий;</w:t>
      </w:r>
    </w:p>
    <w:bookmarkEnd w:id="3005"/>
    <w:bookmarkStart w:name="z4079" w:id="3006"/>
    <w:p>
      <w:pPr>
        <w:spacing w:after="0"/>
        <w:ind w:left="0"/>
        <w:jc w:val="both"/>
      </w:pPr>
      <w:r>
        <w:rPr>
          <w:rFonts w:ascii="Times New Roman"/>
          <w:b w:val="false"/>
          <w:i w:val="false"/>
          <w:color w:val="000000"/>
          <w:sz w:val="28"/>
        </w:rPr>
        <w:t>
      осуществлять сбор, накопление и систематизацию методических, справочных, информационно-аналитических материалов;</w:t>
      </w:r>
    </w:p>
    <w:bookmarkEnd w:id="3006"/>
    <w:bookmarkStart w:name="z4080" w:id="3007"/>
    <w:p>
      <w:pPr>
        <w:spacing w:after="0"/>
        <w:ind w:left="0"/>
        <w:jc w:val="both"/>
      </w:pPr>
      <w:r>
        <w:rPr>
          <w:rFonts w:ascii="Times New Roman"/>
          <w:b w:val="false"/>
          <w:i w:val="false"/>
          <w:color w:val="000000"/>
          <w:sz w:val="28"/>
        </w:rPr>
        <w:t>
      оказывать помощь педагогам в определении содержания образовательных учебных программ дополнительного образования;</w:t>
      </w:r>
    </w:p>
    <w:bookmarkEnd w:id="3007"/>
    <w:bookmarkStart w:name="z4081" w:id="3008"/>
    <w:p>
      <w:pPr>
        <w:spacing w:after="0"/>
        <w:ind w:left="0"/>
        <w:jc w:val="both"/>
      </w:pPr>
      <w:r>
        <w:rPr>
          <w:rFonts w:ascii="Times New Roman"/>
          <w:b w:val="false"/>
          <w:i w:val="false"/>
          <w:color w:val="000000"/>
          <w:sz w:val="28"/>
        </w:rPr>
        <w:t>
      4) "педагог-исследователь":</w:t>
      </w:r>
    </w:p>
    <w:bookmarkEnd w:id="3008"/>
    <w:bookmarkStart w:name="z4082" w:id="3009"/>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"педагог-эксперт", а также:</w:t>
      </w:r>
    </w:p>
    <w:bookmarkEnd w:id="3009"/>
    <w:bookmarkStart w:name="z4083" w:id="3010"/>
    <w:p>
      <w:pPr>
        <w:spacing w:after="0"/>
        <w:ind w:left="0"/>
        <w:jc w:val="both"/>
      </w:pPr>
      <w:r>
        <w:rPr>
          <w:rFonts w:ascii="Times New Roman"/>
          <w:b w:val="false"/>
          <w:i w:val="false"/>
          <w:color w:val="000000"/>
          <w:sz w:val="28"/>
        </w:rPr>
        <w:t>
      распространять передовой отечественный и мировой опыт в сфере дополнительного образования;</w:t>
      </w:r>
    </w:p>
    <w:bookmarkEnd w:id="3010"/>
    <w:bookmarkStart w:name="z4084" w:id="3011"/>
    <w:p>
      <w:pPr>
        <w:spacing w:after="0"/>
        <w:ind w:left="0"/>
        <w:jc w:val="both"/>
      </w:pPr>
      <w:r>
        <w:rPr>
          <w:rFonts w:ascii="Times New Roman"/>
          <w:b w:val="false"/>
          <w:i w:val="false"/>
          <w:color w:val="000000"/>
          <w:sz w:val="28"/>
        </w:rPr>
        <w:t xml:space="preserve">
      организовывать мастер-классы, педагогические мастерские, семинары на уровне области, республики; </w:t>
      </w:r>
    </w:p>
    <w:bookmarkEnd w:id="3011"/>
    <w:bookmarkStart w:name="z4085" w:id="3012"/>
    <w:p>
      <w:pPr>
        <w:spacing w:after="0"/>
        <w:ind w:left="0"/>
        <w:jc w:val="both"/>
      </w:pPr>
      <w:r>
        <w:rPr>
          <w:rFonts w:ascii="Times New Roman"/>
          <w:b w:val="false"/>
          <w:i w:val="false"/>
          <w:color w:val="000000"/>
          <w:sz w:val="28"/>
        </w:rPr>
        <w:t>
      разрабатывать предложения и рекомендации по совершенствованию образовательного процесса в области дополнительного образования;</w:t>
      </w:r>
    </w:p>
    <w:bookmarkEnd w:id="3012"/>
    <w:bookmarkStart w:name="z4086" w:id="3013"/>
    <w:p>
      <w:pPr>
        <w:spacing w:after="0"/>
        <w:ind w:left="0"/>
        <w:jc w:val="both"/>
      </w:pPr>
      <w:r>
        <w:rPr>
          <w:rFonts w:ascii="Times New Roman"/>
          <w:b w:val="false"/>
          <w:i w:val="false"/>
          <w:color w:val="000000"/>
          <w:sz w:val="28"/>
        </w:rPr>
        <w:t>
      участвовать в апробации программ и учебно-методических комплексов;</w:t>
      </w:r>
    </w:p>
    <w:bookmarkEnd w:id="3013"/>
    <w:bookmarkStart w:name="z4087" w:id="3014"/>
    <w:p>
      <w:pPr>
        <w:spacing w:after="0"/>
        <w:ind w:left="0"/>
        <w:jc w:val="both"/>
      </w:pPr>
      <w:r>
        <w:rPr>
          <w:rFonts w:ascii="Times New Roman"/>
          <w:b w:val="false"/>
          <w:i w:val="false"/>
          <w:color w:val="000000"/>
          <w:sz w:val="28"/>
        </w:rPr>
        <w:t>
      5) "педагог-мастер":</w:t>
      </w:r>
    </w:p>
    <w:bookmarkEnd w:id="3014"/>
    <w:bookmarkStart w:name="z4088" w:id="3015"/>
    <w:p>
      <w:pPr>
        <w:spacing w:after="0"/>
        <w:ind w:left="0"/>
        <w:jc w:val="both"/>
      </w:pPr>
      <w:r>
        <w:rPr>
          <w:rFonts w:ascii="Times New Roman"/>
          <w:b w:val="false"/>
          <w:i w:val="false"/>
          <w:color w:val="000000"/>
          <w:sz w:val="28"/>
        </w:rPr>
        <w:t>
      должен соответствовать требованиям, предъявляемым к квалификации "педагог-исследователь", а также:</w:t>
      </w:r>
    </w:p>
    <w:bookmarkEnd w:id="3015"/>
    <w:bookmarkStart w:name="z4089" w:id="3016"/>
    <w:p>
      <w:pPr>
        <w:spacing w:after="0"/>
        <w:ind w:left="0"/>
        <w:jc w:val="both"/>
      </w:pPr>
      <w:r>
        <w:rPr>
          <w:rFonts w:ascii="Times New Roman"/>
          <w:b w:val="false"/>
          <w:i w:val="false"/>
          <w:color w:val="000000"/>
          <w:sz w:val="28"/>
        </w:rPr>
        <w:t>
      разрабатывать программно-методическую продукцию по реализации приоритетных направлений развития дополнительного образования;</w:t>
      </w:r>
    </w:p>
    <w:bookmarkEnd w:id="3016"/>
    <w:bookmarkStart w:name="z4090" w:id="3017"/>
    <w:p>
      <w:pPr>
        <w:spacing w:after="0"/>
        <w:ind w:left="0"/>
        <w:jc w:val="both"/>
      </w:pPr>
      <w:r>
        <w:rPr>
          <w:rFonts w:ascii="Times New Roman"/>
          <w:b w:val="false"/>
          <w:i w:val="false"/>
          <w:color w:val="000000"/>
          <w:sz w:val="28"/>
        </w:rPr>
        <w:t xml:space="preserve">
      организовывать мероприятия на областном, республиканском, международном уровнях, </w:t>
      </w:r>
    </w:p>
    <w:bookmarkEnd w:id="3017"/>
    <w:bookmarkStart w:name="z4091" w:id="3018"/>
    <w:p>
      <w:pPr>
        <w:spacing w:after="0"/>
        <w:ind w:left="0"/>
        <w:jc w:val="both"/>
      </w:pPr>
      <w:r>
        <w:rPr>
          <w:rFonts w:ascii="Times New Roman"/>
          <w:b w:val="false"/>
          <w:i w:val="false"/>
          <w:color w:val="000000"/>
          <w:sz w:val="28"/>
        </w:rPr>
        <w:t xml:space="preserve">
      участвовать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w:t>
      </w:r>
    </w:p>
    <w:bookmarkEnd w:id="3018"/>
    <w:bookmarkStart w:name="z4092" w:id="3019"/>
    <w:p>
      <w:pPr>
        <w:spacing w:after="0"/>
        <w:ind w:left="0"/>
        <w:jc w:val="both"/>
      </w:pPr>
      <w:r>
        <w:rPr>
          <w:rFonts w:ascii="Times New Roman"/>
          <w:b w:val="false"/>
          <w:i w:val="false"/>
          <w:color w:val="000000"/>
          <w:sz w:val="28"/>
        </w:rPr>
        <w:t>
      распространять передовой опыт ведущих специалистов в области дополнительного образования.</w:t>
      </w:r>
    </w:p>
    <w:bookmarkEnd w:id="3019"/>
    <w:bookmarkStart w:name="z4093" w:id="3020"/>
    <w:p>
      <w:pPr>
        <w:spacing w:after="0"/>
        <w:ind w:left="0"/>
        <w:jc w:val="left"/>
      </w:pPr>
      <w:r>
        <w:rPr>
          <w:rFonts w:ascii="Times New Roman"/>
          <w:b/>
          <w:i w:val="false"/>
          <w:color w:val="000000"/>
        </w:rPr>
        <w:t xml:space="preserve"> Раздел 2. Типовые Квалификационные характеристики должностей педагогов системы технического и профессионального, послесреднего образования</w:t>
      </w:r>
    </w:p>
    <w:bookmarkEnd w:id="3020"/>
    <w:bookmarkStart w:name="z4094" w:id="3021"/>
    <w:p>
      <w:pPr>
        <w:spacing w:after="0"/>
        <w:ind w:left="0"/>
        <w:jc w:val="left"/>
      </w:pPr>
      <w:r>
        <w:rPr>
          <w:rFonts w:ascii="Times New Roman"/>
          <w:b/>
          <w:i w:val="false"/>
          <w:color w:val="000000"/>
        </w:rPr>
        <w:t xml:space="preserve"> Глава 9. Руководитель (директор) организации технического и профессионального, послесреднего образования</w:t>
      </w:r>
    </w:p>
    <w:bookmarkEnd w:id="3021"/>
    <w:bookmarkStart w:name="z4095" w:id="3022"/>
    <w:p>
      <w:pPr>
        <w:spacing w:after="0"/>
        <w:ind w:left="0"/>
        <w:jc w:val="both"/>
      </w:pPr>
      <w:r>
        <w:rPr>
          <w:rFonts w:ascii="Times New Roman"/>
          <w:b w:val="false"/>
          <w:i w:val="false"/>
          <w:color w:val="000000"/>
          <w:sz w:val="28"/>
        </w:rPr>
        <w:t xml:space="preserve">
      244. Должностные обязанности: </w:t>
      </w:r>
    </w:p>
    <w:bookmarkEnd w:id="3022"/>
    <w:bookmarkStart w:name="z4096" w:id="3023"/>
    <w:p>
      <w:pPr>
        <w:spacing w:after="0"/>
        <w:ind w:left="0"/>
        <w:jc w:val="both"/>
      </w:pPr>
      <w:r>
        <w:rPr>
          <w:rFonts w:ascii="Times New Roman"/>
          <w:b w:val="false"/>
          <w:i w:val="false"/>
          <w:color w:val="000000"/>
          <w:sz w:val="28"/>
        </w:rPr>
        <w:t>
      руководит в соответствии с законодательством Республики Казахстан и уставом организации образования учебно-методической, научно-методической, административно-хозяйственной и финансово-экономической деятельностью;</w:t>
      </w:r>
    </w:p>
    <w:bookmarkEnd w:id="3023"/>
    <w:bookmarkStart w:name="z4097" w:id="3024"/>
    <w:p>
      <w:pPr>
        <w:spacing w:after="0"/>
        <w:ind w:left="0"/>
        <w:jc w:val="both"/>
      </w:pPr>
      <w:r>
        <w:rPr>
          <w:rFonts w:ascii="Times New Roman"/>
          <w:b w:val="false"/>
          <w:i w:val="false"/>
          <w:color w:val="000000"/>
          <w:sz w:val="28"/>
        </w:rPr>
        <w:t>
      обеспечивает исполнение требований государственного общеобязательного стандарта образования;</w:t>
      </w:r>
    </w:p>
    <w:bookmarkEnd w:id="3024"/>
    <w:bookmarkStart w:name="z4098" w:id="3025"/>
    <w:p>
      <w:pPr>
        <w:spacing w:after="0"/>
        <w:ind w:left="0"/>
        <w:jc w:val="both"/>
      </w:pPr>
      <w:r>
        <w:rPr>
          <w:rFonts w:ascii="Times New Roman"/>
          <w:b w:val="false"/>
          <w:i w:val="false"/>
          <w:color w:val="000000"/>
          <w:sz w:val="28"/>
        </w:rPr>
        <w:t>
      утверждает рабочие учебные планы и программы, графики учебных процессов, правила внутреннего распорядка, план работы и состав психологической службы;</w:t>
      </w:r>
    </w:p>
    <w:bookmarkEnd w:id="3025"/>
    <w:bookmarkStart w:name="z4099" w:id="3026"/>
    <w:p>
      <w:pPr>
        <w:spacing w:after="0"/>
        <w:ind w:left="0"/>
        <w:jc w:val="both"/>
      </w:pPr>
      <w:r>
        <w:rPr>
          <w:rFonts w:ascii="Times New Roman"/>
          <w:b w:val="false"/>
          <w:i w:val="false"/>
          <w:color w:val="000000"/>
          <w:sz w:val="28"/>
        </w:rPr>
        <w:t>
      утверждает структуру управления, штатное расписание, должностные инструкции работников организации образования;</w:t>
      </w:r>
    </w:p>
    <w:bookmarkEnd w:id="3026"/>
    <w:bookmarkStart w:name="z4100" w:id="3027"/>
    <w:p>
      <w:pPr>
        <w:spacing w:after="0"/>
        <w:ind w:left="0"/>
        <w:jc w:val="both"/>
      </w:pPr>
      <w:r>
        <w:rPr>
          <w:rFonts w:ascii="Times New Roman"/>
          <w:b w:val="false"/>
          <w:i w:val="false"/>
          <w:color w:val="000000"/>
          <w:sz w:val="28"/>
        </w:rPr>
        <w:t>
      формирует контингент обучающихся, обеспечивает их социальную защиту;</w:t>
      </w:r>
    </w:p>
    <w:bookmarkEnd w:id="3027"/>
    <w:bookmarkStart w:name="z4101" w:id="3028"/>
    <w:p>
      <w:pPr>
        <w:spacing w:after="0"/>
        <w:ind w:left="0"/>
        <w:jc w:val="both"/>
      </w:pPr>
      <w:r>
        <w:rPr>
          <w:rFonts w:ascii="Times New Roman"/>
          <w:b w:val="false"/>
          <w:i w:val="false"/>
          <w:color w:val="000000"/>
          <w:sz w:val="28"/>
        </w:rPr>
        <w:t>
      обеспечивает условия для работы в организациях технического и профессионального, послесреднего образования, организацию общественного питания, медицинского обслуживания и контроль их работы, деятельность психологической службы и психолого-педагогическое сопровождение обучающихся и воспитанников, в том числе с особыми образовательными потребностями;</w:t>
      </w:r>
    </w:p>
    <w:bookmarkEnd w:id="3028"/>
    <w:bookmarkStart w:name="z4102" w:id="3029"/>
    <w:p>
      <w:pPr>
        <w:spacing w:after="0"/>
        <w:ind w:left="0"/>
        <w:jc w:val="both"/>
      </w:pPr>
      <w:r>
        <w:rPr>
          <w:rFonts w:ascii="Times New Roman"/>
          <w:b w:val="false"/>
          <w:i w:val="false"/>
          <w:color w:val="000000"/>
          <w:sz w:val="28"/>
        </w:rPr>
        <w:t>
      обеспечивает соблюдение прав и свобод обучающихся, воспитанников, работников организации образования;</w:t>
      </w:r>
    </w:p>
    <w:bookmarkEnd w:id="3029"/>
    <w:bookmarkStart w:name="z4103" w:id="3030"/>
    <w:p>
      <w:pPr>
        <w:spacing w:after="0"/>
        <w:ind w:left="0"/>
        <w:jc w:val="both"/>
      </w:pPr>
      <w:r>
        <w:rPr>
          <w:rFonts w:ascii="Times New Roman"/>
          <w:b w:val="false"/>
          <w:i w:val="false"/>
          <w:color w:val="000000"/>
          <w:sz w:val="28"/>
        </w:rPr>
        <w:t>
      создает условия для обеспечения безопасности жизни и здоровья обучающихся, воспитанников и работников организаций образования во время учебно-воспитательного процесса;</w:t>
      </w:r>
    </w:p>
    <w:bookmarkEnd w:id="3030"/>
    <w:bookmarkStart w:name="z4104" w:id="3031"/>
    <w:p>
      <w:pPr>
        <w:spacing w:after="0"/>
        <w:ind w:left="0"/>
        <w:jc w:val="both"/>
      </w:pPr>
      <w:r>
        <w:rPr>
          <w:rFonts w:ascii="Times New Roman"/>
          <w:b w:val="false"/>
          <w:i w:val="false"/>
          <w:color w:val="000000"/>
          <w:sz w:val="28"/>
        </w:rPr>
        <w:t>
      создает условия для организации воспитания и обучения детей с особыми образовательными потребностями, в том числе создание безбарьерной среды;</w:t>
      </w:r>
    </w:p>
    <w:bookmarkEnd w:id="3031"/>
    <w:bookmarkStart w:name="z4105" w:id="3032"/>
    <w:p>
      <w:pPr>
        <w:spacing w:after="0"/>
        <w:ind w:left="0"/>
        <w:jc w:val="both"/>
      </w:pPr>
      <w:r>
        <w:rPr>
          <w:rFonts w:ascii="Times New Roman"/>
          <w:b w:val="false"/>
          <w:i w:val="false"/>
          <w:color w:val="000000"/>
          <w:sz w:val="28"/>
        </w:rPr>
        <w:t>
      координирует работу с работодателями и социальными партнерами;</w:t>
      </w:r>
    </w:p>
    <w:bookmarkEnd w:id="3032"/>
    <w:bookmarkStart w:name="z4106" w:id="3033"/>
    <w:p>
      <w:pPr>
        <w:spacing w:after="0"/>
        <w:ind w:left="0"/>
        <w:jc w:val="both"/>
      </w:pPr>
      <w:r>
        <w:rPr>
          <w:rFonts w:ascii="Times New Roman"/>
          <w:b w:val="false"/>
          <w:i w:val="false"/>
          <w:color w:val="000000"/>
          <w:sz w:val="28"/>
        </w:rPr>
        <w:t xml:space="preserve">
      распоряжается имеющимся имуществом и средствами, обеспечивает учет, сохранность и пополнение учебно-материальной базы, соблюдение правил санитарно-гигиенического режима; </w:t>
      </w:r>
    </w:p>
    <w:bookmarkEnd w:id="3033"/>
    <w:bookmarkStart w:name="z4107" w:id="3034"/>
    <w:p>
      <w:pPr>
        <w:spacing w:after="0"/>
        <w:ind w:left="0"/>
        <w:jc w:val="both"/>
      </w:pPr>
      <w:r>
        <w:rPr>
          <w:rFonts w:ascii="Times New Roman"/>
          <w:b w:val="false"/>
          <w:i w:val="false"/>
          <w:color w:val="000000"/>
          <w:sz w:val="28"/>
        </w:rPr>
        <w:t>
      осуществляет контроль и несет ответственность за состояние финансово-хозяйственной деятельности, в том числе нецелевое использование материальных и денежных средств;</w:t>
      </w:r>
    </w:p>
    <w:bookmarkEnd w:id="3034"/>
    <w:bookmarkStart w:name="z4108" w:id="3035"/>
    <w:p>
      <w:pPr>
        <w:spacing w:after="0"/>
        <w:ind w:left="0"/>
        <w:jc w:val="both"/>
      </w:pPr>
      <w:r>
        <w:rPr>
          <w:rFonts w:ascii="Times New Roman"/>
          <w:b w:val="false"/>
          <w:i w:val="false"/>
          <w:color w:val="000000"/>
          <w:sz w:val="28"/>
        </w:rPr>
        <w:t>
      организует переоснащение и реорганизацию материально-технической базы. Руководит работой педагогического совета;</w:t>
      </w:r>
    </w:p>
    <w:bookmarkEnd w:id="3035"/>
    <w:bookmarkStart w:name="z4109" w:id="3036"/>
    <w:p>
      <w:pPr>
        <w:spacing w:after="0"/>
        <w:ind w:left="0"/>
        <w:jc w:val="both"/>
      </w:pPr>
      <w:r>
        <w:rPr>
          <w:rFonts w:ascii="Times New Roman"/>
          <w:b w:val="false"/>
          <w:i w:val="false"/>
          <w:color w:val="000000"/>
          <w:sz w:val="28"/>
        </w:rPr>
        <w:t>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w:t>
      </w:r>
    </w:p>
    <w:bookmarkEnd w:id="3036"/>
    <w:bookmarkStart w:name="z4110" w:id="3037"/>
    <w:p>
      <w:pPr>
        <w:spacing w:after="0"/>
        <w:ind w:left="0"/>
        <w:jc w:val="both"/>
      </w:pPr>
      <w:r>
        <w:rPr>
          <w:rFonts w:ascii="Times New Roman"/>
          <w:b w:val="false"/>
          <w:i w:val="false"/>
          <w:color w:val="000000"/>
          <w:sz w:val="28"/>
        </w:rPr>
        <w:t>
      осуществляет подбор и расстановку кадров, обеспечивает уровень педагогического и воспитательного процесса, создает условия для повышения квалификации и профессионального мастерства педагогов;</w:t>
      </w:r>
    </w:p>
    <w:bookmarkEnd w:id="3037"/>
    <w:bookmarkStart w:name="z4111" w:id="3038"/>
    <w:p>
      <w:pPr>
        <w:spacing w:after="0"/>
        <w:ind w:left="0"/>
        <w:jc w:val="both"/>
      </w:pPr>
      <w:r>
        <w:rPr>
          <w:rFonts w:ascii="Times New Roman"/>
          <w:b w:val="false"/>
          <w:i w:val="false"/>
          <w:color w:val="000000"/>
          <w:sz w:val="28"/>
        </w:rPr>
        <w:t xml:space="preserve">
      осуществляет общее руководство по совместной работе с организациями образования по непрерывному профессиональному обучению; </w:t>
      </w:r>
    </w:p>
    <w:bookmarkEnd w:id="3038"/>
    <w:bookmarkStart w:name="z4112" w:id="3039"/>
    <w:p>
      <w:pPr>
        <w:spacing w:after="0"/>
        <w:ind w:left="0"/>
        <w:jc w:val="both"/>
      </w:pPr>
      <w:r>
        <w:rPr>
          <w:rFonts w:ascii="Times New Roman"/>
          <w:b w:val="false"/>
          <w:i w:val="false"/>
          <w:color w:val="000000"/>
          <w:sz w:val="28"/>
        </w:rPr>
        <w:t>
      обеспечивает связь с общественностью, координирует работу с родителями (лицами, их заменяющими);</w:t>
      </w:r>
    </w:p>
    <w:bookmarkEnd w:id="3039"/>
    <w:bookmarkStart w:name="z4113" w:id="3040"/>
    <w:p>
      <w:pPr>
        <w:spacing w:after="0"/>
        <w:ind w:left="0"/>
        <w:jc w:val="both"/>
      </w:pPr>
      <w:r>
        <w:rPr>
          <w:rFonts w:ascii="Times New Roman"/>
          <w:b w:val="false"/>
          <w:i w:val="false"/>
          <w:color w:val="000000"/>
          <w:sz w:val="28"/>
        </w:rPr>
        <w:t>
      представляет организацию образования в вышестоящих, общественных и иных организациях;</w:t>
      </w:r>
    </w:p>
    <w:bookmarkEnd w:id="3040"/>
    <w:bookmarkStart w:name="z4114" w:id="3041"/>
    <w:p>
      <w:pPr>
        <w:spacing w:after="0"/>
        <w:ind w:left="0"/>
        <w:jc w:val="both"/>
      </w:pPr>
      <w:r>
        <w:rPr>
          <w:rFonts w:ascii="Times New Roman"/>
          <w:b w:val="false"/>
          <w:i w:val="false"/>
          <w:color w:val="000000"/>
          <w:sz w:val="28"/>
        </w:rPr>
        <w:t>
      осуществляет меры по расширению социального партнерства и международного сотрудничества;</w:t>
      </w:r>
    </w:p>
    <w:bookmarkEnd w:id="3041"/>
    <w:bookmarkStart w:name="z4115" w:id="3042"/>
    <w:p>
      <w:pPr>
        <w:spacing w:after="0"/>
        <w:ind w:left="0"/>
        <w:jc w:val="both"/>
      </w:pPr>
      <w:r>
        <w:rPr>
          <w:rFonts w:ascii="Times New Roman"/>
          <w:b w:val="false"/>
          <w:i w:val="false"/>
          <w:color w:val="000000"/>
          <w:sz w:val="28"/>
        </w:rPr>
        <w:t>
      представляет уполномоченному органу (учредителю) ежегодный отчет о результатах учебной, научной и финансовой деятельности;</w:t>
      </w:r>
    </w:p>
    <w:bookmarkEnd w:id="3042"/>
    <w:bookmarkStart w:name="z4116" w:id="3043"/>
    <w:p>
      <w:pPr>
        <w:spacing w:after="0"/>
        <w:ind w:left="0"/>
        <w:jc w:val="both"/>
      </w:pPr>
      <w:r>
        <w:rPr>
          <w:rFonts w:ascii="Times New Roman"/>
          <w:b w:val="false"/>
          <w:i w:val="false"/>
          <w:color w:val="000000"/>
          <w:sz w:val="28"/>
        </w:rPr>
        <w:t>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w:t>
      </w:r>
    </w:p>
    <w:bookmarkEnd w:id="3043"/>
    <w:bookmarkStart w:name="z4117" w:id="3044"/>
    <w:p>
      <w:pPr>
        <w:spacing w:after="0"/>
        <w:ind w:left="0"/>
        <w:jc w:val="both"/>
      </w:pPr>
      <w:r>
        <w:rPr>
          <w:rFonts w:ascii="Times New Roman"/>
          <w:b w:val="false"/>
          <w:i w:val="false"/>
          <w:color w:val="000000"/>
          <w:sz w:val="28"/>
        </w:rPr>
        <w:t>
      соответствует показателям эффективности руководителей организаций технического и профессионального, послесреднего образования, предъявляемым при присвоении (подтверждении), повышении квалификации;</w:t>
      </w:r>
    </w:p>
    <w:bookmarkEnd w:id="3044"/>
    <w:bookmarkStart w:name="z4118" w:id="3045"/>
    <w:p>
      <w:pPr>
        <w:spacing w:after="0"/>
        <w:ind w:left="0"/>
        <w:jc w:val="both"/>
      </w:pPr>
      <w:r>
        <w:rPr>
          <w:rFonts w:ascii="Times New Roman"/>
          <w:b w:val="false"/>
          <w:i w:val="false"/>
          <w:color w:val="000000"/>
          <w:sz w:val="28"/>
        </w:rPr>
        <w:t>
      обеспечивает предоставление достоверных и своевременных административных данных в объекты информатизации в области образования.</w:t>
      </w:r>
    </w:p>
    <w:bookmarkEnd w:id="3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с изменениями, внесенными приказами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9" w:id="3046"/>
    <w:p>
      <w:pPr>
        <w:spacing w:after="0"/>
        <w:ind w:left="0"/>
        <w:jc w:val="both"/>
      </w:pPr>
      <w:r>
        <w:rPr>
          <w:rFonts w:ascii="Times New Roman"/>
          <w:b w:val="false"/>
          <w:i w:val="false"/>
          <w:color w:val="000000"/>
          <w:sz w:val="28"/>
        </w:rPr>
        <w:t xml:space="preserve">
      245. Должен знать: </w:t>
      </w:r>
    </w:p>
    <w:bookmarkEnd w:id="3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 xml:space="preserve">О языках </w:t>
      </w:r>
      <w:r>
        <w:rPr>
          <w:rFonts w:ascii="Times New Roman"/>
          <w:b w:val="false"/>
          <w:i w:val="false"/>
          <w:color w:val="000000"/>
          <w:sz w:val="28"/>
        </w:rPr>
        <w:t xml:space="preserve"> в Республике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w:t>
      </w:r>
    </w:p>
    <w:bookmarkStart w:name="z4121" w:id="3047"/>
    <w:p>
      <w:pPr>
        <w:spacing w:after="0"/>
        <w:ind w:left="0"/>
        <w:jc w:val="both"/>
      </w:pPr>
      <w:r>
        <w:rPr>
          <w:rFonts w:ascii="Times New Roman"/>
          <w:b w:val="false"/>
          <w:i w:val="false"/>
          <w:color w:val="000000"/>
          <w:sz w:val="28"/>
        </w:rPr>
        <w:t xml:space="preserve">
      государственный общеобязательный стандарт образования, основы педагогики и психологии, достижения современной педагогической науки и практики; </w:t>
      </w:r>
    </w:p>
    <w:bookmarkEnd w:id="3047"/>
    <w:bookmarkStart w:name="z4122" w:id="3048"/>
    <w:p>
      <w:pPr>
        <w:spacing w:after="0"/>
        <w:ind w:left="0"/>
        <w:jc w:val="both"/>
      </w:pPr>
      <w:r>
        <w:rPr>
          <w:rFonts w:ascii="Times New Roman"/>
          <w:b w:val="false"/>
          <w:i w:val="false"/>
          <w:color w:val="000000"/>
          <w:sz w:val="28"/>
        </w:rPr>
        <w:t>
      нормы педагогической этики;</w:t>
      </w:r>
    </w:p>
    <w:bookmarkEnd w:id="3048"/>
    <w:bookmarkStart w:name="z4123" w:id="3049"/>
    <w:p>
      <w:pPr>
        <w:spacing w:after="0"/>
        <w:ind w:left="0"/>
        <w:jc w:val="both"/>
      </w:pPr>
      <w:r>
        <w:rPr>
          <w:rFonts w:ascii="Times New Roman"/>
          <w:b w:val="false"/>
          <w:i w:val="false"/>
          <w:color w:val="000000"/>
          <w:sz w:val="28"/>
        </w:rPr>
        <w:t xml:space="preserve">
      инновационные методы управления; </w:t>
      </w:r>
    </w:p>
    <w:bookmarkEnd w:id="3049"/>
    <w:bookmarkStart w:name="z4124" w:id="3050"/>
    <w:p>
      <w:pPr>
        <w:spacing w:after="0"/>
        <w:ind w:left="0"/>
        <w:jc w:val="both"/>
      </w:pPr>
      <w:r>
        <w:rPr>
          <w:rFonts w:ascii="Times New Roman"/>
          <w:b w:val="false"/>
          <w:i w:val="false"/>
          <w:color w:val="000000"/>
          <w:sz w:val="28"/>
        </w:rPr>
        <w:t xml:space="preserve">
      основы экономики, вопросы финансово-хозяйственной деятельности; </w:t>
      </w:r>
    </w:p>
    <w:bookmarkEnd w:id="3050"/>
    <w:bookmarkStart w:name="z4125" w:id="3051"/>
    <w:p>
      <w:pPr>
        <w:spacing w:after="0"/>
        <w:ind w:left="0"/>
        <w:jc w:val="both"/>
      </w:pPr>
      <w:r>
        <w:rPr>
          <w:rFonts w:ascii="Times New Roman"/>
          <w:b w:val="false"/>
          <w:i w:val="false"/>
          <w:color w:val="000000"/>
          <w:sz w:val="28"/>
        </w:rPr>
        <w:t>
      основы права, правила безопасности и охраны труда, противопожарной защиты;</w:t>
      </w:r>
    </w:p>
    <w:bookmarkEnd w:id="3051"/>
    <w:bookmarkStart w:name="z4126" w:id="3052"/>
    <w:p>
      <w:pPr>
        <w:spacing w:after="0"/>
        <w:ind w:left="0"/>
        <w:jc w:val="both"/>
      </w:pPr>
      <w:r>
        <w:rPr>
          <w:rFonts w:ascii="Times New Roman"/>
          <w:b w:val="false"/>
          <w:i w:val="false"/>
          <w:color w:val="000000"/>
          <w:sz w:val="28"/>
        </w:rPr>
        <w:t xml:space="preserve">
      основы компьютерной грамотности и информационно-коммуникационных технологий. </w:t>
      </w:r>
    </w:p>
    <w:bookmarkEnd w:id="3052"/>
    <w:bookmarkStart w:name="z4127" w:id="3053"/>
    <w:p>
      <w:pPr>
        <w:spacing w:after="0"/>
        <w:ind w:left="0"/>
        <w:jc w:val="both"/>
      </w:pPr>
      <w:r>
        <w:rPr>
          <w:rFonts w:ascii="Times New Roman"/>
          <w:b w:val="false"/>
          <w:i w:val="false"/>
          <w:color w:val="000000"/>
          <w:sz w:val="28"/>
        </w:rPr>
        <w:t>
      246. Требования к квалификации:</w:t>
      </w:r>
    </w:p>
    <w:bookmarkEnd w:id="3053"/>
    <w:bookmarkStart w:name="z4128" w:id="3054"/>
    <w:p>
      <w:pPr>
        <w:spacing w:after="0"/>
        <w:ind w:left="0"/>
        <w:jc w:val="both"/>
      </w:pPr>
      <w:r>
        <w:rPr>
          <w:rFonts w:ascii="Times New Roman"/>
          <w:b w:val="false"/>
          <w:i w:val="false"/>
          <w:color w:val="000000"/>
          <w:sz w:val="28"/>
        </w:rPr>
        <w:t>
      высшее (послевузовское) педагогическое образование или иное высшее (послевузовское) профессиональное образование по соответствующему профилю; стаж педагогической работы в сфере образования не менее пяти лет, в том числе стаж в должности заместителя руководителя или руководителя организации технического и профессионального, послесреднего образования не менее двух лет;</w:t>
      </w:r>
    </w:p>
    <w:bookmarkEnd w:id="3054"/>
    <w:bookmarkStart w:name="z4129" w:id="3055"/>
    <w:p>
      <w:pPr>
        <w:spacing w:after="0"/>
        <w:ind w:left="0"/>
        <w:jc w:val="both"/>
      </w:pPr>
      <w:r>
        <w:rPr>
          <w:rFonts w:ascii="Times New Roman"/>
          <w:b w:val="false"/>
          <w:i w:val="false"/>
          <w:color w:val="000000"/>
          <w:sz w:val="28"/>
        </w:rPr>
        <w:t>
      стаж работы на руководящих должностях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w:t>
      </w:r>
    </w:p>
    <w:bookmarkEnd w:id="3055"/>
    <w:bookmarkStart w:name="z4130" w:id="3056"/>
    <w:p>
      <w:pPr>
        <w:spacing w:after="0"/>
        <w:ind w:left="0"/>
        <w:jc w:val="both"/>
      </w:pPr>
      <w:r>
        <w:rPr>
          <w:rFonts w:ascii="Times New Roman"/>
          <w:b w:val="false"/>
          <w:i w:val="false"/>
          <w:color w:val="000000"/>
          <w:sz w:val="28"/>
        </w:rPr>
        <w:t>
      имеющие стаж в должности руководителя (заместителя руководителя) методических кабинетов (центров) по профилю не менее 2 лет;</w:t>
      </w:r>
    </w:p>
    <w:bookmarkEnd w:id="3056"/>
    <w:bookmarkStart w:name="z4131" w:id="3057"/>
    <w:p>
      <w:pPr>
        <w:spacing w:after="0"/>
        <w:ind w:left="0"/>
        <w:jc w:val="both"/>
      </w:pPr>
      <w:r>
        <w:rPr>
          <w:rFonts w:ascii="Times New Roman"/>
          <w:b w:val="false"/>
          <w:i w:val="false"/>
          <w:color w:val="000000"/>
          <w:sz w:val="28"/>
        </w:rPr>
        <w:t>
      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 (при осуществлении преподавательской деятельности);</w:t>
      </w:r>
    </w:p>
    <w:bookmarkEnd w:id="3057"/>
    <w:bookmarkStart w:name="z4132" w:id="3058"/>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"руководитель-организатор" или "руководитель-менеджер", или "руководитель-лидер".</w:t>
      </w:r>
    </w:p>
    <w:bookmarkEnd w:id="3058"/>
    <w:bookmarkStart w:name="z4133" w:id="3059"/>
    <w:p>
      <w:pPr>
        <w:spacing w:after="0"/>
        <w:ind w:left="0"/>
        <w:jc w:val="left"/>
      </w:pPr>
      <w:r>
        <w:rPr>
          <w:rFonts w:ascii="Times New Roman"/>
          <w:b/>
          <w:i w:val="false"/>
          <w:color w:val="000000"/>
        </w:rPr>
        <w:t xml:space="preserve"> Глава 10. Заместители руководителя организаций технического и профессионального, послесреднего образования</w:t>
      </w:r>
    </w:p>
    <w:bookmarkEnd w:id="3059"/>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4134" w:id="3060"/>
    <w:p>
      <w:pPr>
        <w:spacing w:after="0"/>
        <w:ind w:left="0"/>
        <w:jc w:val="left"/>
      </w:pPr>
      <w:r>
        <w:rPr>
          <w:rFonts w:ascii="Times New Roman"/>
          <w:b/>
          <w:i w:val="false"/>
          <w:color w:val="000000"/>
        </w:rPr>
        <w:t xml:space="preserve"> Параграф 1. Заместитель руководителя (директора) по научной или учебно-методической работе организаций технического и профессионального, послесреднего образования</w:t>
      </w:r>
    </w:p>
    <w:bookmarkEnd w:id="3060"/>
    <w:bookmarkStart w:name="z4135" w:id="3061"/>
    <w:p>
      <w:pPr>
        <w:spacing w:after="0"/>
        <w:ind w:left="0"/>
        <w:jc w:val="both"/>
      </w:pPr>
      <w:r>
        <w:rPr>
          <w:rFonts w:ascii="Times New Roman"/>
          <w:b w:val="false"/>
          <w:i w:val="false"/>
          <w:color w:val="000000"/>
          <w:sz w:val="28"/>
        </w:rPr>
        <w:t xml:space="preserve">
      247. Должностные обязанности: </w:t>
      </w:r>
    </w:p>
    <w:bookmarkEnd w:id="3061"/>
    <w:bookmarkStart w:name="z4136" w:id="3062"/>
    <w:p>
      <w:pPr>
        <w:spacing w:after="0"/>
        <w:ind w:left="0"/>
        <w:jc w:val="both"/>
      </w:pPr>
      <w:r>
        <w:rPr>
          <w:rFonts w:ascii="Times New Roman"/>
          <w:b w:val="false"/>
          <w:i w:val="false"/>
          <w:color w:val="000000"/>
          <w:sz w:val="28"/>
        </w:rPr>
        <w:t xml:space="preserve">
      руководит научной и учебно-методической работой организации образования в соответствии с законодательством Республики Казахстан; </w:t>
      </w:r>
    </w:p>
    <w:bookmarkEnd w:id="3062"/>
    <w:bookmarkStart w:name="z4137" w:id="3063"/>
    <w:p>
      <w:pPr>
        <w:spacing w:after="0"/>
        <w:ind w:left="0"/>
        <w:jc w:val="both"/>
      </w:pPr>
      <w:r>
        <w:rPr>
          <w:rFonts w:ascii="Times New Roman"/>
          <w:b w:val="false"/>
          <w:i w:val="false"/>
          <w:color w:val="000000"/>
          <w:sz w:val="28"/>
        </w:rPr>
        <w:t>
      организует и планирует научную и учебно-методическую работу организации образования;</w:t>
      </w:r>
    </w:p>
    <w:bookmarkEnd w:id="3063"/>
    <w:bookmarkStart w:name="z4138" w:id="3064"/>
    <w:p>
      <w:pPr>
        <w:spacing w:after="0"/>
        <w:ind w:left="0"/>
        <w:jc w:val="both"/>
      </w:pPr>
      <w:r>
        <w:rPr>
          <w:rFonts w:ascii="Times New Roman"/>
          <w:b w:val="false"/>
          <w:i w:val="false"/>
          <w:color w:val="000000"/>
          <w:sz w:val="28"/>
        </w:rPr>
        <w:t>
      организует, планирует и координирует работу по разработке проектов, научно-исследовательских работ, организовывает научные и практические совещания и конференции, осуществляет мероприятия, обеспечивающие выполнение проектов;</w:t>
      </w:r>
    </w:p>
    <w:bookmarkEnd w:id="3064"/>
    <w:bookmarkStart w:name="z4139" w:id="3065"/>
    <w:p>
      <w:pPr>
        <w:spacing w:after="0"/>
        <w:ind w:left="0"/>
        <w:jc w:val="both"/>
      </w:pPr>
      <w:r>
        <w:rPr>
          <w:rFonts w:ascii="Times New Roman"/>
          <w:b w:val="false"/>
          <w:i w:val="false"/>
          <w:color w:val="000000"/>
          <w:sz w:val="28"/>
        </w:rPr>
        <w:t xml:space="preserve">
      координирует вопросы по разработке методических рекомендаций, по организации работы предметных (цикловых) методических комиссий по подготовке отчетной документации по научной и учебно-методической работе организации образования; </w:t>
      </w:r>
    </w:p>
    <w:bookmarkEnd w:id="3065"/>
    <w:bookmarkStart w:name="z4140" w:id="3066"/>
    <w:p>
      <w:pPr>
        <w:spacing w:after="0"/>
        <w:ind w:left="0"/>
        <w:jc w:val="both"/>
      </w:pPr>
      <w:r>
        <w:rPr>
          <w:rFonts w:ascii="Times New Roman"/>
          <w:b w:val="false"/>
          <w:i w:val="false"/>
          <w:color w:val="000000"/>
          <w:sz w:val="28"/>
        </w:rPr>
        <w:t>
      разрабатывает план работы методического совета, план работы (по направлениям деятельности), план внутреннего контроля организации образования;</w:t>
      </w:r>
    </w:p>
    <w:bookmarkEnd w:id="3066"/>
    <w:bookmarkStart w:name="z4141" w:id="3067"/>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w:t>
      </w:r>
    </w:p>
    <w:bookmarkEnd w:id="3067"/>
    <w:bookmarkStart w:name="z4142" w:id="3068"/>
    <w:p>
      <w:pPr>
        <w:spacing w:after="0"/>
        <w:ind w:left="0"/>
        <w:jc w:val="both"/>
      </w:pPr>
      <w:r>
        <w:rPr>
          <w:rFonts w:ascii="Times New Roman"/>
          <w:b w:val="false"/>
          <w:i w:val="false"/>
          <w:color w:val="000000"/>
          <w:sz w:val="28"/>
        </w:rPr>
        <w:t xml:space="preserve">
      оказывает содействие педагогам в разработке авторских программ, учебников, учебно-методической литературы (пособий), организует работу с методическими кабинетами областных (городских) органов управления образованием, с издательствами по подготовке сборников, рекомендаций и других публикаций по научной и учебно-методической работе; </w:t>
      </w:r>
    </w:p>
    <w:bookmarkEnd w:id="3068"/>
    <w:bookmarkStart w:name="z4143" w:id="3069"/>
    <w:p>
      <w:pPr>
        <w:spacing w:after="0"/>
        <w:ind w:left="0"/>
        <w:jc w:val="both"/>
      </w:pPr>
      <w:r>
        <w:rPr>
          <w:rFonts w:ascii="Times New Roman"/>
          <w:b w:val="false"/>
          <w:i w:val="false"/>
          <w:color w:val="000000"/>
          <w:sz w:val="28"/>
        </w:rPr>
        <w:t>
      обеспечивает совершенствование учебного и воспитательного процессов, разработку и внедрение новых технологий обучения, организует работу по повышению квалификации и аттестации педагогов;</w:t>
      </w:r>
    </w:p>
    <w:bookmarkEnd w:id="3069"/>
    <w:bookmarkStart w:name="z4144" w:id="3070"/>
    <w:p>
      <w:pPr>
        <w:spacing w:after="0"/>
        <w:ind w:left="0"/>
        <w:jc w:val="both"/>
      </w:pPr>
      <w:r>
        <w:rPr>
          <w:rFonts w:ascii="Times New Roman"/>
          <w:b w:val="false"/>
          <w:i w:val="false"/>
          <w:color w:val="000000"/>
          <w:sz w:val="28"/>
        </w:rPr>
        <w:t>
      содействует в разработке образовательных программ, в т.ч. рабочих учебных планов и программ;</w:t>
      </w:r>
    </w:p>
    <w:bookmarkEnd w:id="3070"/>
    <w:bookmarkStart w:name="z4145" w:id="3071"/>
    <w:p>
      <w:pPr>
        <w:spacing w:after="0"/>
        <w:ind w:left="0"/>
        <w:jc w:val="both"/>
      </w:pPr>
      <w:r>
        <w:rPr>
          <w:rFonts w:ascii="Times New Roman"/>
          <w:b w:val="false"/>
          <w:i w:val="false"/>
          <w:color w:val="000000"/>
          <w:sz w:val="28"/>
        </w:rPr>
        <w:t xml:space="preserve">
      обеспечивает учет, сохранность и пополнение учебно-методической базы; </w:t>
      </w:r>
    </w:p>
    <w:bookmarkEnd w:id="3071"/>
    <w:bookmarkStart w:name="z4146" w:id="3072"/>
    <w:p>
      <w:pPr>
        <w:spacing w:after="0"/>
        <w:ind w:left="0"/>
        <w:jc w:val="both"/>
      </w:pPr>
      <w:r>
        <w:rPr>
          <w:rFonts w:ascii="Times New Roman"/>
          <w:b w:val="false"/>
          <w:i w:val="false"/>
          <w:color w:val="000000"/>
          <w:sz w:val="28"/>
        </w:rPr>
        <w:t>
      организует подбор и расстановку кадров соответствующего направления работы, рекомендует их руководителю;</w:t>
      </w:r>
    </w:p>
    <w:bookmarkEnd w:id="3072"/>
    <w:bookmarkStart w:name="z4147" w:id="3073"/>
    <w:p>
      <w:pPr>
        <w:spacing w:after="0"/>
        <w:ind w:left="0"/>
        <w:jc w:val="both"/>
      </w:pPr>
      <w:r>
        <w:rPr>
          <w:rFonts w:ascii="Times New Roman"/>
          <w:b w:val="false"/>
          <w:i w:val="false"/>
          <w:color w:val="000000"/>
          <w:sz w:val="28"/>
        </w:rPr>
        <w:t>
      участвует в подборе и расстановке педагогических кадров. Принимает участие в подготовке и проведении аттестации педагогов;</w:t>
      </w:r>
    </w:p>
    <w:bookmarkEnd w:id="3073"/>
    <w:bookmarkStart w:name="z4148" w:id="3074"/>
    <w:p>
      <w:pPr>
        <w:spacing w:after="0"/>
        <w:ind w:left="0"/>
        <w:jc w:val="both"/>
      </w:pPr>
      <w:r>
        <w:rPr>
          <w:rFonts w:ascii="Times New Roman"/>
          <w:b w:val="false"/>
          <w:i w:val="false"/>
          <w:color w:val="000000"/>
          <w:sz w:val="28"/>
        </w:rPr>
        <w:t xml:space="preserve">
      организует и анализирует состояние научной и учебно-методической работы, обобщает результаты экспериментальной работы. изучает, распространяет и внедряет в практику инновационные технологии обучения; </w:t>
      </w:r>
    </w:p>
    <w:bookmarkEnd w:id="3074"/>
    <w:bookmarkStart w:name="z4149" w:id="3075"/>
    <w:p>
      <w:pPr>
        <w:spacing w:after="0"/>
        <w:ind w:left="0"/>
        <w:jc w:val="both"/>
      </w:pPr>
      <w:r>
        <w:rPr>
          <w:rFonts w:ascii="Times New Roman"/>
          <w:b w:val="false"/>
          <w:i w:val="false"/>
          <w:color w:val="000000"/>
          <w:sz w:val="28"/>
        </w:rPr>
        <w:t xml:space="preserve">
      оказывает содействие в работе по оснащению учебных кабинетов, лабораторий, мастерских современным оборудованием, наглядными пособиями и техническими средствами обучения, пополнению библиотек научной, учебно-методической и художественной литературой, периодическими изданиями; </w:t>
      </w:r>
    </w:p>
    <w:bookmarkEnd w:id="3075"/>
    <w:bookmarkStart w:name="z4150" w:id="3076"/>
    <w:p>
      <w:pPr>
        <w:spacing w:after="0"/>
        <w:ind w:left="0"/>
        <w:jc w:val="both"/>
      </w:pPr>
      <w:r>
        <w:rPr>
          <w:rFonts w:ascii="Times New Roman"/>
          <w:b w:val="false"/>
          <w:i w:val="false"/>
          <w:color w:val="000000"/>
          <w:sz w:val="28"/>
        </w:rPr>
        <w:t xml:space="preserve">
      организует проведение научных и научно-методических совещаний, семинаров, конференций, конкурсов, научных обществ обучающихся; </w:t>
      </w:r>
    </w:p>
    <w:bookmarkEnd w:id="3076"/>
    <w:bookmarkStart w:name="z4151" w:id="3077"/>
    <w:p>
      <w:pPr>
        <w:spacing w:after="0"/>
        <w:ind w:left="0"/>
        <w:jc w:val="both"/>
      </w:pPr>
      <w:r>
        <w:rPr>
          <w:rFonts w:ascii="Times New Roman"/>
          <w:b w:val="false"/>
          <w:i w:val="false"/>
          <w:color w:val="000000"/>
          <w:sz w:val="28"/>
        </w:rPr>
        <w:t>
      обеспечивает выполнение требований правил безопасности и охраны труда, противопожарной защиты;</w:t>
      </w:r>
    </w:p>
    <w:bookmarkEnd w:id="3077"/>
    <w:bookmarkStart w:name="z4152" w:id="3078"/>
    <w:p>
      <w:pPr>
        <w:spacing w:after="0"/>
        <w:ind w:left="0"/>
        <w:jc w:val="both"/>
      </w:pPr>
      <w:r>
        <w:rPr>
          <w:rFonts w:ascii="Times New Roman"/>
          <w:b w:val="false"/>
          <w:i w:val="false"/>
          <w:color w:val="000000"/>
          <w:sz w:val="28"/>
        </w:rPr>
        <w:t>
      представляет отчет о результатах научной и учебно-методической деятельности;</w:t>
      </w:r>
    </w:p>
    <w:bookmarkEnd w:id="3078"/>
    <w:bookmarkStart w:name="z4153" w:id="3079"/>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аттестации и присвоении (подтверждении) квалификационной категории;</w:t>
      </w:r>
    </w:p>
    <w:bookmarkEnd w:id="3079"/>
    <w:bookmarkStart w:name="z4154" w:id="308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3080"/>
    <w:bookmarkStart w:name="z4155" w:id="3081"/>
    <w:p>
      <w:pPr>
        <w:spacing w:after="0"/>
        <w:ind w:left="0"/>
        <w:jc w:val="both"/>
      </w:pPr>
      <w:r>
        <w:rPr>
          <w:rFonts w:ascii="Times New Roman"/>
          <w:b w:val="false"/>
          <w:i w:val="false"/>
          <w:color w:val="000000"/>
          <w:sz w:val="28"/>
        </w:rPr>
        <w:t xml:space="preserve">
      248. Должен знать: </w:t>
      </w:r>
    </w:p>
    <w:bookmarkEnd w:id="3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w:t>
      </w:r>
    </w:p>
    <w:bookmarkStart w:name="z4157" w:id="3082"/>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082"/>
    <w:bookmarkStart w:name="z4158" w:id="3083"/>
    <w:p>
      <w:pPr>
        <w:spacing w:after="0"/>
        <w:ind w:left="0"/>
        <w:jc w:val="both"/>
      </w:pPr>
      <w:r>
        <w:rPr>
          <w:rFonts w:ascii="Times New Roman"/>
          <w:b w:val="false"/>
          <w:i w:val="false"/>
          <w:color w:val="000000"/>
          <w:sz w:val="28"/>
        </w:rPr>
        <w:t xml:space="preserve">
      государственный общеобязательный стандарт образования, основы педагогики и психологии, достижения современной педагогической науки и практики; </w:t>
      </w:r>
    </w:p>
    <w:bookmarkEnd w:id="3083"/>
    <w:bookmarkStart w:name="z4159" w:id="3084"/>
    <w:p>
      <w:pPr>
        <w:spacing w:after="0"/>
        <w:ind w:left="0"/>
        <w:jc w:val="both"/>
      </w:pPr>
      <w:r>
        <w:rPr>
          <w:rFonts w:ascii="Times New Roman"/>
          <w:b w:val="false"/>
          <w:i w:val="false"/>
          <w:color w:val="000000"/>
          <w:sz w:val="28"/>
        </w:rPr>
        <w:t xml:space="preserve">
      инновационные методы управления; </w:t>
      </w:r>
    </w:p>
    <w:bookmarkEnd w:id="3084"/>
    <w:bookmarkStart w:name="z4160" w:id="3085"/>
    <w:p>
      <w:pPr>
        <w:spacing w:after="0"/>
        <w:ind w:left="0"/>
        <w:jc w:val="both"/>
      </w:pPr>
      <w:r>
        <w:rPr>
          <w:rFonts w:ascii="Times New Roman"/>
          <w:b w:val="false"/>
          <w:i w:val="false"/>
          <w:color w:val="000000"/>
          <w:sz w:val="28"/>
        </w:rPr>
        <w:t>
      нормы педагогической этики;</w:t>
      </w:r>
    </w:p>
    <w:bookmarkEnd w:id="3085"/>
    <w:bookmarkStart w:name="z4161" w:id="3086"/>
    <w:p>
      <w:pPr>
        <w:spacing w:after="0"/>
        <w:ind w:left="0"/>
        <w:jc w:val="both"/>
      </w:pPr>
      <w:r>
        <w:rPr>
          <w:rFonts w:ascii="Times New Roman"/>
          <w:b w:val="false"/>
          <w:i w:val="false"/>
          <w:color w:val="000000"/>
          <w:sz w:val="28"/>
        </w:rPr>
        <w:t xml:space="preserve">
      основы экономики, права, вопросы финансово-хозяйственной деятельности; </w:t>
      </w:r>
    </w:p>
    <w:bookmarkEnd w:id="3086"/>
    <w:bookmarkStart w:name="z4162" w:id="3087"/>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087"/>
    <w:bookmarkStart w:name="z4163" w:id="3088"/>
    <w:p>
      <w:pPr>
        <w:spacing w:after="0"/>
        <w:ind w:left="0"/>
        <w:jc w:val="both"/>
      </w:pPr>
      <w:r>
        <w:rPr>
          <w:rFonts w:ascii="Times New Roman"/>
          <w:b w:val="false"/>
          <w:i w:val="false"/>
          <w:color w:val="000000"/>
          <w:sz w:val="28"/>
        </w:rPr>
        <w:t>
      249. Требования к квалификации:</w:t>
      </w:r>
    </w:p>
    <w:bookmarkEnd w:id="3088"/>
    <w:bookmarkStart w:name="z4164" w:id="3089"/>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и (или) послевузовское профессиональное образование по соответствующему профилю и стаж работы в организациях технического и профессионального, послесреднего образования не менее 5 лет;</w:t>
      </w:r>
    </w:p>
    <w:bookmarkEnd w:id="3089"/>
    <w:bookmarkStart w:name="z4165" w:id="3090"/>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bookmarkEnd w:id="3090"/>
    <w:bookmarkStart w:name="z4166" w:id="3091"/>
    <w:p>
      <w:pPr>
        <w:spacing w:after="0"/>
        <w:ind w:left="0"/>
        <w:jc w:val="left"/>
      </w:pPr>
      <w:r>
        <w:rPr>
          <w:rFonts w:ascii="Times New Roman"/>
          <w:b/>
          <w:i w:val="false"/>
          <w:color w:val="000000"/>
        </w:rPr>
        <w:t xml:space="preserve"> Параграф 2. Заместитель руководителя (директора) по учебной работе организаций технического и профессионального, послесреднего образования</w:t>
      </w:r>
    </w:p>
    <w:bookmarkEnd w:id="3091"/>
    <w:bookmarkStart w:name="z4167" w:id="3092"/>
    <w:p>
      <w:pPr>
        <w:spacing w:after="0"/>
        <w:ind w:left="0"/>
        <w:jc w:val="both"/>
      </w:pPr>
      <w:r>
        <w:rPr>
          <w:rFonts w:ascii="Times New Roman"/>
          <w:b w:val="false"/>
          <w:i w:val="false"/>
          <w:color w:val="000000"/>
          <w:sz w:val="28"/>
        </w:rPr>
        <w:t xml:space="preserve">
      250. Должностные обязанности: </w:t>
      </w:r>
    </w:p>
    <w:bookmarkEnd w:id="3092"/>
    <w:bookmarkStart w:name="z4168" w:id="3093"/>
    <w:p>
      <w:pPr>
        <w:spacing w:after="0"/>
        <w:ind w:left="0"/>
        <w:jc w:val="both"/>
      </w:pPr>
      <w:r>
        <w:rPr>
          <w:rFonts w:ascii="Times New Roman"/>
          <w:b w:val="false"/>
          <w:i w:val="false"/>
          <w:color w:val="000000"/>
          <w:sz w:val="28"/>
        </w:rPr>
        <w:t>
      организует деятельность организации образования в соответствии с законодательством Республики Казахстан, уставом организации образования и иными нормативными правовыми актами;</w:t>
      </w:r>
    </w:p>
    <w:bookmarkEnd w:id="3093"/>
    <w:bookmarkStart w:name="z4169" w:id="3094"/>
    <w:p>
      <w:pPr>
        <w:spacing w:after="0"/>
        <w:ind w:left="0"/>
        <w:jc w:val="both"/>
      </w:pPr>
      <w:r>
        <w:rPr>
          <w:rFonts w:ascii="Times New Roman"/>
          <w:b w:val="false"/>
          <w:i w:val="false"/>
          <w:color w:val="000000"/>
          <w:sz w:val="28"/>
        </w:rPr>
        <w:t xml:space="preserve">
      осуществляет организацию учебного процесса, разработку планов по организации учебной работы; </w:t>
      </w:r>
    </w:p>
    <w:bookmarkEnd w:id="3094"/>
    <w:bookmarkStart w:name="z4170" w:id="3095"/>
    <w:p>
      <w:pPr>
        <w:spacing w:after="0"/>
        <w:ind w:left="0"/>
        <w:jc w:val="both"/>
      </w:pPr>
      <w:r>
        <w:rPr>
          <w:rFonts w:ascii="Times New Roman"/>
          <w:b w:val="false"/>
          <w:i w:val="false"/>
          <w:color w:val="000000"/>
          <w:sz w:val="28"/>
        </w:rPr>
        <w:t>
      организует текущее и стратегическое планирование работы организации образования, координирует работу преподавателей по выполнению учебных планов и образовательных, типовых учебных программ, а также организует разработку учебно-методической документации для обеспечения качества учебного процесса, обеспечивает новые подходы в его организации;</w:t>
      </w:r>
    </w:p>
    <w:bookmarkEnd w:id="3095"/>
    <w:bookmarkStart w:name="z4171" w:id="3096"/>
    <w:p>
      <w:pPr>
        <w:spacing w:after="0"/>
        <w:ind w:left="0"/>
        <w:jc w:val="both"/>
      </w:pPr>
      <w:r>
        <w:rPr>
          <w:rFonts w:ascii="Times New Roman"/>
          <w:b w:val="false"/>
          <w:i w:val="false"/>
          <w:color w:val="000000"/>
          <w:sz w:val="28"/>
        </w:rPr>
        <w:t>
      содействует в разработке образовательных программ, рабочих учебных планов, разрабатывает тарификационный список педагогов на учебный год, контролирует заполнение ведомости учета учебного времени педагога за год;</w:t>
      </w:r>
    </w:p>
    <w:bookmarkEnd w:id="3096"/>
    <w:bookmarkStart w:name="z4172" w:id="3097"/>
    <w:p>
      <w:pPr>
        <w:spacing w:after="0"/>
        <w:ind w:left="0"/>
        <w:jc w:val="both"/>
      </w:pPr>
      <w:r>
        <w:rPr>
          <w:rFonts w:ascii="Times New Roman"/>
          <w:b w:val="false"/>
          <w:i w:val="false"/>
          <w:color w:val="000000"/>
          <w:sz w:val="28"/>
        </w:rPr>
        <w:t>
      осуществляет контроль за качеством учебного процесса, за выполнением учебного плана и программ;</w:t>
      </w:r>
    </w:p>
    <w:bookmarkEnd w:id="3097"/>
    <w:bookmarkStart w:name="z4173" w:id="3098"/>
    <w:p>
      <w:pPr>
        <w:spacing w:after="0"/>
        <w:ind w:left="0"/>
        <w:jc w:val="both"/>
      </w:pPr>
      <w:r>
        <w:rPr>
          <w:rFonts w:ascii="Times New Roman"/>
          <w:b w:val="false"/>
          <w:i w:val="false"/>
          <w:color w:val="000000"/>
          <w:sz w:val="28"/>
        </w:rPr>
        <w:t>
      осуществляет организацию работ по подготовке и проведению текущего контроля, промежуточной и итоговой аттестации обучающихся;</w:t>
      </w:r>
    </w:p>
    <w:bookmarkEnd w:id="3098"/>
    <w:bookmarkStart w:name="z4174" w:id="3099"/>
    <w:p>
      <w:pPr>
        <w:spacing w:after="0"/>
        <w:ind w:left="0"/>
        <w:jc w:val="both"/>
      </w:pPr>
      <w:r>
        <w:rPr>
          <w:rFonts w:ascii="Times New Roman"/>
          <w:b w:val="false"/>
          <w:i w:val="false"/>
          <w:color w:val="000000"/>
          <w:sz w:val="28"/>
        </w:rPr>
        <w:t>
      осуществляет и участвует в подборе и расстановке кадров соответствующего направления работы, рекомендует их руководителю;</w:t>
      </w:r>
    </w:p>
    <w:bookmarkEnd w:id="3099"/>
    <w:bookmarkStart w:name="z4175" w:id="3100"/>
    <w:p>
      <w:pPr>
        <w:spacing w:after="0"/>
        <w:ind w:left="0"/>
        <w:jc w:val="both"/>
      </w:pPr>
      <w:r>
        <w:rPr>
          <w:rFonts w:ascii="Times New Roman"/>
          <w:b w:val="false"/>
          <w:i w:val="false"/>
          <w:color w:val="000000"/>
          <w:sz w:val="28"/>
        </w:rPr>
        <w:t>
      принимает участие в подготовке и проведении аттестации педагогических работников;</w:t>
      </w:r>
    </w:p>
    <w:bookmarkEnd w:id="3100"/>
    <w:bookmarkStart w:name="z4176" w:id="3101"/>
    <w:p>
      <w:pPr>
        <w:spacing w:after="0"/>
        <w:ind w:left="0"/>
        <w:jc w:val="both"/>
      </w:pPr>
      <w:r>
        <w:rPr>
          <w:rFonts w:ascii="Times New Roman"/>
          <w:b w:val="false"/>
          <w:i w:val="false"/>
          <w:color w:val="000000"/>
          <w:sz w:val="28"/>
        </w:rPr>
        <w:t>
      координирует работу по оснащению учебных кабинетов и лабораторий современным оборудованием, наглядными пособиями и новейшими средствами обучения;</w:t>
      </w:r>
    </w:p>
    <w:bookmarkEnd w:id="3101"/>
    <w:bookmarkStart w:name="z4177" w:id="3102"/>
    <w:p>
      <w:pPr>
        <w:spacing w:after="0"/>
        <w:ind w:left="0"/>
        <w:jc w:val="both"/>
      </w:pPr>
      <w:r>
        <w:rPr>
          <w:rFonts w:ascii="Times New Roman"/>
          <w:b w:val="false"/>
          <w:i w:val="false"/>
          <w:color w:val="000000"/>
          <w:sz w:val="28"/>
        </w:rPr>
        <w:t>
      изучает, распространяет и внедряет в практику инновационные технологии обучения;</w:t>
      </w:r>
    </w:p>
    <w:bookmarkEnd w:id="3102"/>
    <w:bookmarkStart w:name="z4178" w:id="3103"/>
    <w:p>
      <w:pPr>
        <w:spacing w:after="0"/>
        <w:ind w:left="0"/>
        <w:jc w:val="both"/>
      </w:pPr>
      <w:r>
        <w:rPr>
          <w:rFonts w:ascii="Times New Roman"/>
          <w:b w:val="false"/>
          <w:i w:val="false"/>
          <w:color w:val="000000"/>
          <w:sz w:val="28"/>
        </w:rPr>
        <w:t>
      участвует в организации и проведении научно-методических совещаний, семинаров, конференций;</w:t>
      </w:r>
    </w:p>
    <w:bookmarkEnd w:id="3103"/>
    <w:bookmarkStart w:name="z4179" w:id="3104"/>
    <w:p>
      <w:pPr>
        <w:spacing w:after="0"/>
        <w:ind w:left="0"/>
        <w:jc w:val="both"/>
      </w:pPr>
      <w:r>
        <w:rPr>
          <w:rFonts w:ascii="Times New Roman"/>
          <w:b w:val="false"/>
          <w:i w:val="false"/>
          <w:color w:val="000000"/>
          <w:sz w:val="28"/>
        </w:rPr>
        <w:t xml:space="preserve">
      обеспечивает выполнение требований правил по безопасности и охране труда, противопожарной защиты; </w:t>
      </w:r>
    </w:p>
    <w:bookmarkEnd w:id="3104"/>
    <w:bookmarkStart w:name="z4180" w:id="3105"/>
    <w:p>
      <w:pPr>
        <w:spacing w:after="0"/>
        <w:ind w:left="0"/>
        <w:jc w:val="both"/>
      </w:pPr>
      <w:r>
        <w:rPr>
          <w:rFonts w:ascii="Times New Roman"/>
          <w:b w:val="false"/>
          <w:i w:val="false"/>
          <w:color w:val="000000"/>
          <w:sz w:val="28"/>
        </w:rPr>
        <w:t>
      обеспечивает своевременное составление, достоверность и сдачу отчетной документации по учебной работе;</w:t>
      </w:r>
    </w:p>
    <w:bookmarkEnd w:id="3105"/>
    <w:bookmarkStart w:name="z4181" w:id="3106"/>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присвоении (подтверждении), повышении квалификации;</w:t>
      </w:r>
    </w:p>
    <w:bookmarkEnd w:id="3106"/>
    <w:bookmarkStart w:name="z4182" w:id="3107"/>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107"/>
    <w:bookmarkStart w:name="z4183" w:id="3108"/>
    <w:p>
      <w:pPr>
        <w:spacing w:after="0"/>
        <w:ind w:left="0"/>
        <w:jc w:val="both"/>
      </w:pPr>
      <w:r>
        <w:rPr>
          <w:rFonts w:ascii="Times New Roman"/>
          <w:b w:val="false"/>
          <w:i w:val="false"/>
          <w:color w:val="000000"/>
          <w:sz w:val="28"/>
        </w:rPr>
        <w:t>
      251. Должен знать:</w:t>
      </w:r>
    </w:p>
    <w:bookmarkEnd w:id="3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w:t>
      </w:r>
    </w:p>
    <w:bookmarkStart w:name="z4185" w:id="3109"/>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109"/>
    <w:bookmarkStart w:name="z4186" w:id="3110"/>
    <w:p>
      <w:pPr>
        <w:spacing w:after="0"/>
        <w:ind w:left="0"/>
        <w:jc w:val="both"/>
      </w:pPr>
      <w:r>
        <w:rPr>
          <w:rFonts w:ascii="Times New Roman"/>
          <w:b w:val="false"/>
          <w:i w:val="false"/>
          <w:color w:val="000000"/>
          <w:sz w:val="28"/>
        </w:rPr>
        <w:t xml:space="preserve">
      основы педагогики и психологии, достижения современной педагогической науки и практики; </w:t>
      </w:r>
    </w:p>
    <w:bookmarkEnd w:id="3110"/>
    <w:bookmarkStart w:name="z4187" w:id="3111"/>
    <w:p>
      <w:pPr>
        <w:spacing w:after="0"/>
        <w:ind w:left="0"/>
        <w:jc w:val="both"/>
      </w:pPr>
      <w:r>
        <w:rPr>
          <w:rFonts w:ascii="Times New Roman"/>
          <w:b w:val="false"/>
          <w:i w:val="false"/>
          <w:color w:val="000000"/>
          <w:sz w:val="28"/>
        </w:rPr>
        <w:t>
      нормы педагогической этики;</w:t>
      </w:r>
    </w:p>
    <w:bookmarkEnd w:id="3111"/>
    <w:bookmarkStart w:name="z4188" w:id="3112"/>
    <w:p>
      <w:pPr>
        <w:spacing w:after="0"/>
        <w:ind w:left="0"/>
        <w:jc w:val="both"/>
      </w:pPr>
      <w:r>
        <w:rPr>
          <w:rFonts w:ascii="Times New Roman"/>
          <w:b w:val="false"/>
          <w:i w:val="false"/>
          <w:color w:val="000000"/>
          <w:sz w:val="28"/>
        </w:rPr>
        <w:t xml:space="preserve">
      государственный общеобязательный стандарт образования, инновационные методы управления; </w:t>
      </w:r>
    </w:p>
    <w:bookmarkEnd w:id="3112"/>
    <w:bookmarkStart w:name="z4189" w:id="3113"/>
    <w:p>
      <w:pPr>
        <w:spacing w:after="0"/>
        <w:ind w:left="0"/>
        <w:jc w:val="both"/>
      </w:pPr>
      <w:r>
        <w:rPr>
          <w:rFonts w:ascii="Times New Roman"/>
          <w:b w:val="false"/>
          <w:i w:val="false"/>
          <w:color w:val="000000"/>
          <w:sz w:val="28"/>
        </w:rPr>
        <w:t>
      основы экономики, права вопросы финансово-хозяйственной деятельности.</w:t>
      </w:r>
    </w:p>
    <w:bookmarkEnd w:id="3113"/>
    <w:bookmarkStart w:name="z4190" w:id="3114"/>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114"/>
    <w:bookmarkStart w:name="z4191" w:id="3115"/>
    <w:p>
      <w:pPr>
        <w:spacing w:after="0"/>
        <w:ind w:left="0"/>
        <w:jc w:val="both"/>
      </w:pPr>
      <w:r>
        <w:rPr>
          <w:rFonts w:ascii="Times New Roman"/>
          <w:b w:val="false"/>
          <w:i w:val="false"/>
          <w:color w:val="000000"/>
          <w:sz w:val="28"/>
        </w:rPr>
        <w:t>
      252. Требования к квалификации:</w:t>
      </w:r>
    </w:p>
    <w:bookmarkEnd w:id="3115"/>
    <w:bookmarkStart w:name="z4192" w:id="3116"/>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(послевузовское) профессиональное образование по соответствующему профилю и стаж работы в организациях технического и профессионального, послесреднего образования не менее 5 лет;</w:t>
      </w:r>
    </w:p>
    <w:bookmarkEnd w:id="3116"/>
    <w:bookmarkStart w:name="z4193" w:id="3117"/>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bookmarkEnd w:id="3117"/>
    <w:bookmarkStart w:name="z4194" w:id="3118"/>
    <w:p>
      <w:pPr>
        <w:spacing w:after="0"/>
        <w:ind w:left="0"/>
        <w:jc w:val="left"/>
      </w:pPr>
      <w:r>
        <w:rPr>
          <w:rFonts w:ascii="Times New Roman"/>
          <w:b/>
          <w:i w:val="false"/>
          <w:color w:val="000000"/>
        </w:rPr>
        <w:t xml:space="preserve"> Параграф 3. Заместитель руководителя по учебно-воспитательной работе организаций технического и профессионального, послесреднего образования</w:t>
      </w:r>
    </w:p>
    <w:bookmarkEnd w:id="3118"/>
    <w:bookmarkStart w:name="z4195" w:id="3119"/>
    <w:p>
      <w:pPr>
        <w:spacing w:after="0"/>
        <w:ind w:left="0"/>
        <w:jc w:val="both"/>
      </w:pPr>
      <w:r>
        <w:rPr>
          <w:rFonts w:ascii="Times New Roman"/>
          <w:b w:val="false"/>
          <w:i w:val="false"/>
          <w:color w:val="000000"/>
          <w:sz w:val="28"/>
        </w:rPr>
        <w:t xml:space="preserve">
      253. Должностные обязанности: </w:t>
      </w:r>
    </w:p>
    <w:bookmarkEnd w:id="3119"/>
    <w:bookmarkStart w:name="z4196" w:id="3120"/>
    <w:p>
      <w:pPr>
        <w:spacing w:after="0"/>
        <w:ind w:left="0"/>
        <w:jc w:val="both"/>
      </w:pPr>
      <w:r>
        <w:rPr>
          <w:rFonts w:ascii="Times New Roman"/>
          <w:b w:val="false"/>
          <w:i w:val="false"/>
          <w:color w:val="000000"/>
          <w:sz w:val="28"/>
        </w:rPr>
        <w:t>
      осуществляет организацию воспитательного процесса в организациях образования;</w:t>
      </w:r>
    </w:p>
    <w:bookmarkEnd w:id="3120"/>
    <w:bookmarkStart w:name="z4197" w:id="3121"/>
    <w:p>
      <w:pPr>
        <w:spacing w:after="0"/>
        <w:ind w:left="0"/>
        <w:jc w:val="both"/>
      </w:pPr>
      <w:r>
        <w:rPr>
          <w:rFonts w:ascii="Times New Roman"/>
          <w:b w:val="false"/>
          <w:i w:val="false"/>
          <w:color w:val="000000"/>
          <w:sz w:val="28"/>
        </w:rPr>
        <w:t>
      обеспечивает разработку планов и мероприятий по организации воспитательной работы, координирует текущее и стратегическое планирование профориентационной работы, осуществляет контроль за их реализацией;</w:t>
      </w:r>
    </w:p>
    <w:bookmarkEnd w:id="3121"/>
    <w:bookmarkStart w:name="z4198" w:id="3122"/>
    <w:p>
      <w:pPr>
        <w:spacing w:after="0"/>
        <w:ind w:left="0"/>
        <w:jc w:val="both"/>
      </w:pPr>
      <w:r>
        <w:rPr>
          <w:rFonts w:ascii="Times New Roman"/>
          <w:b w:val="false"/>
          <w:i w:val="false"/>
          <w:color w:val="000000"/>
          <w:sz w:val="28"/>
        </w:rPr>
        <w:t>
      разрабатывает план воспитательной работы на учебный год;</w:t>
      </w:r>
    </w:p>
    <w:bookmarkEnd w:id="3122"/>
    <w:bookmarkStart w:name="z4199" w:id="3123"/>
    <w:p>
      <w:pPr>
        <w:spacing w:after="0"/>
        <w:ind w:left="0"/>
        <w:jc w:val="both"/>
      </w:pPr>
      <w:r>
        <w:rPr>
          <w:rFonts w:ascii="Times New Roman"/>
          <w:b w:val="false"/>
          <w:i w:val="false"/>
          <w:color w:val="000000"/>
          <w:sz w:val="28"/>
        </w:rPr>
        <w:t>
      руководит деятельностью руководителей групп по вопросам учебно-воспитательной работы;</w:t>
      </w:r>
    </w:p>
    <w:bookmarkEnd w:id="3123"/>
    <w:bookmarkStart w:name="z4200" w:id="3124"/>
    <w:p>
      <w:pPr>
        <w:spacing w:after="0"/>
        <w:ind w:left="0"/>
        <w:jc w:val="both"/>
      </w:pPr>
      <w:r>
        <w:rPr>
          <w:rFonts w:ascii="Times New Roman"/>
          <w:b w:val="false"/>
          <w:i w:val="false"/>
          <w:color w:val="000000"/>
          <w:sz w:val="28"/>
        </w:rPr>
        <w:t xml:space="preserve">
      координирует деятельность руководителей групп, воспитателей, библиотекарей, преподавателей дополнительного образования физкультурно-оздоровительного и художественно-эстетического направления; </w:t>
      </w:r>
    </w:p>
    <w:bookmarkEnd w:id="3124"/>
    <w:bookmarkStart w:name="z4201" w:id="3125"/>
    <w:p>
      <w:pPr>
        <w:spacing w:after="0"/>
        <w:ind w:left="0"/>
        <w:jc w:val="both"/>
      </w:pPr>
      <w:r>
        <w:rPr>
          <w:rFonts w:ascii="Times New Roman"/>
          <w:b w:val="false"/>
          <w:i w:val="false"/>
          <w:color w:val="000000"/>
          <w:sz w:val="28"/>
        </w:rPr>
        <w:t>
      проводит анализ воспитательной работы;</w:t>
      </w:r>
    </w:p>
    <w:bookmarkEnd w:id="3125"/>
    <w:bookmarkStart w:name="z4202" w:id="3126"/>
    <w:p>
      <w:pPr>
        <w:spacing w:after="0"/>
        <w:ind w:left="0"/>
        <w:jc w:val="both"/>
      </w:pPr>
      <w:r>
        <w:rPr>
          <w:rFonts w:ascii="Times New Roman"/>
          <w:b w:val="false"/>
          <w:i w:val="false"/>
          <w:color w:val="000000"/>
          <w:sz w:val="28"/>
        </w:rPr>
        <w:t>
      организует работу по разработке методической документации по воспитательной работе, осуществляет систематический контроль за качеством воспитательного процесса, за индивидуальной работой с обучающимися с особыми образовательными потребностями и с детьми девиантного поведения;</w:t>
      </w:r>
    </w:p>
    <w:bookmarkEnd w:id="3126"/>
    <w:bookmarkStart w:name="z4203" w:id="3127"/>
    <w:p>
      <w:pPr>
        <w:spacing w:after="0"/>
        <w:ind w:left="0"/>
        <w:jc w:val="both"/>
      </w:pPr>
      <w:r>
        <w:rPr>
          <w:rFonts w:ascii="Times New Roman"/>
          <w:b w:val="false"/>
          <w:i w:val="false"/>
          <w:color w:val="000000"/>
          <w:sz w:val="28"/>
        </w:rPr>
        <w:t>
      совершенствует содержание, формы и методы воспитательной работы;</w:t>
      </w:r>
    </w:p>
    <w:bookmarkEnd w:id="3127"/>
    <w:bookmarkStart w:name="z4204" w:id="3128"/>
    <w:p>
      <w:pPr>
        <w:spacing w:after="0"/>
        <w:ind w:left="0"/>
        <w:jc w:val="both"/>
      </w:pPr>
      <w:r>
        <w:rPr>
          <w:rFonts w:ascii="Times New Roman"/>
          <w:b w:val="false"/>
          <w:i w:val="false"/>
          <w:color w:val="000000"/>
          <w:sz w:val="28"/>
        </w:rPr>
        <w:t>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w:t>
      </w:r>
    </w:p>
    <w:bookmarkEnd w:id="3128"/>
    <w:bookmarkStart w:name="z4205" w:id="3129"/>
    <w:p>
      <w:pPr>
        <w:spacing w:after="0"/>
        <w:ind w:left="0"/>
        <w:jc w:val="both"/>
      </w:pPr>
      <w:r>
        <w:rPr>
          <w:rFonts w:ascii="Times New Roman"/>
          <w:b w:val="false"/>
          <w:i w:val="false"/>
          <w:color w:val="000000"/>
          <w:sz w:val="28"/>
        </w:rPr>
        <w:t>
      организует проведение семинаров, конференций, конкурсов и других мероприятий по воспитательной работе среди педагогов и обучающихся;</w:t>
      </w:r>
    </w:p>
    <w:bookmarkEnd w:id="3129"/>
    <w:bookmarkStart w:name="z4206" w:id="3130"/>
    <w:p>
      <w:pPr>
        <w:spacing w:after="0"/>
        <w:ind w:left="0"/>
        <w:jc w:val="both"/>
      </w:pPr>
      <w:r>
        <w:rPr>
          <w:rFonts w:ascii="Times New Roman"/>
          <w:b w:val="false"/>
          <w:i w:val="false"/>
          <w:color w:val="000000"/>
          <w:sz w:val="28"/>
        </w:rPr>
        <w:t>
      осуществляет работу по формированию патриотизма, гражданственности, интернационализма, высокой морали и нравственности, развитию разносторонних интересов и способностей обучающихся;</w:t>
      </w:r>
    </w:p>
    <w:bookmarkEnd w:id="3130"/>
    <w:bookmarkStart w:name="z4207" w:id="3131"/>
    <w:p>
      <w:pPr>
        <w:spacing w:after="0"/>
        <w:ind w:left="0"/>
        <w:jc w:val="both"/>
      </w:pPr>
      <w:r>
        <w:rPr>
          <w:rFonts w:ascii="Times New Roman"/>
          <w:b w:val="false"/>
          <w:i w:val="false"/>
          <w:color w:val="000000"/>
          <w:sz w:val="28"/>
        </w:rPr>
        <w:t>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bookmarkEnd w:id="3131"/>
    <w:bookmarkStart w:name="z4208" w:id="3132"/>
    <w:p>
      <w:pPr>
        <w:spacing w:after="0"/>
        <w:ind w:left="0"/>
        <w:jc w:val="both"/>
      </w:pPr>
      <w:r>
        <w:rPr>
          <w:rFonts w:ascii="Times New Roman"/>
          <w:b w:val="false"/>
          <w:i w:val="false"/>
          <w:color w:val="000000"/>
          <w:sz w:val="28"/>
        </w:rPr>
        <w:t>
      организует работу по профилактике правонарушений среди подростков, осуществляет организацию работ по укреплению учебно-материальной базы;</w:t>
      </w:r>
    </w:p>
    <w:bookmarkEnd w:id="3132"/>
    <w:bookmarkStart w:name="z4209" w:id="3133"/>
    <w:p>
      <w:pPr>
        <w:spacing w:after="0"/>
        <w:ind w:left="0"/>
        <w:jc w:val="both"/>
      </w:pPr>
      <w:r>
        <w:rPr>
          <w:rFonts w:ascii="Times New Roman"/>
          <w:b w:val="false"/>
          <w:i w:val="false"/>
          <w:color w:val="000000"/>
          <w:sz w:val="28"/>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bookmarkEnd w:id="3133"/>
    <w:bookmarkStart w:name="z4210" w:id="3134"/>
    <w:p>
      <w:pPr>
        <w:spacing w:after="0"/>
        <w:ind w:left="0"/>
        <w:jc w:val="both"/>
      </w:pPr>
      <w:r>
        <w:rPr>
          <w:rFonts w:ascii="Times New Roman"/>
          <w:b w:val="false"/>
          <w:i w:val="false"/>
          <w:color w:val="000000"/>
          <w:sz w:val="28"/>
        </w:rPr>
        <w:t>
      обеспечивает создание благоприятного морально-психологического климата в организации образования;</w:t>
      </w:r>
    </w:p>
    <w:bookmarkEnd w:id="3134"/>
    <w:bookmarkStart w:name="z4211" w:id="3135"/>
    <w:p>
      <w:pPr>
        <w:spacing w:after="0"/>
        <w:ind w:left="0"/>
        <w:jc w:val="both"/>
      </w:pPr>
      <w:r>
        <w:rPr>
          <w:rFonts w:ascii="Times New Roman"/>
          <w:b w:val="false"/>
          <w:i w:val="false"/>
          <w:color w:val="000000"/>
          <w:sz w:val="28"/>
        </w:rPr>
        <w:t>
      координирует деятельность службы психолого-педагогического сопровождения обучающихся с особыми образовательными потребностями;</w:t>
      </w:r>
    </w:p>
    <w:bookmarkEnd w:id="3135"/>
    <w:bookmarkStart w:name="z4212" w:id="3136"/>
    <w:p>
      <w:pPr>
        <w:spacing w:after="0"/>
        <w:ind w:left="0"/>
        <w:jc w:val="both"/>
      </w:pPr>
      <w:r>
        <w:rPr>
          <w:rFonts w:ascii="Times New Roman"/>
          <w:b w:val="false"/>
          <w:i w:val="false"/>
          <w:color w:val="000000"/>
          <w:sz w:val="28"/>
        </w:rPr>
        <w:t>
      обеспечивает выполнение требований правил по безопасности и охране труда, противопожарной защиты;</w:t>
      </w:r>
    </w:p>
    <w:bookmarkEnd w:id="3136"/>
    <w:bookmarkStart w:name="z4213" w:id="3137"/>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w:t>
      </w:r>
    </w:p>
    <w:bookmarkEnd w:id="3137"/>
    <w:bookmarkStart w:name="z4214" w:id="3138"/>
    <w:p>
      <w:pPr>
        <w:spacing w:after="0"/>
        <w:ind w:left="0"/>
        <w:jc w:val="both"/>
      </w:pPr>
      <w:r>
        <w:rPr>
          <w:rFonts w:ascii="Times New Roman"/>
          <w:b w:val="false"/>
          <w:i w:val="false"/>
          <w:color w:val="000000"/>
          <w:sz w:val="28"/>
        </w:rPr>
        <w:t xml:space="preserve">
      представляет отчет о результатах воспитательной работы; </w:t>
      </w:r>
    </w:p>
    <w:bookmarkEnd w:id="3138"/>
    <w:bookmarkStart w:name="z4215" w:id="3139"/>
    <w:p>
      <w:pPr>
        <w:spacing w:after="0"/>
        <w:ind w:left="0"/>
        <w:jc w:val="both"/>
      </w:pPr>
      <w:r>
        <w:rPr>
          <w:rFonts w:ascii="Times New Roman"/>
          <w:b w:val="false"/>
          <w:i w:val="false"/>
          <w:color w:val="000000"/>
          <w:sz w:val="28"/>
        </w:rPr>
        <w:t>
      разрабатывает рекомендации по организации профориентационной работы среди молодежи и незанятого населения;</w:t>
      </w:r>
    </w:p>
    <w:bookmarkEnd w:id="3139"/>
    <w:bookmarkStart w:name="z4216" w:id="3140"/>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присвоении (подтверждении), повышении квалификации;</w:t>
      </w:r>
    </w:p>
    <w:bookmarkEnd w:id="3140"/>
    <w:bookmarkStart w:name="z4217" w:id="3141"/>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с изменениями, внесенными приказами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8" w:id="3142"/>
    <w:p>
      <w:pPr>
        <w:spacing w:after="0"/>
        <w:ind w:left="0"/>
        <w:jc w:val="both"/>
      </w:pPr>
      <w:r>
        <w:rPr>
          <w:rFonts w:ascii="Times New Roman"/>
          <w:b w:val="false"/>
          <w:i w:val="false"/>
          <w:color w:val="000000"/>
          <w:sz w:val="28"/>
        </w:rPr>
        <w:t xml:space="preserve">
      254. Должен знать: </w:t>
      </w:r>
    </w:p>
    <w:bookmarkEnd w:id="3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физической культуре и спорте</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w:t>
      </w:r>
    </w:p>
    <w:bookmarkStart w:name="z4220" w:id="3143"/>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143"/>
    <w:bookmarkStart w:name="z4221" w:id="3144"/>
    <w:p>
      <w:pPr>
        <w:spacing w:after="0"/>
        <w:ind w:left="0"/>
        <w:jc w:val="both"/>
      </w:pPr>
      <w:r>
        <w:rPr>
          <w:rFonts w:ascii="Times New Roman"/>
          <w:b w:val="false"/>
          <w:i w:val="false"/>
          <w:color w:val="000000"/>
          <w:sz w:val="28"/>
        </w:rPr>
        <w:t xml:space="preserve">
      основы педагогики и психологии, социологии; </w:t>
      </w:r>
    </w:p>
    <w:bookmarkEnd w:id="3144"/>
    <w:bookmarkStart w:name="z4222" w:id="3145"/>
    <w:p>
      <w:pPr>
        <w:spacing w:after="0"/>
        <w:ind w:left="0"/>
        <w:jc w:val="both"/>
      </w:pPr>
      <w:r>
        <w:rPr>
          <w:rFonts w:ascii="Times New Roman"/>
          <w:b w:val="false"/>
          <w:i w:val="false"/>
          <w:color w:val="000000"/>
          <w:sz w:val="28"/>
        </w:rPr>
        <w:t xml:space="preserve">
      государственный общеобязательный стандарт образования, достижения современной педагогической науки и практики; </w:t>
      </w:r>
    </w:p>
    <w:bookmarkEnd w:id="3145"/>
    <w:bookmarkStart w:name="z4223" w:id="3146"/>
    <w:p>
      <w:pPr>
        <w:spacing w:after="0"/>
        <w:ind w:left="0"/>
        <w:jc w:val="both"/>
      </w:pPr>
      <w:r>
        <w:rPr>
          <w:rFonts w:ascii="Times New Roman"/>
          <w:b w:val="false"/>
          <w:i w:val="false"/>
          <w:color w:val="000000"/>
          <w:sz w:val="28"/>
        </w:rPr>
        <w:t xml:space="preserve">
      инновационные методы управления; </w:t>
      </w:r>
    </w:p>
    <w:bookmarkEnd w:id="3146"/>
    <w:bookmarkStart w:name="z4224" w:id="3147"/>
    <w:p>
      <w:pPr>
        <w:spacing w:after="0"/>
        <w:ind w:left="0"/>
        <w:jc w:val="both"/>
      </w:pPr>
      <w:r>
        <w:rPr>
          <w:rFonts w:ascii="Times New Roman"/>
          <w:b w:val="false"/>
          <w:i w:val="false"/>
          <w:color w:val="000000"/>
          <w:sz w:val="28"/>
        </w:rPr>
        <w:t xml:space="preserve">
      нормы педагогической этики; </w:t>
      </w:r>
    </w:p>
    <w:bookmarkEnd w:id="3147"/>
    <w:bookmarkStart w:name="z4225" w:id="3148"/>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6" w:id="3149"/>
    <w:p>
      <w:pPr>
        <w:spacing w:after="0"/>
        <w:ind w:left="0"/>
        <w:jc w:val="both"/>
      </w:pPr>
      <w:r>
        <w:rPr>
          <w:rFonts w:ascii="Times New Roman"/>
          <w:b w:val="false"/>
          <w:i w:val="false"/>
          <w:color w:val="000000"/>
          <w:sz w:val="28"/>
        </w:rPr>
        <w:t xml:space="preserve">
      255. Требования к квалификации: </w:t>
      </w:r>
    </w:p>
    <w:bookmarkEnd w:id="3149"/>
    <w:bookmarkStart w:name="z4227" w:id="3150"/>
    <w:p>
      <w:pPr>
        <w:spacing w:after="0"/>
        <w:ind w:left="0"/>
        <w:jc w:val="both"/>
      </w:pPr>
      <w:r>
        <w:rPr>
          <w:rFonts w:ascii="Times New Roman"/>
          <w:b w:val="false"/>
          <w:i w:val="false"/>
          <w:color w:val="000000"/>
          <w:sz w:val="28"/>
        </w:rPr>
        <w:t>
      высшее и (или) послевузовское педагогическое образование, стаж работы в организациях образования не менее 5 лет;</w:t>
      </w:r>
    </w:p>
    <w:bookmarkEnd w:id="3150"/>
    <w:bookmarkStart w:name="z4228" w:id="3151"/>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при стаже работы более 3-х лет.</w:t>
      </w:r>
    </w:p>
    <w:bookmarkEnd w:id="3151"/>
    <w:bookmarkStart w:name="z4229" w:id="3152"/>
    <w:p>
      <w:pPr>
        <w:spacing w:after="0"/>
        <w:ind w:left="0"/>
        <w:jc w:val="left"/>
      </w:pPr>
      <w:r>
        <w:rPr>
          <w:rFonts w:ascii="Times New Roman"/>
          <w:b/>
          <w:i w:val="false"/>
          <w:color w:val="000000"/>
        </w:rPr>
        <w:t xml:space="preserve"> Параграф 4. Заместитель руководителя по профессиональному обучению организаций технического и профессионального, послесреднего образования</w:t>
      </w:r>
    </w:p>
    <w:bookmarkEnd w:id="3152"/>
    <w:bookmarkStart w:name="z4230" w:id="3153"/>
    <w:p>
      <w:pPr>
        <w:spacing w:after="0"/>
        <w:ind w:left="0"/>
        <w:jc w:val="both"/>
      </w:pPr>
      <w:r>
        <w:rPr>
          <w:rFonts w:ascii="Times New Roman"/>
          <w:b w:val="false"/>
          <w:i w:val="false"/>
          <w:color w:val="000000"/>
          <w:sz w:val="28"/>
        </w:rPr>
        <w:t xml:space="preserve">
      256. Должностные обязанности: </w:t>
      </w:r>
    </w:p>
    <w:bookmarkEnd w:id="3153"/>
    <w:bookmarkStart w:name="z4231" w:id="3154"/>
    <w:p>
      <w:pPr>
        <w:spacing w:after="0"/>
        <w:ind w:left="0"/>
        <w:jc w:val="both"/>
      </w:pPr>
      <w:r>
        <w:rPr>
          <w:rFonts w:ascii="Times New Roman"/>
          <w:b w:val="false"/>
          <w:i w:val="false"/>
          <w:color w:val="000000"/>
          <w:sz w:val="28"/>
        </w:rPr>
        <w:t>
      осуществляет организацию и координацию деятельности педагогического коллектива организации образования по профессиональному обучению;</w:t>
      </w:r>
    </w:p>
    <w:bookmarkEnd w:id="3154"/>
    <w:bookmarkStart w:name="z4232" w:id="3155"/>
    <w:p>
      <w:pPr>
        <w:spacing w:after="0"/>
        <w:ind w:left="0"/>
        <w:jc w:val="both"/>
      </w:pPr>
      <w:r>
        <w:rPr>
          <w:rFonts w:ascii="Times New Roman"/>
          <w:b w:val="false"/>
          <w:i w:val="false"/>
          <w:color w:val="000000"/>
          <w:sz w:val="28"/>
        </w:rPr>
        <w:t>
      осуществляет подбор и расстановку кадров соответствующего направления работы, рекомендует их руководителю, организует их повышение квалификации;</w:t>
      </w:r>
    </w:p>
    <w:bookmarkEnd w:id="3155"/>
    <w:bookmarkStart w:name="z4233" w:id="3156"/>
    <w:p>
      <w:pPr>
        <w:spacing w:after="0"/>
        <w:ind w:left="0"/>
        <w:jc w:val="both"/>
      </w:pPr>
      <w:r>
        <w:rPr>
          <w:rFonts w:ascii="Times New Roman"/>
          <w:b w:val="false"/>
          <w:i w:val="false"/>
          <w:color w:val="000000"/>
          <w:sz w:val="28"/>
        </w:rPr>
        <w:t>
      организует профессиональную подготовку, переподготовку и повышение квалификации специалистов с учетом изменяющихся потребностей рынка труда;</w:t>
      </w:r>
    </w:p>
    <w:bookmarkEnd w:id="3156"/>
    <w:bookmarkStart w:name="z4234" w:id="3157"/>
    <w:p>
      <w:pPr>
        <w:spacing w:after="0"/>
        <w:ind w:left="0"/>
        <w:jc w:val="both"/>
      </w:pPr>
      <w:r>
        <w:rPr>
          <w:rFonts w:ascii="Times New Roman"/>
          <w:b w:val="false"/>
          <w:i w:val="false"/>
          <w:color w:val="000000"/>
          <w:sz w:val="28"/>
        </w:rPr>
        <w:t>
      организует изучение современной техники и технологии производства, создание новых и переоборудование действующих учебных кабинетов, мастерских;</w:t>
      </w:r>
    </w:p>
    <w:bookmarkEnd w:id="3157"/>
    <w:bookmarkStart w:name="z4235" w:id="3158"/>
    <w:p>
      <w:pPr>
        <w:spacing w:after="0"/>
        <w:ind w:left="0"/>
        <w:jc w:val="both"/>
      </w:pPr>
      <w:r>
        <w:rPr>
          <w:rFonts w:ascii="Times New Roman"/>
          <w:b w:val="false"/>
          <w:i w:val="false"/>
          <w:color w:val="000000"/>
          <w:sz w:val="28"/>
        </w:rPr>
        <w:t xml:space="preserve">
      координирует работу с социальными партнерами; </w:t>
      </w:r>
    </w:p>
    <w:bookmarkEnd w:id="3158"/>
    <w:bookmarkStart w:name="z4236" w:id="3159"/>
    <w:p>
      <w:pPr>
        <w:spacing w:after="0"/>
        <w:ind w:left="0"/>
        <w:jc w:val="both"/>
      </w:pPr>
      <w:r>
        <w:rPr>
          <w:rFonts w:ascii="Times New Roman"/>
          <w:b w:val="false"/>
          <w:i w:val="false"/>
          <w:color w:val="000000"/>
          <w:sz w:val="28"/>
        </w:rPr>
        <w:t>
      разрабатывает соглашения с социальными партнерами и отвечает за их реализацию;</w:t>
      </w:r>
    </w:p>
    <w:bookmarkEnd w:id="3159"/>
    <w:bookmarkStart w:name="z4237" w:id="3160"/>
    <w:p>
      <w:pPr>
        <w:spacing w:after="0"/>
        <w:ind w:left="0"/>
        <w:jc w:val="both"/>
      </w:pPr>
      <w:r>
        <w:rPr>
          <w:rFonts w:ascii="Times New Roman"/>
          <w:b w:val="false"/>
          <w:i w:val="false"/>
          <w:color w:val="000000"/>
          <w:sz w:val="28"/>
        </w:rPr>
        <w:t>
      организует, контролирует и анализирует экспериментальную работу по совершенствованию подготовки кадров, проводимую совместно с социальными партнерами;</w:t>
      </w:r>
    </w:p>
    <w:bookmarkEnd w:id="3160"/>
    <w:bookmarkStart w:name="z4238" w:id="3161"/>
    <w:p>
      <w:pPr>
        <w:spacing w:after="0"/>
        <w:ind w:left="0"/>
        <w:jc w:val="both"/>
      </w:pPr>
      <w:r>
        <w:rPr>
          <w:rFonts w:ascii="Times New Roman"/>
          <w:b w:val="false"/>
          <w:i w:val="false"/>
          <w:color w:val="000000"/>
          <w:sz w:val="28"/>
        </w:rPr>
        <w:t>
      осуществляет организацию проведения квалификационных экзаменов обучающихся выпускных курсов по присвоению квалификаций;</w:t>
      </w:r>
    </w:p>
    <w:bookmarkEnd w:id="3161"/>
    <w:bookmarkStart w:name="z4239" w:id="3162"/>
    <w:p>
      <w:pPr>
        <w:spacing w:after="0"/>
        <w:ind w:left="0"/>
        <w:jc w:val="both"/>
      </w:pPr>
      <w:r>
        <w:rPr>
          <w:rFonts w:ascii="Times New Roman"/>
          <w:b w:val="false"/>
          <w:i w:val="false"/>
          <w:color w:val="000000"/>
          <w:sz w:val="28"/>
        </w:rPr>
        <w:t>
      выявляет, обобщает и распространяет передовой педагогический опыт по профессиональному обучению и внедрению в практику инновационно-развивающих элементов обучения;</w:t>
      </w:r>
    </w:p>
    <w:bookmarkEnd w:id="3162"/>
    <w:bookmarkStart w:name="z4240" w:id="3163"/>
    <w:p>
      <w:pPr>
        <w:spacing w:after="0"/>
        <w:ind w:left="0"/>
        <w:jc w:val="both"/>
      </w:pPr>
      <w:r>
        <w:rPr>
          <w:rFonts w:ascii="Times New Roman"/>
          <w:b w:val="false"/>
          <w:i w:val="false"/>
          <w:color w:val="000000"/>
          <w:sz w:val="28"/>
        </w:rPr>
        <w:t>
      организует проведение семинаров, конференций, конкурсов среди педагогов и обучающихся;</w:t>
      </w:r>
    </w:p>
    <w:bookmarkEnd w:id="3163"/>
    <w:bookmarkStart w:name="z4241" w:id="3164"/>
    <w:p>
      <w:pPr>
        <w:spacing w:after="0"/>
        <w:ind w:left="0"/>
        <w:jc w:val="both"/>
      </w:pPr>
      <w:r>
        <w:rPr>
          <w:rFonts w:ascii="Times New Roman"/>
          <w:b w:val="false"/>
          <w:i w:val="false"/>
          <w:color w:val="000000"/>
          <w:sz w:val="28"/>
        </w:rPr>
        <w:t>
      организует работу по обеспечению учета, сохранности и пополнения учебно-материальной базы, соблюдения правил санитарно-гигиенического режима, по безопасности и охране труда в мастерских, профессиональных лабораториях;</w:t>
      </w:r>
    </w:p>
    <w:bookmarkEnd w:id="3164"/>
    <w:bookmarkStart w:name="z4242" w:id="3165"/>
    <w:p>
      <w:pPr>
        <w:spacing w:after="0"/>
        <w:ind w:left="0"/>
        <w:jc w:val="both"/>
      </w:pPr>
      <w:r>
        <w:rPr>
          <w:rFonts w:ascii="Times New Roman"/>
          <w:b w:val="false"/>
          <w:i w:val="false"/>
          <w:color w:val="000000"/>
          <w:sz w:val="28"/>
        </w:rPr>
        <w:t>
      организует работу по профессиональной ориентации обучающихся организаций среднего образования, сотрудничество с социальными партнерами;</w:t>
      </w:r>
    </w:p>
    <w:bookmarkEnd w:id="3165"/>
    <w:bookmarkStart w:name="z4243" w:id="3166"/>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w:t>
      </w:r>
    </w:p>
    <w:bookmarkEnd w:id="3166"/>
    <w:bookmarkStart w:name="z4244" w:id="3167"/>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присвоении (подтверждении) квалификационных категорий;</w:t>
      </w:r>
    </w:p>
    <w:bookmarkEnd w:id="3167"/>
    <w:bookmarkStart w:name="z4245" w:id="3168"/>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168"/>
    <w:bookmarkStart w:name="z4246" w:id="3169"/>
    <w:p>
      <w:pPr>
        <w:spacing w:after="0"/>
        <w:ind w:left="0"/>
        <w:jc w:val="both"/>
      </w:pPr>
      <w:r>
        <w:rPr>
          <w:rFonts w:ascii="Times New Roman"/>
          <w:b w:val="false"/>
          <w:i w:val="false"/>
          <w:color w:val="000000"/>
          <w:sz w:val="28"/>
        </w:rPr>
        <w:t xml:space="preserve">
      257. Должен знать: </w:t>
      </w:r>
    </w:p>
    <w:bookmarkEnd w:id="3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w:t>
      </w:r>
    </w:p>
    <w:bookmarkStart w:name="z4248" w:id="3170"/>
    <w:p>
      <w:pPr>
        <w:spacing w:after="0"/>
        <w:ind w:left="0"/>
        <w:jc w:val="both"/>
      </w:pPr>
      <w:r>
        <w:rPr>
          <w:rFonts w:ascii="Times New Roman"/>
          <w:b w:val="false"/>
          <w:i w:val="false"/>
          <w:color w:val="000000"/>
          <w:sz w:val="28"/>
        </w:rPr>
        <w:t xml:space="preserve">
      основы педагогики и психологии, социологии, достижения современной педагогической науки и практики; </w:t>
      </w:r>
    </w:p>
    <w:bookmarkEnd w:id="3170"/>
    <w:bookmarkStart w:name="z4249" w:id="3171"/>
    <w:p>
      <w:pPr>
        <w:spacing w:after="0"/>
        <w:ind w:left="0"/>
        <w:jc w:val="both"/>
      </w:pPr>
      <w:r>
        <w:rPr>
          <w:rFonts w:ascii="Times New Roman"/>
          <w:b w:val="false"/>
          <w:i w:val="false"/>
          <w:color w:val="000000"/>
          <w:sz w:val="28"/>
        </w:rPr>
        <w:t>
      нормы педагогической этики;</w:t>
      </w:r>
    </w:p>
    <w:bookmarkEnd w:id="3171"/>
    <w:bookmarkStart w:name="z4250" w:id="3172"/>
    <w:p>
      <w:pPr>
        <w:spacing w:after="0"/>
        <w:ind w:left="0"/>
        <w:jc w:val="both"/>
      </w:pPr>
      <w:r>
        <w:rPr>
          <w:rFonts w:ascii="Times New Roman"/>
          <w:b w:val="false"/>
          <w:i w:val="false"/>
          <w:color w:val="000000"/>
          <w:sz w:val="28"/>
        </w:rPr>
        <w:t xml:space="preserve">
      государственный общеобязательный стандарт образования, инновационные методы управления, основы экономики; </w:t>
      </w:r>
    </w:p>
    <w:bookmarkEnd w:id="3172"/>
    <w:bookmarkStart w:name="z4251" w:id="3173"/>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2" w:id="3174"/>
    <w:p>
      <w:pPr>
        <w:spacing w:after="0"/>
        <w:ind w:left="0"/>
        <w:jc w:val="both"/>
      </w:pPr>
      <w:r>
        <w:rPr>
          <w:rFonts w:ascii="Times New Roman"/>
          <w:b w:val="false"/>
          <w:i w:val="false"/>
          <w:color w:val="000000"/>
          <w:sz w:val="28"/>
        </w:rPr>
        <w:t xml:space="preserve">
      258. Требования к квалификации: </w:t>
      </w:r>
    </w:p>
    <w:bookmarkEnd w:id="3174"/>
    <w:bookmarkStart w:name="z4253" w:id="3175"/>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(послевузовское) профессиональное образование по профилю и стаж работы в организациях технического и профессионального, послесреднего образования не менее 5 лет или предприятиях (организациях), соответствующих профилю организации образования не менее 3 лет, с наличием профессиональной переподготовки;</w:t>
      </w:r>
    </w:p>
    <w:bookmarkEnd w:id="3175"/>
    <w:bookmarkStart w:name="z4254" w:id="3176"/>
    <w:p>
      <w:pPr>
        <w:spacing w:after="0"/>
        <w:ind w:left="0"/>
        <w:jc w:val="both"/>
      </w:pPr>
      <w:r>
        <w:rPr>
          <w:rFonts w:ascii="Times New Roman"/>
          <w:b w:val="false"/>
          <w:i w:val="false"/>
          <w:color w:val="000000"/>
          <w:sz w:val="28"/>
        </w:rPr>
        <w:t xml:space="preserve">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w:t>
      </w:r>
    </w:p>
    <w:bookmarkEnd w:id="3176"/>
    <w:bookmarkStart w:name="z4255" w:id="3177"/>
    <w:p>
      <w:pPr>
        <w:spacing w:after="0"/>
        <w:ind w:left="0"/>
        <w:jc w:val="left"/>
      </w:pPr>
      <w:r>
        <w:rPr>
          <w:rFonts w:ascii="Times New Roman"/>
          <w:b/>
          <w:i w:val="false"/>
          <w:color w:val="000000"/>
        </w:rPr>
        <w:t xml:space="preserve"> Параграф 5. Заместитель руководителя по информационным технологиям организаций технического и профессионального, послесреднего образования</w:t>
      </w:r>
    </w:p>
    <w:bookmarkEnd w:id="3177"/>
    <w:bookmarkStart w:name="z4256" w:id="3178"/>
    <w:p>
      <w:pPr>
        <w:spacing w:after="0"/>
        <w:ind w:left="0"/>
        <w:jc w:val="both"/>
      </w:pPr>
      <w:r>
        <w:rPr>
          <w:rFonts w:ascii="Times New Roman"/>
          <w:b w:val="false"/>
          <w:i w:val="false"/>
          <w:color w:val="000000"/>
          <w:sz w:val="28"/>
        </w:rPr>
        <w:t xml:space="preserve">
      259. Должностные обязанности: </w:t>
      </w:r>
    </w:p>
    <w:bookmarkEnd w:id="3178"/>
    <w:bookmarkStart w:name="z4257" w:id="3179"/>
    <w:p>
      <w:pPr>
        <w:spacing w:after="0"/>
        <w:ind w:left="0"/>
        <w:jc w:val="both"/>
      </w:pPr>
      <w:r>
        <w:rPr>
          <w:rFonts w:ascii="Times New Roman"/>
          <w:b w:val="false"/>
          <w:i w:val="false"/>
          <w:color w:val="000000"/>
          <w:sz w:val="28"/>
        </w:rPr>
        <w:t xml:space="preserve">
      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w:t>
      </w:r>
    </w:p>
    <w:bookmarkEnd w:id="3179"/>
    <w:bookmarkStart w:name="z4258" w:id="3180"/>
    <w:p>
      <w:pPr>
        <w:spacing w:after="0"/>
        <w:ind w:left="0"/>
        <w:jc w:val="both"/>
      </w:pPr>
      <w:r>
        <w:rPr>
          <w:rFonts w:ascii="Times New Roman"/>
          <w:b w:val="false"/>
          <w:i w:val="false"/>
          <w:color w:val="000000"/>
          <w:sz w:val="28"/>
        </w:rPr>
        <w:t>
      разрабатывает план работы по развитию информатизации учебно-воспитательного процесса на учебный год;</w:t>
      </w:r>
    </w:p>
    <w:bookmarkEnd w:id="3180"/>
    <w:bookmarkStart w:name="z4259" w:id="3181"/>
    <w:p>
      <w:pPr>
        <w:spacing w:after="0"/>
        <w:ind w:left="0"/>
        <w:jc w:val="both"/>
      </w:pPr>
      <w:r>
        <w:rPr>
          <w:rFonts w:ascii="Times New Roman"/>
          <w:b w:val="false"/>
          <w:i w:val="false"/>
          <w:color w:val="000000"/>
          <w:sz w:val="28"/>
        </w:rPr>
        <w:t>
      внедряет и использует информационные и коммуникационные технологии в процессе обучения;</w:t>
      </w:r>
    </w:p>
    <w:bookmarkEnd w:id="3181"/>
    <w:bookmarkStart w:name="z4260" w:id="3182"/>
    <w:p>
      <w:pPr>
        <w:spacing w:after="0"/>
        <w:ind w:left="0"/>
        <w:jc w:val="both"/>
      </w:pPr>
      <w:r>
        <w:rPr>
          <w:rFonts w:ascii="Times New Roman"/>
          <w:b w:val="false"/>
          <w:i w:val="false"/>
          <w:color w:val="000000"/>
          <w:sz w:val="28"/>
        </w:rPr>
        <w:t>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bookmarkEnd w:id="3182"/>
    <w:bookmarkStart w:name="z4261" w:id="3183"/>
    <w:p>
      <w:pPr>
        <w:spacing w:after="0"/>
        <w:ind w:left="0"/>
        <w:jc w:val="both"/>
      </w:pPr>
      <w:r>
        <w:rPr>
          <w:rFonts w:ascii="Times New Roman"/>
          <w:b w:val="false"/>
          <w:i w:val="false"/>
          <w:color w:val="000000"/>
          <w:sz w:val="28"/>
        </w:rPr>
        <w:t xml:space="preserve">
      осуществляет подбор и расстановку кадров соответствующего направления работы, рекомендует их руководителю; </w:t>
      </w:r>
    </w:p>
    <w:bookmarkEnd w:id="3183"/>
    <w:bookmarkStart w:name="z4262" w:id="3184"/>
    <w:p>
      <w:pPr>
        <w:spacing w:after="0"/>
        <w:ind w:left="0"/>
        <w:jc w:val="both"/>
      </w:pPr>
      <w:r>
        <w:rPr>
          <w:rFonts w:ascii="Times New Roman"/>
          <w:b w:val="false"/>
          <w:i w:val="false"/>
          <w:color w:val="000000"/>
          <w:sz w:val="28"/>
        </w:rPr>
        <w:t>
      организует обучение педагогических и управленческих кадров по вопросам использования информационных технологий;</w:t>
      </w:r>
    </w:p>
    <w:bookmarkEnd w:id="3184"/>
    <w:bookmarkStart w:name="z4263" w:id="3185"/>
    <w:p>
      <w:pPr>
        <w:spacing w:after="0"/>
        <w:ind w:left="0"/>
        <w:jc w:val="both"/>
      </w:pPr>
      <w:r>
        <w:rPr>
          <w:rFonts w:ascii="Times New Roman"/>
          <w:b w:val="false"/>
          <w:i w:val="false"/>
          <w:color w:val="000000"/>
          <w:sz w:val="28"/>
        </w:rPr>
        <w:t xml:space="preserve">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 </w:t>
      </w:r>
    </w:p>
    <w:bookmarkEnd w:id="3185"/>
    <w:bookmarkStart w:name="z4264" w:id="3186"/>
    <w:p>
      <w:pPr>
        <w:spacing w:after="0"/>
        <w:ind w:left="0"/>
        <w:jc w:val="both"/>
      </w:pPr>
      <w:r>
        <w:rPr>
          <w:rFonts w:ascii="Times New Roman"/>
          <w:b w:val="false"/>
          <w:i w:val="false"/>
          <w:color w:val="000000"/>
          <w:sz w:val="28"/>
        </w:rPr>
        <w:t>
      организует проведение конкурсов, конференций по информатизации среди педагогов и обучающихся;</w:t>
      </w:r>
    </w:p>
    <w:bookmarkEnd w:id="3186"/>
    <w:bookmarkStart w:name="z4265" w:id="3187"/>
    <w:p>
      <w:pPr>
        <w:spacing w:after="0"/>
        <w:ind w:left="0"/>
        <w:jc w:val="both"/>
      </w:pPr>
      <w:r>
        <w:rPr>
          <w:rFonts w:ascii="Times New Roman"/>
          <w:b w:val="false"/>
          <w:i w:val="false"/>
          <w:color w:val="000000"/>
          <w:sz w:val="28"/>
        </w:rPr>
        <w:t>
      организует работу по обеспечению, сохранности и пополнению учебно-материальной базы, обслуживанию, ремонту и его учету;</w:t>
      </w:r>
    </w:p>
    <w:bookmarkEnd w:id="3187"/>
    <w:bookmarkStart w:name="z4266" w:id="3188"/>
    <w:p>
      <w:pPr>
        <w:spacing w:after="0"/>
        <w:ind w:left="0"/>
        <w:jc w:val="both"/>
      </w:pPr>
      <w:r>
        <w:rPr>
          <w:rFonts w:ascii="Times New Roman"/>
          <w:b w:val="false"/>
          <w:i w:val="false"/>
          <w:color w:val="000000"/>
          <w:sz w:val="28"/>
        </w:rPr>
        <w:t xml:space="preserve">
      обеспечивает соблюдение правил санитарно-гигиенического режима, по безопасности и охране труда; </w:t>
      </w:r>
    </w:p>
    <w:bookmarkEnd w:id="3188"/>
    <w:bookmarkStart w:name="z4267" w:id="3189"/>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w:t>
      </w:r>
    </w:p>
    <w:bookmarkEnd w:id="3189"/>
    <w:bookmarkStart w:name="z4268" w:id="3190"/>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присвоении (подтверждении), повышении квалификации;</w:t>
      </w:r>
    </w:p>
    <w:bookmarkEnd w:id="3190"/>
    <w:bookmarkStart w:name="z4269" w:id="3191"/>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191"/>
    <w:bookmarkStart w:name="z4270" w:id="3192"/>
    <w:p>
      <w:pPr>
        <w:spacing w:after="0"/>
        <w:ind w:left="0"/>
        <w:jc w:val="both"/>
      </w:pPr>
      <w:r>
        <w:rPr>
          <w:rFonts w:ascii="Times New Roman"/>
          <w:b w:val="false"/>
          <w:i w:val="false"/>
          <w:color w:val="000000"/>
          <w:sz w:val="28"/>
        </w:rPr>
        <w:t xml:space="preserve">
      260. Должен знать: </w:t>
      </w:r>
    </w:p>
    <w:bookmarkEnd w:id="3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w:t>
      </w:r>
    </w:p>
    <w:bookmarkStart w:name="z4272" w:id="3193"/>
    <w:p>
      <w:pPr>
        <w:spacing w:after="0"/>
        <w:ind w:left="0"/>
        <w:jc w:val="both"/>
      </w:pPr>
      <w:r>
        <w:rPr>
          <w:rFonts w:ascii="Times New Roman"/>
          <w:b w:val="false"/>
          <w:i w:val="false"/>
          <w:color w:val="000000"/>
          <w:sz w:val="28"/>
        </w:rPr>
        <w:t xml:space="preserve">
      государственные программы развития образования, по информатизации, иные нормативные правовые акты по вопросам образования и воспитания обучающихся, информационной безопасности; </w:t>
      </w:r>
    </w:p>
    <w:bookmarkEnd w:id="3193"/>
    <w:bookmarkStart w:name="z4273" w:id="3194"/>
    <w:p>
      <w:pPr>
        <w:spacing w:after="0"/>
        <w:ind w:left="0"/>
        <w:jc w:val="both"/>
      </w:pPr>
      <w:r>
        <w:rPr>
          <w:rFonts w:ascii="Times New Roman"/>
          <w:b w:val="false"/>
          <w:i w:val="false"/>
          <w:color w:val="000000"/>
          <w:sz w:val="28"/>
        </w:rPr>
        <w:t>
      нормы педагогической этики;</w:t>
      </w:r>
    </w:p>
    <w:bookmarkEnd w:id="3194"/>
    <w:bookmarkStart w:name="z4274" w:id="3195"/>
    <w:p>
      <w:pPr>
        <w:spacing w:after="0"/>
        <w:ind w:left="0"/>
        <w:jc w:val="both"/>
      </w:pPr>
      <w:r>
        <w:rPr>
          <w:rFonts w:ascii="Times New Roman"/>
          <w:b w:val="false"/>
          <w:i w:val="false"/>
          <w:color w:val="000000"/>
          <w:sz w:val="28"/>
        </w:rPr>
        <w:t>
      государственный общеобязательный стандарт образования, основы педагогики и психологии, социологии, достижения современной педагогической науки и практики;</w:t>
      </w:r>
    </w:p>
    <w:bookmarkEnd w:id="3195"/>
    <w:bookmarkStart w:name="z4275" w:id="3196"/>
    <w:p>
      <w:pPr>
        <w:spacing w:after="0"/>
        <w:ind w:left="0"/>
        <w:jc w:val="both"/>
      </w:pPr>
      <w:r>
        <w:rPr>
          <w:rFonts w:ascii="Times New Roman"/>
          <w:b w:val="false"/>
          <w:i w:val="false"/>
          <w:color w:val="000000"/>
          <w:sz w:val="28"/>
        </w:rPr>
        <w:t xml:space="preserve">
      инновационные методы управления, основы экономики; </w:t>
      </w:r>
    </w:p>
    <w:bookmarkEnd w:id="3196"/>
    <w:bookmarkStart w:name="z4276" w:id="3197"/>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7" w:id="3198"/>
    <w:p>
      <w:pPr>
        <w:spacing w:after="0"/>
        <w:ind w:left="0"/>
        <w:jc w:val="both"/>
      </w:pPr>
      <w:r>
        <w:rPr>
          <w:rFonts w:ascii="Times New Roman"/>
          <w:b w:val="false"/>
          <w:i w:val="false"/>
          <w:color w:val="000000"/>
          <w:sz w:val="28"/>
        </w:rPr>
        <w:t>
      261. Требования к квалификации:</w:t>
      </w:r>
    </w:p>
    <w:bookmarkEnd w:id="3198"/>
    <w:bookmarkStart w:name="z4278" w:id="3199"/>
    <w:p>
      <w:pPr>
        <w:spacing w:after="0"/>
        <w:ind w:left="0"/>
        <w:jc w:val="both"/>
      </w:pPr>
      <w:r>
        <w:rPr>
          <w:rFonts w:ascii="Times New Roman"/>
          <w:b w:val="false"/>
          <w:i w:val="false"/>
          <w:color w:val="000000"/>
          <w:sz w:val="28"/>
        </w:rPr>
        <w:t xml:space="preserve">
      высшее и (или) послевузовское педагогическое образование или иное высшее (послевузовское) профессиональное образование по соответствующему профилю и стаж работы в организациях образования не менее 5 лет или предприятиях (организациях), соответствующих профилю организации образования не менее 3 лет с наличием профессиональной педагогической переподготовки; </w:t>
      </w:r>
    </w:p>
    <w:bookmarkEnd w:id="3199"/>
    <w:bookmarkStart w:name="z4279" w:id="3200"/>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bookmarkEnd w:id="3200"/>
    <w:bookmarkStart w:name="z4280" w:id="3201"/>
    <w:p>
      <w:pPr>
        <w:spacing w:after="0"/>
        <w:ind w:left="0"/>
        <w:jc w:val="left"/>
      </w:pPr>
      <w:r>
        <w:rPr>
          <w:rFonts w:ascii="Times New Roman"/>
          <w:b/>
          <w:i w:val="false"/>
          <w:color w:val="000000"/>
        </w:rPr>
        <w:t xml:space="preserve"> Параграф 6. Заместитель руководителя по учебно-производственной работе организаций технического и профессионального, послесреднего образования</w:t>
      </w:r>
    </w:p>
    <w:bookmarkEnd w:id="3201"/>
    <w:bookmarkStart w:name="z4281" w:id="3202"/>
    <w:p>
      <w:pPr>
        <w:spacing w:after="0"/>
        <w:ind w:left="0"/>
        <w:jc w:val="both"/>
      </w:pPr>
      <w:r>
        <w:rPr>
          <w:rFonts w:ascii="Times New Roman"/>
          <w:b w:val="false"/>
          <w:i w:val="false"/>
          <w:color w:val="000000"/>
          <w:sz w:val="28"/>
        </w:rPr>
        <w:t xml:space="preserve">
      262. Должностные обязанности: </w:t>
      </w:r>
    </w:p>
    <w:bookmarkEnd w:id="3202"/>
    <w:bookmarkStart w:name="z4282" w:id="3203"/>
    <w:p>
      <w:pPr>
        <w:spacing w:after="0"/>
        <w:ind w:left="0"/>
        <w:jc w:val="both"/>
      </w:pPr>
      <w:r>
        <w:rPr>
          <w:rFonts w:ascii="Times New Roman"/>
          <w:b w:val="false"/>
          <w:i w:val="false"/>
          <w:color w:val="000000"/>
          <w:sz w:val="28"/>
        </w:rPr>
        <w:t xml:space="preserve">
      планирует и координирует учебно-производственную работу; </w:t>
      </w:r>
    </w:p>
    <w:bookmarkEnd w:id="3203"/>
    <w:bookmarkStart w:name="z4283" w:id="3204"/>
    <w:p>
      <w:pPr>
        <w:spacing w:after="0"/>
        <w:ind w:left="0"/>
        <w:jc w:val="both"/>
      </w:pPr>
      <w:r>
        <w:rPr>
          <w:rFonts w:ascii="Times New Roman"/>
          <w:b w:val="false"/>
          <w:i w:val="false"/>
          <w:color w:val="000000"/>
          <w:sz w:val="28"/>
        </w:rPr>
        <w:t>
      осуществляет контроль и анализ учебно-производственной, методической работы;</w:t>
      </w:r>
    </w:p>
    <w:bookmarkEnd w:id="3204"/>
    <w:bookmarkStart w:name="z4284" w:id="3205"/>
    <w:p>
      <w:pPr>
        <w:spacing w:after="0"/>
        <w:ind w:left="0"/>
        <w:jc w:val="both"/>
      </w:pPr>
      <w:r>
        <w:rPr>
          <w:rFonts w:ascii="Times New Roman"/>
          <w:b w:val="false"/>
          <w:i w:val="false"/>
          <w:color w:val="000000"/>
          <w:sz w:val="28"/>
        </w:rPr>
        <w:t>
      участвует в составлении расписания учебных занятий и осуществляет контроль за их выполнением;</w:t>
      </w:r>
    </w:p>
    <w:bookmarkEnd w:id="3205"/>
    <w:bookmarkStart w:name="z4285" w:id="3206"/>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w:t>
      </w:r>
    </w:p>
    <w:bookmarkEnd w:id="3206"/>
    <w:bookmarkStart w:name="z4286" w:id="3207"/>
    <w:p>
      <w:pPr>
        <w:spacing w:after="0"/>
        <w:ind w:left="0"/>
        <w:jc w:val="both"/>
      </w:pPr>
      <w:r>
        <w:rPr>
          <w:rFonts w:ascii="Times New Roman"/>
          <w:b w:val="false"/>
          <w:i w:val="false"/>
          <w:color w:val="000000"/>
          <w:sz w:val="28"/>
        </w:rPr>
        <w:t>
      осуществляет подбор и расстановку кадров по производственному обучению, рекомендует их руководителю, организует повышение квалификации и профессионального мастерства;</w:t>
      </w:r>
    </w:p>
    <w:bookmarkEnd w:id="3207"/>
    <w:bookmarkStart w:name="z4287" w:id="3208"/>
    <w:p>
      <w:pPr>
        <w:spacing w:after="0"/>
        <w:ind w:left="0"/>
        <w:jc w:val="both"/>
      </w:pPr>
      <w:r>
        <w:rPr>
          <w:rFonts w:ascii="Times New Roman"/>
          <w:b w:val="false"/>
          <w:i w:val="false"/>
          <w:color w:val="000000"/>
          <w:sz w:val="28"/>
        </w:rPr>
        <w:t>
      принимает участие в подготовке и проведении аттестации педагогических работников;</w:t>
      </w:r>
    </w:p>
    <w:bookmarkEnd w:id="3208"/>
    <w:bookmarkStart w:name="z4288" w:id="3209"/>
    <w:p>
      <w:pPr>
        <w:spacing w:after="0"/>
        <w:ind w:left="0"/>
        <w:jc w:val="both"/>
      </w:pPr>
      <w:r>
        <w:rPr>
          <w:rFonts w:ascii="Times New Roman"/>
          <w:b w:val="false"/>
          <w:i w:val="false"/>
          <w:color w:val="000000"/>
          <w:sz w:val="28"/>
        </w:rPr>
        <w:t>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w:t>
      </w:r>
    </w:p>
    <w:bookmarkEnd w:id="3209"/>
    <w:bookmarkStart w:name="z4289" w:id="3210"/>
    <w:p>
      <w:pPr>
        <w:spacing w:after="0"/>
        <w:ind w:left="0"/>
        <w:jc w:val="both"/>
      </w:pPr>
      <w:r>
        <w:rPr>
          <w:rFonts w:ascii="Times New Roman"/>
          <w:b w:val="false"/>
          <w:i w:val="false"/>
          <w:color w:val="000000"/>
          <w:sz w:val="28"/>
        </w:rPr>
        <w:t>
      координирует работу методического объединения и методических комиссий по предметам и дисциплинам профессионально-технического цикла и работу учебного полигона;</w:t>
      </w:r>
    </w:p>
    <w:bookmarkEnd w:id="3210"/>
    <w:bookmarkStart w:name="z4290" w:id="3211"/>
    <w:p>
      <w:pPr>
        <w:spacing w:after="0"/>
        <w:ind w:left="0"/>
        <w:jc w:val="both"/>
      </w:pPr>
      <w:r>
        <w:rPr>
          <w:rFonts w:ascii="Times New Roman"/>
          <w:b w:val="false"/>
          <w:i w:val="false"/>
          <w:color w:val="000000"/>
          <w:sz w:val="28"/>
        </w:rPr>
        <w:t xml:space="preserve">
      руководит работой старшего мастера, мастеров производственного обучения, руководителей производственной, профессиональной и преддипломной практикой, анализирует работу преподавателей специальных дисциплин; </w:t>
      </w:r>
    </w:p>
    <w:bookmarkEnd w:id="3211"/>
    <w:bookmarkStart w:name="z4291" w:id="3212"/>
    <w:p>
      <w:pPr>
        <w:spacing w:after="0"/>
        <w:ind w:left="0"/>
        <w:jc w:val="both"/>
      </w:pPr>
      <w:r>
        <w:rPr>
          <w:rFonts w:ascii="Times New Roman"/>
          <w:b w:val="false"/>
          <w:i w:val="false"/>
          <w:color w:val="000000"/>
          <w:sz w:val="28"/>
        </w:rPr>
        <w:t xml:space="preserve">
      осуществляет организацию и проведение итоговой аттестации выпускников организации образования; </w:t>
      </w:r>
    </w:p>
    <w:bookmarkEnd w:id="3212"/>
    <w:bookmarkStart w:name="z4292" w:id="3213"/>
    <w:p>
      <w:pPr>
        <w:spacing w:after="0"/>
        <w:ind w:left="0"/>
        <w:jc w:val="both"/>
      </w:pPr>
      <w:r>
        <w:rPr>
          <w:rFonts w:ascii="Times New Roman"/>
          <w:b w:val="false"/>
          <w:i w:val="false"/>
          <w:color w:val="000000"/>
          <w:sz w:val="28"/>
        </w:rPr>
        <w:t>
      изучает, распространяет и внедряет в практику инновационно-развивающие элементы обучения;</w:t>
      </w:r>
    </w:p>
    <w:bookmarkEnd w:id="3213"/>
    <w:bookmarkStart w:name="z4293" w:id="3214"/>
    <w:p>
      <w:pPr>
        <w:spacing w:after="0"/>
        <w:ind w:left="0"/>
        <w:jc w:val="both"/>
      </w:pPr>
      <w:r>
        <w:rPr>
          <w:rFonts w:ascii="Times New Roman"/>
          <w:b w:val="false"/>
          <w:i w:val="false"/>
          <w:color w:val="000000"/>
          <w:sz w:val="28"/>
        </w:rPr>
        <w:t>
      организует проведение конкурсов профессионального мастерства среди педагогов и обучающихся;</w:t>
      </w:r>
    </w:p>
    <w:bookmarkEnd w:id="3214"/>
    <w:bookmarkStart w:name="z4294" w:id="3215"/>
    <w:p>
      <w:pPr>
        <w:spacing w:after="0"/>
        <w:ind w:left="0"/>
        <w:jc w:val="both"/>
      </w:pPr>
      <w:r>
        <w:rPr>
          <w:rFonts w:ascii="Times New Roman"/>
          <w:b w:val="false"/>
          <w:i w:val="false"/>
          <w:color w:val="000000"/>
          <w:sz w:val="28"/>
        </w:rPr>
        <w:t>
      организует работу по обеспечению учета, сохранности и пополнения учебно-материальной базы, соблюдения правил санитарно-гигиенического режима, по безопасности и охране труда в мастерских и на производстве;</w:t>
      </w:r>
    </w:p>
    <w:bookmarkEnd w:id="3215"/>
    <w:bookmarkStart w:name="z4295" w:id="3216"/>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присвоении (подтверждении) квалификационных категорий;</w:t>
      </w:r>
    </w:p>
    <w:bookmarkEnd w:id="3216"/>
    <w:bookmarkStart w:name="z4296" w:id="3217"/>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217"/>
    <w:bookmarkStart w:name="z4297" w:id="3218"/>
    <w:p>
      <w:pPr>
        <w:spacing w:after="0"/>
        <w:ind w:left="0"/>
        <w:jc w:val="both"/>
      </w:pPr>
      <w:r>
        <w:rPr>
          <w:rFonts w:ascii="Times New Roman"/>
          <w:b w:val="false"/>
          <w:i w:val="false"/>
          <w:color w:val="000000"/>
          <w:sz w:val="28"/>
        </w:rPr>
        <w:t xml:space="preserve">
      263. Должен знать: </w:t>
      </w:r>
    </w:p>
    <w:bookmarkEnd w:id="3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w:t>
      </w:r>
    </w:p>
    <w:bookmarkStart w:name="z4299" w:id="3219"/>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219"/>
    <w:bookmarkStart w:name="z4300" w:id="3220"/>
    <w:p>
      <w:pPr>
        <w:spacing w:after="0"/>
        <w:ind w:left="0"/>
        <w:jc w:val="both"/>
      </w:pPr>
      <w:r>
        <w:rPr>
          <w:rFonts w:ascii="Times New Roman"/>
          <w:b w:val="false"/>
          <w:i w:val="false"/>
          <w:color w:val="000000"/>
          <w:sz w:val="28"/>
        </w:rPr>
        <w:t>
      нормы педагогической этики;</w:t>
      </w:r>
    </w:p>
    <w:bookmarkEnd w:id="3220"/>
    <w:bookmarkStart w:name="z4301" w:id="3221"/>
    <w:p>
      <w:pPr>
        <w:spacing w:after="0"/>
        <w:ind w:left="0"/>
        <w:jc w:val="both"/>
      </w:pPr>
      <w:r>
        <w:rPr>
          <w:rFonts w:ascii="Times New Roman"/>
          <w:b w:val="false"/>
          <w:i w:val="false"/>
          <w:color w:val="000000"/>
          <w:sz w:val="28"/>
        </w:rPr>
        <w:t xml:space="preserve">
      государственный общеобязательный стандарт образования, основы педагогики и психологии, социологии, достижения современной педагогической науки и практики; </w:t>
      </w:r>
    </w:p>
    <w:bookmarkEnd w:id="3221"/>
    <w:bookmarkStart w:name="z4302" w:id="3222"/>
    <w:p>
      <w:pPr>
        <w:spacing w:after="0"/>
        <w:ind w:left="0"/>
        <w:jc w:val="both"/>
      </w:pPr>
      <w:r>
        <w:rPr>
          <w:rFonts w:ascii="Times New Roman"/>
          <w:b w:val="false"/>
          <w:i w:val="false"/>
          <w:color w:val="000000"/>
          <w:sz w:val="28"/>
        </w:rPr>
        <w:t xml:space="preserve">
      инновационные методы управления, основы экономики; </w:t>
      </w:r>
    </w:p>
    <w:bookmarkEnd w:id="3222"/>
    <w:bookmarkStart w:name="z4303" w:id="3223"/>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4" w:id="3224"/>
    <w:p>
      <w:pPr>
        <w:spacing w:after="0"/>
        <w:ind w:left="0"/>
        <w:jc w:val="both"/>
      </w:pPr>
      <w:r>
        <w:rPr>
          <w:rFonts w:ascii="Times New Roman"/>
          <w:b w:val="false"/>
          <w:i w:val="false"/>
          <w:color w:val="000000"/>
          <w:sz w:val="28"/>
        </w:rPr>
        <w:t>
      264. Требования к квалификации:</w:t>
      </w:r>
    </w:p>
    <w:bookmarkEnd w:id="3224"/>
    <w:bookmarkStart w:name="z4305" w:id="3225"/>
    <w:p>
      <w:pPr>
        <w:spacing w:after="0"/>
        <w:ind w:left="0"/>
        <w:jc w:val="both"/>
      </w:pPr>
      <w:r>
        <w:rPr>
          <w:rFonts w:ascii="Times New Roman"/>
          <w:b w:val="false"/>
          <w:i w:val="false"/>
          <w:color w:val="000000"/>
          <w:sz w:val="28"/>
        </w:rPr>
        <w:t xml:space="preserve">
      высшее (послевузовское) педагогическое образование или иное высшее (послевузовское) профессиональное образование по соответствующему профилю и стаж работы в организациях технического и профессионального, послесреднего образования не менее пяти лет или предприятиях (организациях),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 </w:t>
      </w:r>
    </w:p>
    <w:bookmarkEnd w:id="3225"/>
    <w:bookmarkStart w:name="z4306" w:id="3226"/>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bookmarkEnd w:id="3226"/>
    <w:bookmarkStart w:name="z4307" w:id="3227"/>
    <w:p>
      <w:pPr>
        <w:spacing w:after="0"/>
        <w:ind w:left="0"/>
        <w:jc w:val="left"/>
      </w:pPr>
      <w:r>
        <w:rPr>
          <w:rFonts w:ascii="Times New Roman"/>
          <w:b/>
          <w:i w:val="false"/>
          <w:color w:val="000000"/>
        </w:rPr>
        <w:t xml:space="preserve"> Параграф 7. Заместитель руководителя по учебно-методическому объединению организаций технического и профессионального, послесреднего образования</w:t>
      </w:r>
    </w:p>
    <w:bookmarkEnd w:id="3227"/>
    <w:bookmarkStart w:name="z4308" w:id="3228"/>
    <w:p>
      <w:pPr>
        <w:spacing w:after="0"/>
        <w:ind w:left="0"/>
        <w:jc w:val="both"/>
      </w:pPr>
      <w:r>
        <w:rPr>
          <w:rFonts w:ascii="Times New Roman"/>
          <w:b w:val="false"/>
          <w:i w:val="false"/>
          <w:color w:val="000000"/>
          <w:sz w:val="28"/>
        </w:rPr>
        <w:t xml:space="preserve">
      265. Должностные обязанности: </w:t>
      </w:r>
    </w:p>
    <w:bookmarkEnd w:id="3228"/>
    <w:bookmarkStart w:name="z4309" w:id="3229"/>
    <w:p>
      <w:pPr>
        <w:spacing w:after="0"/>
        <w:ind w:left="0"/>
        <w:jc w:val="both"/>
      </w:pPr>
      <w:r>
        <w:rPr>
          <w:rFonts w:ascii="Times New Roman"/>
          <w:b w:val="false"/>
          <w:i w:val="false"/>
          <w:color w:val="000000"/>
          <w:sz w:val="28"/>
        </w:rPr>
        <w:t>
      осуществляет непосредственное руководство методической работой согласно курируемых направлений деятельности;</w:t>
      </w:r>
    </w:p>
    <w:bookmarkEnd w:id="3229"/>
    <w:bookmarkStart w:name="z4310" w:id="3230"/>
    <w:p>
      <w:pPr>
        <w:spacing w:after="0"/>
        <w:ind w:left="0"/>
        <w:jc w:val="both"/>
      </w:pPr>
      <w:r>
        <w:rPr>
          <w:rFonts w:ascii="Times New Roman"/>
          <w:b w:val="false"/>
          <w:i w:val="false"/>
          <w:color w:val="000000"/>
          <w:sz w:val="28"/>
        </w:rPr>
        <w:t>
      обеспечивает участие в разработке государственных общеобязательных стандартов по специальностям технического и профессионального, послесреднего образования, рабочих учебных планов и учебных программ, образовательных программ, учебно-методических пособий, учебников, учебно-методических комплексов и электронных учебников;</w:t>
      </w:r>
    </w:p>
    <w:bookmarkEnd w:id="3230"/>
    <w:bookmarkStart w:name="z4311" w:id="3231"/>
    <w:p>
      <w:pPr>
        <w:spacing w:after="0"/>
        <w:ind w:left="0"/>
        <w:jc w:val="both"/>
      </w:pPr>
      <w:r>
        <w:rPr>
          <w:rFonts w:ascii="Times New Roman"/>
          <w:b w:val="false"/>
          <w:i w:val="false"/>
          <w:color w:val="000000"/>
          <w:sz w:val="28"/>
        </w:rPr>
        <w:t>
      организует проведение конференций, семинаров по совершенствованию учебно-воспитательного процесса в организациях технического и профессионального, послесреднего образования;</w:t>
      </w:r>
    </w:p>
    <w:bookmarkEnd w:id="3231"/>
    <w:bookmarkStart w:name="z4312" w:id="3232"/>
    <w:p>
      <w:pPr>
        <w:spacing w:after="0"/>
        <w:ind w:left="0"/>
        <w:jc w:val="both"/>
      </w:pPr>
      <w:r>
        <w:rPr>
          <w:rFonts w:ascii="Times New Roman"/>
          <w:b w:val="false"/>
          <w:i w:val="false"/>
          <w:color w:val="000000"/>
          <w:sz w:val="28"/>
        </w:rPr>
        <w:t>
      осуществляет организацию работ по разработке учебно-методических пособий по учебным дисциплинам технического и профессионального, послесреднего образования, предложений и методических рекомендаций по внедрению современных технологий обучения, контроля знаний и информатизации учебного процесса;</w:t>
      </w:r>
    </w:p>
    <w:bookmarkEnd w:id="3232"/>
    <w:bookmarkStart w:name="z4313" w:id="3233"/>
    <w:p>
      <w:pPr>
        <w:spacing w:after="0"/>
        <w:ind w:left="0"/>
        <w:jc w:val="both"/>
      </w:pPr>
      <w:r>
        <w:rPr>
          <w:rFonts w:ascii="Times New Roman"/>
          <w:b w:val="false"/>
          <w:i w:val="false"/>
          <w:color w:val="000000"/>
          <w:sz w:val="28"/>
        </w:rPr>
        <w:t>
      организует изучение опыта организации деятельности учебно-методической работы в организациях технического и профессионального, послесреднего образования и подготовки предложений по ее совершенствованию;</w:t>
      </w:r>
    </w:p>
    <w:bookmarkEnd w:id="3233"/>
    <w:bookmarkStart w:name="z4314" w:id="3234"/>
    <w:p>
      <w:pPr>
        <w:spacing w:after="0"/>
        <w:ind w:left="0"/>
        <w:jc w:val="both"/>
      </w:pPr>
      <w:r>
        <w:rPr>
          <w:rFonts w:ascii="Times New Roman"/>
          <w:b w:val="false"/>
          <w:i w:val="false"/>
          <w:color w:val="000000"/>
          <w:sz w:val="28"/>
        </w:rPr>
        <w:t>
      обобщает опыт организации научно-технического творчества обучающихся, организации и проведения конкурсов на лучшие курсовые и дипломные проекты, профессионального мастерства по специальностям;</w:t>
      </w:r>
    </w:p>
    <w:bookmarkEnd w:id="3234"/>
    <w:bookmarkStart w:name="z4315" w:id="3235"/>
    <w:p>
      <w:pPr>
        <w:spacing w:after="0"/>
        <w:ind w:left="0"/>
        <w:jc w:val="both"/>
      </w:pPr>
      <w:r>
        <w:rPr>
          <w:rFonts w:ascii="Times New Roman"/>
          <w:b w:val="false"/>
          <w:i w:val="false"/>
          <w:color w:val="000000"/>
          <w:sz w:val="28"/>
        </w:rPr>
        <w:t xml:space="preserve">
      вносит предложения для участия в международных,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 </w:t>
      </w:r>
    </w:p>
    <w:bookmarkEnd w:id="3235"/>
    <w:bookmarkStart w:name="z4316" w:id="3236"/>
    <w:p>
      <w:pPr>
        <w:spacing w:after="0"/>
        <w:ind w:left="0"/>
        <w:jc w:val="both"/>
      </w:pPr>
      <w:r>
        <w:rPr>
          <w:rFonts w:ascii="Times New Roman"/>
          <w:b w:val="false"/>
          <w:i w:val="false"/>
          <w:color w:val="000000"/>
          <w:sz w:val="28"/>
        </w:rPr>
        <w:t>
      организует работу по соблюдению правил санитарно-гигиенического режима, по безопасности и охране труда в мастерских;</w:t>
      </w:r>
    </w:p>
    <w:bookmarkEnd w:id="3236"/>
    <w:bookmarkStart w:name="z4317" w:id="3237"/>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 в соответствии с действующими нормативно-правовыми актами и инструкциями;</w:t>
      </w:r>
    </w:p>
    <w:bookmarkEnd w:id="3237"/>
    <w:bookmarkStart w:name="z4318" w:id="3238"/>
    <w:p>
      <w:pPr>
        <w:spacing w:after="0"/>
        <w:ind w:left="0"/>
        <w:jc w:val="both"/>
      </w:pPr>
      <w:r>
        <w:rPr>
          <w:rFonts w:ascii="Times New Roman"/>
          <w:b w:val="false"/>
          <w:i w:val="false"/>
          <w:color w:val="000000"/>
          <w:sz w:val="28"/>
        </w:rPr>
        <w:t>
      соответствует показателям эффективности заместителей руководителей организаций технического и профессионального, послесреднего образования, предъявляемым при присвоении (подтверждении) квалификационных категорий;</w:t>
      </w:r>
    </w:p>
    <w:bookmarkEnd w:id="3238"/>
    <w:bookmarkStart w:name="z4319" w:id="3239"/>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239"/>
    <w:bookmarkStart w:name="z4320" w:id="3240"/>
    <w:p>
      <w:pPr>
        <w:spacing w:after="0"/>
        <w:ind w:left="0"/>
        <w:jc w:val="both"/>
      </w:pPr>
      <w:r>
        <w:rPr>
          <w:rFonts w:ascii="Times New Roman"/>
          <w:b w:val="false"/>
          <w:i w:val="false"/>
          <w:color w:val="000000"/>
          <w:sz w:val="28"/>
        </w:rPr>
        <w:t xml:space="preserve">
      266. Должен знать: </w:t>
      </w:r>
    </w:p>
    <w:bookmarkEnd w:id="3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Трудовой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w:t>
      </w:r>
    </w:p>
    <w:bookmarkStart w:name="z4322" w:id="3241"/>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241"/>
    <w:bookmarkStart w:name="z4323" w:id="3242"/>
    <w:p>
      <w:pPr>
        <w:spacing w:after="0"/>
        <w:ind w:left="0"/>
        <w:jc w:val="both"/>
      </w:pPr>
      <w:r>
        <w:rPr>
          <w:rFonts w:ascii="Times New Roman"/>
          <w:b w:val="false"/>
          <w:i w:val="false"/>
          <w:color w:val="000000"/>
          <w:sz w:val="28"/>
        </w:rPr>
        <w:t>
      нормы педагогической этики;</w:t>
      </w:r>
    </w:p>
    <w:bookmarkEnd w:id="3242"/>
    <w:bookmarkStart w:name="z4324" w:id="3243"/>
    <w:p>
      <w:pPr>
        <w:spacing w:after="0"/>
        <w:ind w:left="0"/>
        <w:jc w:val="both"/>
      </w:pPr>
      <w:r>
        <w:rPr>
          <w:rFonts w:ascii="Times New Roman"/>
          <w:b w:val="false"/>
          <w:i w:val="false"/>
          <w:color w:val="000000"/>
          <w:sz w:val="28"/>
        </w:rPr>
        <w:t xml:space="preserve">
      государственный общеобязательный стандарт образования, основы педагогики и психологии, социологии, достижения современной педагогической науки и практики; </w:t>
      </w:r>
    </w:p>
    <w:bookmarkEnd w:id="3243"/>
    <w:bookmarkStart w:name="z4325" w:id="3244"/>
    <w:p>
      <w:pPr>
        <w:spacing w:after="0"/>
        <w:ind w:left="0"/>
        <w:jc w:val="both"/>
      </w:pPr>
      <w:r>
        <w:rPr>
          <w:rFonts w:ascii="Times New Roman"/>
          <w:b w:val="false"/>
          <w:i w:val="false"/>
          <w:color w:val="000000"/>
          <w:sz w:val="28"/>
        </w:rPr>
        <w:t>
      инновационные методы управления, основы экономики; правила безопасности и охраны труда, противопожарной защиты.</w:t>
      </w:r>
    </w:p>
    <w:bookmarkEnd w:id="3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6" w:id="3245"/>
    <w:p>
      <w:pPr>
        <w:spacing w:after="0"/>
        <w:ind w:left="0"/>
        <w:jc w:val="both"/>
      </w:pPr>
      <w:r>
        <w:rPr>
          <w:rFonts w:ascii="Times New Roman"/>
          <w:b w:val="false"/>
          <w:i w:val="false"/>
          <w:color w:val="000000"/>
          <w:sz w:val="28"/>
        </w:rPr>
        <w:t>
      267. Требования к квалификации:</w:t>
      </w:r>
    </w:p>
    <w:bookmarkEnd w:id="3245"/>
    <w:bookmarkStart w:name="z4327" w:id="3246"/>
    <w:p>
      <w:pPr>
        <w:spacing w:after="0"/>
        <w:ind w:left="0"/>
        <w:jc w:val="both"/>
      </w:pPr>
      <w:r>
        <w:rPr>
          <w:rFonts w:ascii="Times New Roman"/>
          <w:b w:val="false"/>
          <w:i w:val="false"/>
          <w:color w:val="000000"/>
          <w:sz w:val="28"/>
        </w:rPr>
        <w:t>
      высшее (послевузовское) педагогическое образование или иное высшее (послевузовское) профессиональное образование по соответствующему профилю и стаж работы в организациях образования не менее 5 лет;</w:t>
      </w:r>
    </w:p>
    <w:bookmarkEnd w:id="3246"/>
    <w:p>
      <w:pPr>
        <w:spacing w:after="0"/>
        <w:ind w:left="0"/>
        <w:jc w:val="both"/>
      </w:pPr>
      <w:r>
        <w:rPr>
          <w:rFonts w:ascii="Times New Roman"/>
          <w:b w:val="false"/>
          <w:i w:val="false"/>
          <w:color w:val="000000"/>
          <w:sz w:val="28"/>
        </w:rPr>
        <w:t>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p>
      <w:pPr>
        <w:spacing w:after="0"/>
        <w:ind w:left="0"/>
        <w:jc w:val="left"/>
      </w:pPr>
      <w:r>
        <w:rPr>
          <w:rFonts w:ascii="Times New Roman"/>
          <w:b/>
          <w:i w:val="false"/>
          <w:color w:val="000000"/>
        </w:rPr>
        <w:t xml:space="preserve"> Глава 11. Педагоги организаций технического и профессионального, послесреднего образования</w:t>
      </w:r>
    </w:p>
    <w:p>
      <w:pPr>
        <w:spacing w:after="0"/>
        <w:ind w:left="0"/>
        <w:jc w:val="both"/>
      </w:pPr>
      <w:r>
        <w:rPr>
          <w:rFonts w:ascii="Times New Roman"/>
          <w:b w:val="false"/>
          <w:i w:val="false"/>
          <w:color w:val="ff0000"/>
          <w:sz w:val="28"/>
        </w:rPr>
        <w:t xml:space="preserve">
      Сноска. Заголовок дополнен в соответствии с приказом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4329" w:id="3247"/>
    <w:p>
      <w:pPr>
        <w:spacing w:after="0"/>
        <w:ind w:left="0"/>
        <w:jc w:val="left"/>
      </w:pPr>
      <w:r>
        <w:rPr>
          <w:rFonts w:ascii="Times New Roman"/>
          <w:b/>
          <w:i w:val="false"/>
          <w:color w:val="000000"/>
        </w:rPr>
        <w:t xml:space="preserve"> Параграф 1. Методист организации технического и профессионального, послесреднего образования</w:t>
      </w:r>
    </w:p>
    <w:bookmarkEnd w:id="3247"/>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330" w:id="3248"/>
    <w:p>
      <w:pPr>
        <w:spacing w:after="0"/>
        <w:ind w:left="0"/>
        <w:jc w:val="both"/>
      </w:pPr>
      <w:r>
        <w:rPr>
          <w:rFonts w:ascii="Times New Roman"/>
          <w:b w:val="false"/>
          <w:i w:val="false"/>
          <w:color w:val="000000"/>
          <w:sz w:val="28"/>
        </w:rPr>
        <w:t xml:space="preserve">
      268. Должностные обязанности: </w:t>
      </w:r>
    </w:p>
    <w:bookmarkEnd w:id="3248"/>
    <w:bookmarkStart w:name="z4331" w:id="3249"/>
    <w:p>
      <w:pPr>
        <w:spacing w:after="0"/>
        <w:ind w:left="0"/>
        <w:jc w:val="both"/>
      </w:pPr>
      <w:r>
        <w:rPr>
          <w:rFonts w:ascii="Times New Roman"/>
          <w:b w:val="false"/>
          <w:i w:val="false"/>
          <w:color w:val="000000"/>
          <w:sz w:val="28"/>
        </w:rPr>
        <w:t>
      организует и анализирует учебно-методическую работу организации образования;</w:t>
      </w:r>
    </w:p>
    <w:bookmarkEnd w:id="3249"/>
    <w:bookmarkStart w:name="z4332" w:id="3250"/>
    <w:p>
      <w:pPr>
        <w:spacing w:after="0"/>
        <w:ind w:left="0"/>
        <w:jc w:val="both"/>
      </w:pPr>
      <w:r>
        <w:rPr>
          <w:rFonts w:ascii="Times New Roman"/>
          <w:b w:val="false"/>
          <w:i w:val="false"/>
          <w:color w:val="000000"/>
          <w:sz w:val="28"/>
        </w:rPr>
        <w:t>
      координирует работу методических и цикловых комиссий организации образования по выявлению, обобщению и внедрению передового педагогического опыта;</w:t>
      </w:r>
    </w:p>
    <w:bookmarkEnd w:id="3250"/>
    <w:bookmarkStart w:name="z4333" w:id="3251"/>
    <w:p>
      <w:pPr>
        <w:spacing w:after="0"/>
        <w:ind w:left="0"/>
        <w:jc w:val="both"/>
      </w:pPr>
      <w:r>
        <w:rPr>
          <w:rFonts w:ascii="Times New Roman"/>
          <w:b w:val="false"/>
          <w:i w:val="false"/>
          <w:color w:val="000000"/>
          <w:sz w:val="28"/>
        </w:rPr>
        <w:t>
      контролирует работу по подготовке учебно-методической документации, участвует в создании рабочей учебно-планирующей документации;</w:t>
      </w:r>
    </w:p>
    <w:bookmarkEnd w:id="3251"/>
    <w:bookmarkStart w:name="z4334" w:id="3252"/>
    <w:p>
      <w:pPr>
        <w:spacing w:after="0"/>
        <w:ind w:left="0"/>
        <w:jc w:val="both"/>
      </w:pPr>
      <w:r>
        <w:rPr>
          <w:rFonts w:ascii="Times New Roman"/>
          <w:b w:val="false"/>
          <w:i w:val="false"/>
          <w:color w:val="000000"/>
          <w:sz w:val="28"/>
        </w:rPr>
        <w:t xml:space="preserve">
      руководит и координирует работу председателей (заведующих) методических, предметных и цикловых комиссий организации образования; </w:t>
      </w:r>
    </w:p>
    <w:bookmarkEnd w:id="3252"/>
    <w:bookmarkStart w:name="z4335" w:id="3253"/>
    <w:p>
      <w:pPr>
        <w:spacing w:after="0"/>
        <w:ind w:left="0"/>
        <w:jc w:val="both"/>
      </w:pPr>
      <w:r>
        <w:rPr>
          <w:rFonts w:ascii="Times New Roman"/>
          <w:b w:val="false"/>
          <w:i w:val="false"/>
          <w:color w:val="000000"/>
          <w:sz w:val="28"/>
        </w:rPr>
        <w:t>
      принимает участие в подготовке и проведении аттестации педагогических работников;</w:t>
      </w:r>
    </w:p>
    <w:bookmarkEnd w:id="3253"/>
    <w:bookmarkStart w:name="z4336" w:id="3254"/>
    <w:p>
      <w:pPr>
        <w:spacing w:after="0"/>
        <w:ind w:left="0"/>
        <w:jc w:val="both"/>
      </w:pPr>
      <w:r>
        <w:rPr>
          <w:rFonts w:ascii="Times New Roman"/>
          <w:b w:val="false"/>
          <w:i w:val="false"/>
          <w:color w:val="000000"/>
          <w:sz w:val="28"/>
        </w:rPr>
        <w:t xml:space="preserve">
      выявляет и обобщает передовой педагогический опыт, внедряет в практику инновационно-развивающие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w:t>
      </w:r>
    </w:p>
    <w:bookmarkEnd w:id="3254"/>
    <w:bookmarkStart w:name="z4337" w:id="3255"/>
    <w:p>
      <w:pPr>
        <w:spacing w:after="0"/>
        <w:ind w:left="0"/>
        <w:jc w:val="both"/>
      </w:pPr>
      <w:r>
        <w:rPr>
          <w:rFonts w:ascii="Times New Roman"/>
          <w:b w:val="false"/>
          <w:i w:val="false"/>
          <w:color w:val="000000"/>
          <w:sz w:val="28"/>
        </w:rPr>
        <w:t xml:space="preserve">
      разрабатывает предложения по повышению эффективности образовательного процесса и методической работы; </w:t>
      </w:r>
    </w:p>
    <w:bookmarkEnd w:id="3255"/>
    <w:bookmarkStart w:name="z4338" w:id="3256"/>
    <w:p>
      <w:pPr>
        <w:spacing w:after="0"/>
        <w:ind w:left="0"/>
        <w:jc w:val="both"/>
      </w:pPr>
      <w:r>
        <w:rPr>
          <w:rFonts w:ascii="Times New Roman"/>
          <w:b w:val="false"/>
          <w:i w:val="false"/>
          <w:color w:val="000000"/>
          <w:sz w:val="28"/>
        </w:rPr>
        <w:t>
      участвует в подготовке и проведении семинаров, конференций, курсов повышения и переподготовки квалификации преподавателей;</w:t>
      </w:r>
    </w:p>
    <w:bookmarkEnd w:id="3256"/>
    <w:bookmarkStart w:name="z4339" w:id="3257"/>
    <w:p>
      <w:pPr>
        <w:spacing w:after="0"/>
        <w:ind w:left="0"/>
        <w:jc w:val="both"/>
      </w:pPr>
      <w:r>
        <w:rPr>
          <w:rFonts w:ascii="Times New Roman"/>
          <w:b w:val="false"/>
          <w:i w:val="false"/>
          <w:color w:val="000000"/>
          <w:sz w:val="28"/>
        </w:rPr>
        <w:t xml:space="preserve">
      организует проведение открытых уроков и их обсуждение; </w:t>
      </w:r>
    </w:p>
    <w:bookmarkEnd w:id="3257"/>
    <w:bookmarkStart w:name="z4340" w:id="3258"/>
    <w:p>
      <w:pPr>
        <w:spacing w:after="0"/>
        <w:ind w:left="0"/>
        <w:jc w:val="both"/>
      </w:pPr>
      <w:r>
        <w:rPr>
          <w:rFonts w:ascii="Times New Roman"/>
          <w:b w:val="false"/>
          <w:i w:val="false"/>
          <w:color w:val="000000"/>
          <w:sz w:val="28"/>
        </w:rPr>
        <w:t xml:space="preserve">
      обеспечивает оснащение методического кабинета оборудованием, наглядными пособиями; </w:t>
      </w:r>
    </w:p>
    <w:bookmarkEnd w:id="3258"/>
    <w:bookmarkStart w:name="z4341" w:id="3259"/>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w:t>
      </w:r>
    </w:p>
    <w:bookmarkEnd w:id="3259"/>
    <w:bookmarkStart w:name="z4342" w:id="3260"/>
    <w:p>
      <w:pPr>
        <w:spacing w:after="0"/>
        <w:ind w:left="0"/>
        <w:jc w:val="both"/>
      </w:pPr>
      <w:r>
        <w:rPr>
          <w:rFonts w:ascii="Times New Roman"/>
          <w:b w:val="false"/>
          <w:i w:val="false"/>
          <w:color w:val="000000"/>
          <w:sz w:val="28"/>
        </w:rPr>
        <w:t xml:space="preserve">
      269. Должен знать: </w:t>
      </w:r>
    </w:p>
    <w:bookmarkEnd w:id="3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Start w:name="z4344" w:id="3261"/>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261"/>
    <w:bookmarkStart w:name="z4345" w:id="3262"/>
    <w:p>
      <w:pPr>
        <w:spacing w:after="0"/>
        <w:ind w:left="0"/>
        <w:jc w:val="both"/>
      </w:pPr>
      <w:r>
        <w:rPr>
          <w:rFonts w:ascii="Times New Roman"/>
          <w:b w:val="false"/>
          <w:i w:val="false"/>
          <w:color w:val="000000"/>
          <w:sz w:val="28"/>
        </w:rPr>
        <w:t>
      нормы педагогической этики;</w:t>
      </w:r>
    </w:p>
    <w:bookmarkEnd w:id="3262"/>
    <w:bookmarkStart w:name="z4346" w:id="3263"/>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263"/>
    <w:bookmarkStart w:name="z4347" w:id="3264"/>
    <w:p>
      <w:pPr>
        <w:spacing w:after="0"/>
        <w:ind w:left="0"/>
        <w:jc w:val="both"/>
      </w:pPr>
      <w:r>
        <w:rPr>
          <w:rFonts w:ascii="Times New Roman"/>
          <w:b w:val="false"/>
          <w:i w:val="false"/>
          <w:color w:val="000000"/>
          <w:sz w:val="28"/>
        </w:rPr>
        <w:t xml:space="preserve">
      основы педагогики и психологии, социологии, достижения современной педагогической науки и практики; </w:t>
      </w:r>
    </w:p>
    <w:bookmarkEnd w:id="3264"/>
    <w:bookmarkStart w:name="z4348" w:id="3265"/>
    <w:p>
      <w:pPr>
        <w:spacing w:after="0"/>
        <w:ind w:left="0"/>
        <w:jc w:val="both"/>
      </w:pPr>
      <w:r>
        <w:rPr>
          <w:rFonts w:ascii="Times New Roman"/>
          <w:b w:val="false"/>
          <w:i w:val="false"/>
          <w:color w:val="000000"/>
          <w:sz w:val="28"/>
        </w:rPr>
        <w:t xml:space="preserve">
      инновационные методы управления; </w:t>
      </w:r>
    </w:p>
    <w:bookmarkEnd w:id="3265"/>
    <w:bookmarkStart w:name="z4349" w:id="3266"/>
    <w:p>
      <w:pPr>
        <w:spacing w:after="0"/>
        <w:ind w:left="0"/>
        <w:jc w:val="both"/>
      </w:pPr>
      <w:r>
        <w:rPr>
          <w:rFonts w:ascii="Times New Roman"/>
          <w:b w:val="false"/>
          <w:i w:val="false"/>
          <w:color w:val="000000"/>
          <w:sz w:val="28"/>
        </w:rPr>
        <w:t>
      законодательства о труде, правила безопасности и охраны труда, противопожарной защиты.</w:t>
      </w:r>
    </w:p>
    <w:bookmarkEnd w:id="3266"/>
    <w:bookmarkStart w:name="z4350" w:id="3267"/>
    <w:p>
      <w:pPr>
        <w:spacing w:after="0"/>
        <w:ind w:left="0"/>
        <w:jc w:val="both"/>
      </w:pPr>
      <w:r>
        <w:rPr>
          <w:rFonts w:ascii="Times New Roman"/>
          <w:b w:val="false"/>
          <w:i w:val="false"/>
          <w:color w:val="000000"/>
          <w:sz w:val="28"/>
        </w:rPr>
        <w:t>
      270. Требования к квалификации:</w:t>
      </w:r>
    </w:p>
    <w:bookmarkEnd w:id="3267"/>
    <w:bookmarkStart w:name="z4351" w:id="3268"/>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или послевузовское профессиональное образование по соответствующему профилю и стаж работы в организациях образования не менее 5 лет;</w:t>
      </w:r>
    </w:p>
    <w:bookmarkEnd w:id="3268"/>
    <w:bookmarkStart w:name="z4352" w:id="3269"/>
    <w:p>
      <w:pPr>
        <w:spacing w:after="0"/>
        <w:ind w:left="0"/>
        <w:jc w:val="both"/>
      </w:pPr>
      <w:r>
        <w:rPr>
          <w:rFonts w:ascii="Times New Roman"/>
          <w:b w:val="false"/>
          <w:i w:val="false"/>
          <w:color w:val="000000"/>
          <w:sz w:val="28"/>
        </w:rPr>
        <w:t>
      и (или) при наличии высшего уровня квалификации стаж работы по специальности: для педагога-эксперта – не менее 5 лет; педагога-исследователя – не менее 6 лет; для педагога-мастера – 7 лет.</w:t>
      </w:r>
    </w:p>
    <w:bookmarkEnd w:id="3269"/>
    <w:bookmarkStart w:name="z4353" w:id="3270"/>
    <w:p>
      <w:pPr>
        <w:spacing w:after="0"/>
        <w:ind w:left="0"/>
        <w:jc w:val="both"/>
      </w:pPr>
      <w:r>
        <w:rPr>
          <w:rFonts w:ascii="Times New Roman"/>
          <w:b w:val="false"/>
          <w:i w:val="false"/>
          <w:color w:val="000000"/>
          <w:sz w:val="28"/>
        </w:rPr>
        <w:t>
      271. Требования к квалификации с определением профессиональных компетенций:</w:t>
      </w:r>
    </w:p>
    <w:bookmarkEnd w:id="3270"/>
    <w:bookmarkStart w:name="z4354" w:id="3271"/>
    <w:p>
      <w:pPr>
        <w:spacing w:after="0"/>
        <w:ind w:left="0"/>
        <w:jc w:val="both"/>
      </w:pPr>
      <w:r>
        <w:rPr>
          <w:rFonts w:ascii="Times New Roman"/>
          <w:b w:val="false"/>
          <w:i w:val="false"/>
          <w:color w:val="000000"/>
          <w:sz w:val="28"/>
        </w:rPr>
        <w:t>
      1) "педагог":</w:t>
      </w:r>
    </w:p>
    <w:bookmarkEnd w:id="3271"/>
    <w:bookmarkStart w:name="z4355" w:id="3272"/>
    <w:p>
      <w:pPr>
        <w:spacing w:after="0"/>
        <w:ind w:left="0"/>
        <w:jc w:val="both"/>
      </w:pPr>
      <w:r>
        <w:rPr>
          <w:rFonts w:ascii="Times New Roman"/>
          <w:b w:val="false"/>
          <w:i w:val="false"/>
          <w:color w:val="000000"/>
          <w:sz w:val="28"/>
        </w:rPr>
        <w:t>
      должен уметь планировать и организовать учебно-воспитательный процесс с учетом психолого-возрастных особенностей обучающихся;</w:t>
      </w:r>
    </w:p>
    <w:bookmarkEnd w:id="3272"/>
    <w:bookmarkStart w:name="z4356" w:id="3273"/>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3273"/>
    <w:bookmarkStart w:name="z4357" w:id="3274"/>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274"/>
    <w:bookmarkStart w:name="z4358" w:id="3275"/>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потребностей обучающихся; </w:t>
      </w:r>
    </w:p>
    <w:bookmarkEnd w:id="3275"/>
    <w:bookmarkStart w:name="z4359" w:id="3276"/>
    <w:p>
      <w:pPr>
        <w:spacing w:after="0"/>
        <w:ind w:left="0"/>
        <w:jc w:val="both"/>
      </w:pPr>
      <w:r>
        <w:rPr>
          <w:rFonts w:ascii="Times New Roman"/>
          <w:b w:val="false"/>
          <w:i w:val="false"/>
          <w:color w:val="000000"/>
          <w:sz w:val="28"/>
        </w:rPr>
        <w:t xml:space="preserve">
      владеть навыками профессионально-педагогического диалога; </w:t>
      </w:r>
    </w:p>
    <w:bookmarkEnd w:id="3276"/>
    <w:bookmarkStart w:name="z4360" w:id="3277"/>
    <w:p>
      <w:pPr>
        <w:spacing w:after="0"/>
        <w:ind w:left="0"/>
        <w:jc w:val="both"/>
      </w:pPr>
      <w:r>
        <w:rPr>
          <w:rFonts w:ascii="Times New Roman"/>
          <w:b w:val="false"/>
          <w:i w:val="false"/>
          <w:color w:val="000000"/>
          <w:sz w:val="28"/>
        </w:rPr>
        <w:t>
      применять цифровые образовательные ресурсы;</w:t>
      </w:r>
    </w:p>
    <w:bookmarkEnd w:id="3277"/>
    <w:bookmarkStart w:name="z4361" w:id="3278"/>
    <w:p>
      <w:pPr>
        <w:spacing w:after="0"/>
        <w:ind w:left="0"/>
        <w:jc w:val="both"/>
      </w:pPr>
      <w:r>
        <w:rPr>
          <w:rFonts w:ascii="Times New Roman"/>
          <w:b w:val="false"/>
          <w:i w:val="false"/>
          <w:color w:val="000000"/>
          <w:sz w:val="28"/>
        </w:rPr>
        <w:t>
      2) "педагог-модератор":</w:t>
      </w:r>
    </w:p>
    <w:bookmarkEnd w:id="3278"/>
    <w:bookmarkStart w:name="z4362" w:id="3279"/>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279"/>
    <w:bookmarkStart w:name="z4363" w:id="3280"/>
    <w:p>
      <w:pPr>
        <w:spacing w:after="0"/>
        <w:ind w:left="0"/>
        <w:jc w:val="both"/>
      </w:pPr>
      <w:r>
        <w:rPr>
          <w:rFonts w:ascii="Times New Roman"/>
          <w:b w:val="false"/>
          <w:i w:val="false"/>
          <w:color w:val="000000"/>
          <w:sz w:val="28"/>
        </w:rPr>
        <w:t xml:space="preserve">
      использовать инновационные формы, методы и средства обучения; </w:t>
      </w:r>
    </w:p>
    <w:bookmarkEnd w:id="3280"/>
    <w:bookmarkStart w:name="z4364" w:id="3281"/>
    <w:p>
      <w:pPr>
        <w:spacing w:after="0"/>
        <w:ind w:left="0"/>
        <w:jc w:val="both"/>
      </w:pPr>
      <w:r>
        <w:rPr>
          <w:rFonts w:ascii="Times New Roman"/>
          <w:b w:val="false"/>
          <w:i w:val="false"/>
          <w:color w:val="000000"/>
          <w:sz w:val="28"/>
        </w:rPr>
        <w:t>
      обобщать опыт на уровне организации образования;</w:t>
      </w:r>
    </w:p>
    <w:bookmarkEnd w:id="3281"/>
    <w:bookmarkStart w:name="z4365" w:id="3282"/>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282"/>
    <w:bookmarkStart w:name="z4366" w:id="3283"/>
    <w:p>
      <w:pPr>
        <w:spacing w:after="0"/>
        <w:ind w:left="0"/>
        <w:jc w:val="both"/>
      </w:pPr>
      <w:r>
        <w:rPr>
          <w:rFonts w:ascii="Times New Roman"/>
          <w:b w:val="false"/>
          <w:i w:val="false"/>
          <w:color w:val="000000"/>
          <w:sz w:val="28"/>
        </w:rPr>
        <w:t>
      3) "педагог-эксперт":</w:t>
      </w:r>
    </w:p>
    <w:bookmarkEnd w:id="3283"/>
    <w:bookmarkStart w:name="z4367" w:id="3284"/>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284"/>
    <w:bookmarkStart w:name="z4368" w:id="3285"/>
    <w:p>
      <w:pPr>
        <w:spacing w:after="0"/>
        <w:ind w:left="0"/>
        <w:jc w:val="both"/>
      </w:pPr>
      <w:r>
        <w:rPr>
          <w:rFonts w:ascii="Times New Roman"/>
          <w:b w:val="false"/>
          <w:i w:val="false"/>
          <w:color w:val="000000"/>
          <w:sz w:val="28"/>
        </w:rPr>
        <w:t>
      владеть навыками анализа организованной учебной деятельности;</w:t>
      </w:r>
    </w:p>
    <w:bookmarkEnd w:id="3285"/>
    <w:bookmarkStart w:name="z4369" w:id="3286"/>
    <w:p>
      <w:pPr>
        <w:spacing w:after="0"/>
        <w:ind w:left="0"/>
        <w:jc w:val="both"/>
      </w:pPr>
      <w:r>
        <w:rPr>
          <w:rFonts w:ascii="Times New Roman"/>
          <w:b w:val="false"/>
          <w:i w:val="false"/>
          <w:color w:val="000000"/>
          <w:sz w:val="28"/>
        </w:rPr>
        <w:t xml:space="preserve">
      осуществлять наставничество и определять приоритеты профессионального развития: собственного и коллег на уровне организации образования; </w:t>
      </w:r>
    </w:p>
    <w:bookmarkEnd w:id="3286"/>
    <w:bookmarkStart w:name="z4370" w:id="3287"/>
    <w:p>
      <w:pPr>
        <w:spacing w:after="0"/>
        <w:ind w:left="0"/>
        <w:jc w:val="both"/>
      </w:pPr>
      <w:r>
        <w:rPr>
          <w:rFonts w:ascii="Times New Roman"/>
          <w:b w:val="false"/>
          <w:i w:val="false"/>
          <w:color w:val="000000"/>
          <w:sz w:val="28"/>
        </w:rPr>
        <w:t>
      обобщать опыт на уровне района/города;</w:t>
      </w:r>
    </w:p>
    <w:bookmarkEnd w:id="3287"/>
    <w:bookmarkStart w:name="z4371" w:id="3288"/>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288"/>
    <w:bookmarkStart w:name="z4372" w:id="3289"/>
    <w:p>
      <w:pPr>
        <w:spacing w:after="0"/>
        <w:ind w:left="0"/>
        <w:jc w:val="both"/>
      </w:pPr>
      <w:r>
        <w:rPr>
          <w:rFonts w:ascii="Times New Roman"/>
          <w:b w:val="false"/>
          <w:i w:val="false"/>
          <w:color w:val="000000"/>
          <w:sz w:val="28"/>
        </w:rPr>
        <w:t>
      4) "педагог-исследователь":</w:t>
      </w:r>
    </w:p>
    <w:bookmarkEnd w:id="3289"/>
    <w:bookmarkStart w:name="z4373" w:id="3290"/>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290"/>
    <w:bookmarkStart w:name="z4374" w:id="3291"/>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291"/>
    <w:bookmarkStart w:name="z4375" w:id="3292"/>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3292"/>
    <w:bookmarkStart w:name="z4376" w:id="3293"/>
    <w:p>
      <w:pPr>
        <w:spacing w:after="0"/>
        <w:ind w:left="0"/>
        <w:jc w:val="both"/>
      </w:pPr>
      <w:r>
        <w:rPr>
          <w:rFonts w:ascii="Times New Roman"/>
          <w:b w:val="false"/>
          <w:i w:val="false"/>
          <w:color w:val="000000"/>
          <w:sz w:val="28"/>
        </w:rPr>
        <w:t>
      осуществлять наставничество и определять стратегии развития в педагогическом сообществе на уровне района, города;</w:t>
      </w:r>
    </w:p>
    <w:bookmarkEnd w:id="3293"/>
    <w:bookmarkStart w:name="z4377" w:id="3294"/>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294"/>
    <w:bookmarkStart w:name="z4378" w:id="3295"/>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295"/>
    <w:bookmarkStart w:name="z4379" w:id="3296"/>
    <w:p>
      <w:pPr>
        <w:spacing w:after="0"/>
        <w:ind w:left="0"/>
        <w:jc w:val="both"/>
      </w:pPr>
      <w:r>
        <w:rPr>
          <w:rFonts w:ascii="Times New Roman"/>
          <w:b w:val="false"/>
          <w:i w:val="false"/>
          <w:color w:val="000000"/>
          <w:sz w:val="28"/>
        </w:rPr>
        <w:t>
      5) "педагог-мастер":</w:t>
      </w:r>
    </w:p>
    <w:bookmarkEnd w:id="3296"/>
    <w:bookmarkStart w:name="z4380" w:id="3297"/>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297"/>
    <w:bookmarkStart w:name="z4381" w:id="3298"/>
    <w:p>
      <w:pPr>
        <w:spacing w:after="0"/>
        <w:ind w:left="0"/>
        <w:jc w:val="both"/>
      </w:pPr>
      <w:r>
        <w:rPr>
          <w:rFonts w:ascii="Times New Roman"/>
          <w:b w:val="false"/>
          <w:i w:val="false"/>
          <w:color w:val="000000"/>
          <w:sz w:val="28"/>
        </w:rPr>
        <w:t xml:space="preserve">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 РУМС; </w:t>
      </w:r>
    </w:p>
    <w:bookmarkEnd w:id="3298"/>
    <w:bookmarkStart w:name="z4382" w:id="3299"/>
    <w:p>
      <w:pPr>
        <w:spacing w:after="0"/>
        <w:ind w:left="0"/>
        <w:jc w:val="both"/>
      </w:pPr>
      <w:r>
        <w:rPr>
          <w:rFonts w:ascii="Times New Roman"/>
          <w:b w:val="false"/>
          <w:i w:val="false"/>
          <w:color w:val="000000"/>
          <w:sz w:val="28"/>
        </w:rPr>
        <w:t xml:space="preserve">
      обеспечивать развитие навыков научного проектирования; </w:t>
      </w:r>
    </w:p>
    <w:bookmarkEnd w:id="3299"/>
    <w:bookmarkStart w:name="z4383" w:id="3300"/>
    <w:p>
      <w:pPr>
        <w:spacing w:after="0"/>
        <w:ind w:left="0"/>
        <w:jc w:val="both"/>
      </w:pPr>
      <w:r>
        <w:rPr>
          <w:rFonts w:ascii="Times New Roman"/>
          <w:b w:val="false"/>
          <w:i w:val="false"/>
          <w:color w:val="000000"/>
          <w:sz w:val="28"/>
        </w:rPr>
        <w:t xml:space="preserve">
      осуществлять наставничество и планировать развитие сети профессионального сообщества на уровне области; </w:t>
      </w:r>
    </w:p>
    <w:bookmarkEnd w:id="3300"/>
    <w:bookmarkStart w:name="z4384" w:id="3301"/>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3301"/>
    <w:bookmarkStart w:name="z4385" w:id="3302"/>
    <w:p>
      <w:pPr>
        <w:spacing w:after="0"/>
        <w:ind w:left="0"/>
        <w:jc w:val="left"/>
      </w:pPr>
      <w:r>
        <w:rPr>
          <w:rFonts w:ascii="Times New Roman"/>
          <w:b/>
          <w:i w:val="false"/>
          <w:color w:val="000000"/>
        </w:rPr>
        <w:t xml:space="preserve"> Параграф 2. Заведующий отделением организации технического и профессионального, послесреднего образования</w:t>
      </w:r>
    </w:p>
    <w:bookmarkEnd w:id="3302"/>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386" w:id="3303"/>
    <w:p>
      <w:pPr>
        <w:spacing w:after="0"/>
        <w:ind w:left="0"/>
        <w:jc w:val="both"/>
      </w:pPr>
      <w:r>
        <w:rPr>
          <w:rFonts w:ascii="Times New Roman"/>
          <w:b w:val="false"/>
          <w:i w:val="false"/>
          <w:color w:val="000000"/>
          <w:sz w:val="28"/>
        </w:rPr>
        <w:t xml:space="preserve">
      272. Должностные обязанности: Осуществляет организацию и непосредственное руководство учебной и воспитательной работой на отделении. </w:t>
      </w:r>
    </w:p>
    <w:bookmarkEnd w:id="3303"/>
    <w:bookmarkStart w:name="z4387" w:id="3304"/>
    <w:p>
      <w:pPr>
        <w:spacing w:after="0"/>
        <w:ind w:left="0"/>
        <w:jc w:val="both"/>
      </w:pPr>
      <w:r>
        <w:rPr>
          <w:rFonts w:ascii="Times New Roman"/>
          <w:b w:val="false"/>
          <w:i w:val="false"/>
          <w:color w:val="000000"/>
          <w:sz w:val="28"/>
        </w:rPr>
        <w:t xml:space="preserve">
      Обеспечивает выполнение учебных планов и программ. </w:t>
      </w:r>
    </w:p>
    <w:bookmarkEnd w:id="3304"/>
    <w:bookmarkStart w:name="z4388" w:id="3305"/>
    <w:p>
      <w:pPr>
        <w:spacing w:after="0"/>
        <w:ind w:left="0"/>
        <w:jc w:val="both"/>
      </w:pPr>
      <w:r>
        <w:rPr>
          <w:rFonts w:ascii="Times New Roman"/>
          <w:b w:val="false"/>
          <w:i w:val="false"/>
          <w:color w:val="000000"/>
          <w:sz w:val="28"/>
        </w:rPr>
        <w:t xml:space="preserve">
      Организует подготовку материалов для составления расписания учебных занятий и осуществляет контроль за их выполнением. </w:t>
      </w:r>
    </w:p>
    <w:bookmarkEnd w:id="3305"/>
    <w:bookmarkStart w:name="z4389" w:id="3306"/>
    <w:p>
      <w:pPr>
        <w:spacing w:after="0"/>
        <w:ind w:left="0"/>
        <w:jc w:val="both"/>
      </w:pPr>
      <w:r>
        <w:rPr>
          <w:rFonts w:ascii="Times New Roman"/>
          <w:b w:val="false"/>
          <w:i w:val="false"/>
          <w:color w:val="000000"/>
          <w:sz w:val="28"/>
        </w:rPr>
        <w:t xml:space="preserve">
      Обеспечивает и контролирует качество преподавания учебных дисциплин. </w:t>
      </w:r>
    </w:p>
    <w:bookmarkEnd w:id="3306"/>
    <w:bookmarkStart w:name="z4390" w:id="3307"/>
    <w:p>
      <w:pPr>
        <w:spacing w:after="0"/>
        <w:ind w:left="0"/>
        <w:jc w:val="both"/>
      </w:pPr>
      <w:r>
        <w:rPr>
          <w:rFonts w:ascii="Times New Roman"/>
          <w:b w:val="false"/>
          <w:i w:val="false"/>
          <w:color w:val="000000"/>
          <w:sz w:val="28"/>
        </w:rPr>
        <w:t>
      Координирует работу кураторов учебных групп.</w:t>
      </w:r>
    </w:p>
    <w:bookmarkEnd w:id="3307"/>
    <w:bookmarkStart w:name="z4391" w:id="3308"/>
    <w:p>
      <w:pPr>
        <w:spacing w:after="0"/>
        <w:ind w:left="0"/>
        <w:jc w:val="both"/>
      </w:pPr>
      <w:r>
        <w:rPr>
          <w:rFonts w:ascii="Times New Roman"/>
          <w:b w:val="false"/>
          <w:i w:val="false"/>
          <w:color w:val="000000"/>
          <w:sz w:val="28"/>
        </w:rPr>
        <w:t>
      Осуществляет контроль успеваемости, посещаемости и дисциплины студентов.</w:t>
      </w:r>
    </w:p>
    <w:bookmarkEnd w:id="3308"/>
    <w:bookmarkStart w:name="z4392" w:id="3309"/>
    <w:p>
      <w:pPr>
        <w:spacing w:after="0"/>
        <w:ind w:left="0"/>
        <w:jc w:val="both"/>
      </w:pPr>
      <w:r>
        <w:rPr>
          <w:rFonts w:ascii="Times New Roman"/>
          <w:b w:val="false"/>
          <w:i w:val="false"/>
          <w:color w:val="000000"/>
          <w:sz w:val="28"/>
        </w:rPr>
        <w:t>
      Подготовливает документы для назначении государственной стипендии.</w:t>
      </w:r>
    </w:p>
    <w:bookmarkEnd w:id="3309"/>
    <w:bookmarkStart w:name="z4393" w:id="3310"/>
    <w:p>
      <w:pPr>
        <w:spacing w:after="0"/>
        <w:ind w:left="0"/>
        <w:jc w:val="both"/>
      </w:pPr>
      <w:r>
        <w:rPr>
          <w:rFonts w:ascii="Times New Roman"/>
          <w:b w:val="false"/>
          <w:i w:val="false"/>
          <w:color w:val="000000"/>
          <w:sz w:val="28"/>
        </w:rPr>
        <w:t>
      Организует разъяснительную работу с родителями (законными представителями) несовершенолетних студентов.</w:t>
      </w:r>
    </w:p>
    <w:bookmarkEnd w:id="3310"/>
    <w:bookmarkStart w:name="z4394" w:id="3311"/>
    <w:p>
      <w:pPr>
        <w:spacing w:after="0"/>
        <w:ind w:left="0"/>
        <w:jc w:val="both"/>
      </w:pPr>
      <w:r>
        <w:rPr>
          <w:rFonts w:ascii="Times New Roman"/>
          <w:b w:val="false"/>
          <w:i w:val="false"/>
          <w:color w:val="000000"/>
          <w:sz w:val="28"/>
        </w:rPr>
        <w:t xml:space="preserve">
      Обеспечивает подготовку материалов для рассмотрения на педагогическом (методическом) совете. </w:t>
      </w:r>
    </w:p>
    <w:bookmarkEnd w:id="3311"/>
    <w:bookmarkStart w:name="z4395" w:id="3312"/>
    <w:p>
      <w:pPr>
        <w:spacing w:after="0"/>
        <w:ind w:left="0"/>
        <w:jc w:val="both"/>
      </w:pPr>
      <w:r>
        <w:rPr>
          <w:rFonts w:ascii="Times New Roman"/>
          <w:b w:val="false"/>
          <w:i w:val="false"/>
          <w:color w:val="000000"/>
          <w:sz w:val="28"/>
        </w:rPr>
        <w:t xml:space="preserve">
      Участвует в проведении профориентационной работы, принимает меры по сохранению контингента обучающихся. </w:t>
      </w:r>
    </w:p>
    <w:bookmarkEnd w:id="3312"/>
    <w:bookmarkStart w:name="z4396" w:id="3313"/>
    <w:p>
      <w:pPr>
        <w:spacing w:after="0"/>
        <w:ind w:left="0"/>
        <w:jc w:val="both"/>
      </w:pPr>
      <w:r>
        <w:rPr>
          <w:rFonts w:ascii="Times New Roman"/>
          <w:b w:val="false"/>
          <w:i w:val="false"/>
          <w:color w:val="000000"/>
          <w:sz w:val="28"/>
        </w:rPr>
        <w:t xml:space="preserve">
      Организует работу по подготовке к новому учебному году, началу семестра, экзаменационной сессии. </w:t>
      </w:r>
    </w:p>
    <w:bookmarkEnd w:id="3313"/>
    <w:bookmarkStart w:name="z4397" w:id="3314"/>
    <w:p>
      <w:pPr>
        <w:spacing w:after="0"/>
        <w:ind w:left="0"/>
        <w:jc w:val="both"/>
      </w:pPr>
      <w:r>
        <w:rPr>
          <w:rFonts w:ascii="Times New Roman"/>
          <w:b w:val="false"/>
          <w:i w:val="false"/>
          <w:color w:val="000000"/>
          <w:sz w:val="28"/>
        </w:rPr>
        <w:t xml:space="preserve">
      Обеспечивает своевременное составление отчетности преподавателями, ведение документации в соответствии с действующими нормами. </w:t>
      </w:r>
    </w:p>
    <w:bookmarkEnd w:id="3314"/>
    <w:bookmarkStart w:name="z4398" w:id="3315"/>
    <w:p>
      <w:pPr>
        <w:spacing w:after="0"/>
        <w:ind w:left="0"/>
        <w:jc w:val="both"/>
      </w:pPr>
      <w:r>
        <w:rPr>
          <w:rFonts w:ascii="Times New Roman"/>
          <w:b w:val="false"/>
          <w:i w:val="false"/>
          <w:color w:val="000000"/>
          <w:sz w:val="28"/>
        </w:rPr>
        <w:t>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w:t>
      </w:r>
    </w:p>
    <w:bookmarkEnd w:id="3315"/>
    <w:bookmarkStart w:name="z4399" w:id="3316"/>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педагогов и других работников.</w:t>
      </w:r>
    </w:p>
    <w:bookmarkEnd w:id="3316"/>
    <w:bookmarkStart w:name="z4400" w:id="3317"/>
    <w:p>
      <w:pPr>
        <w:spacing w:after="0"/>
        <w:ind w:left="0"/>
        <w:jc w:val="both"/>
      </w:pPr>
      <w:r>
        <w:rPr>
          <w:rFonts w:ascii="Times New Roman"/>
          <w:b w:val="false"/>
          <w:i w:val="false"/>
          <w:color w:val="000000"/>
          <w:sz w:val="28"/>
        </w:rPr>
        <w:t xml:space="preserve">
      273. Должен знать: </w:t>
      </w:r>
    </w:p>
    <w:bookmarkEnd w:id="3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Start w:name="z4402" w:id="3318"/>
    <w:p>
      <w:pPr>
        <w:spacing w:after="0"/>
        <w:ind w:left="0"/>
        <w:jc w:val="both"/>
      </w:pPr>
      <w:r>
        <w:rPr>
          <w:rFonts w:ascii="Times New Roman"/>
          <w:b w:val="false"/>
          <w:i w:val="false"/>
          <w:color w:val="000000"/>
          <w:sz w:val="28"/>
        </w:rPr>
        <w:t xml:space="preserve">
      государственные программы развития образования, другие нормативные правовые акты по вопросам образования и воспитания обучающихся; </w:t>
      </w:r>
    </w:p>
    <w:bookmarkEnd w:id="3318"/>
    <w:bookmarkStart w:name="z4403" w:id="3319"/>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319"/>
    <w:bookmarkStart w:name="z4404" w:id="3320"/>
    <w:p>
      <w:pPr>
        <w:spacing w:after="0"/>
        <w:ind w:left="0"/>
        <w:jc w:val="both"/>
      </w:pPr>
      <w:r>
        <w:rPr>
          <w:rFonts w:ascii="Times New Roman"/>
          <w:b w:val="false"/>
          <w:i w:val="false"/>
          <w:color w:val="000000"/>
          <w:sz w:val="28"/>
        </w:rPr>
        <w:t xml:space="preserve">
      основы педагогики и психологии, социологии, достижения современной педагогической науки и практики; </w:t>
      </w:r>
    </w:p>
    <w:bookmarkEnd w:id="3320"/>
    <w:bookmarkStart w:name="z4405" w:id="3321"/>
    <w:p>
      <w:pPr>
        <w:spacing w:after="0"/>
        <w:ind w:left="0"/>
        <w:jc w:val="both"/>
      </w:pPr>
      <w:r>
        <w:rPr>
          <w:rFonts w:ascii="Times New Roman"/>
          <w:b w:val="false"/>
          <w:i w:val="false"/>
          <w:color w:val="000000"/>
          <w:sz w:val="28"/>
        </w:rPr>
        <w:t>
      нормы педагогической этики;</w:t>
      </w:r>
    </w:p>
    <w:bookmarkEnd w:id="3321"/>
    <w:bookmarkStart w:name="z4406" w:id="3322"/>
    <w:p>
      <w:pPr>
        <w:spacing w:after="0"/>
        <w:ind w:left="0"/>
        <w:jc w:val="both"/>
      </w:pPr>
      <w:r>
        <w:rPr>
          <w:rFonts w:ascii="Times New Roman"/>
          <w:b w:val="false"/>
          <w:i w:val="false"/>
          <w:color w:val="000000"/>
          <w:sz w:val="28"/>
        </w:rPr>
        <w:t xml:space="preserve">
      инновационные методы управления; </w:t>
      </w:r>
    </w:p>
    <w:bookmarkEnd w:id="3322"/>
    <w:bookmarkStart w:name="z4407" w:id="3323"/>
    <w:p>
      <w:pPr>
        <w:spacing w:after="0"/>
        <w:ind w:left="0"/>
        <w:jc w:val="both"/>
      </w:pPr>
      <w:r>
        <w:rPr>
          <w:rFonts w:ascii="Times New Roman"/>
          <w:b w:val="false"/>
          <w:i w:val="false"/>
          <w:color w:val="000000"/>
          <w:sz w:val="28"/>
        </w:rPr>
        <w:t>
      основы экономики, законодательства о труде, правила по безопасности и охране труда, противопожарной защиты.</w:t>
      </w:r>
    </w:p>
    <w:bookmarkEnd w:id="3323"/>
    <w:bookmarkStart w:name="z4408" w:id="3324"/>
    <w:p>
      <w:pPr>
        <w:spacing w:after="0"/>
        <w:ind w:left="0"/>
        <w:jc w:val="both"/>
      </w:pPr>
      <w:r>
        <w:rPr>
          <w:rFonts w:ascii="Times New Roman"/>
          <w:b w:val="false"/>
          <w:i w:val="false"/>
          <w:color w:val="000000"/>
          <w:sz w:val="28"/>
        </w:rPr>
        <w:t>
      274. Требования к квалификации:</w:t>
      </w:r>
    </w:p>
    <w:bookmarkEnd w:id="3324"/>
    <w:bookmarkStart w:name="z4409" w:id="3325"/>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и (или) послевузовское профессиональное образование по соответствующему профилю, стаж работы в организации образования не менее одного года;</w:t>
      </w:r>
    </w:p>
    <w:bookmarkEnd w:id="3325"/>
    <w:bookmarkStart w:name="z4410" w:id="3326"/>
    <w:p>
      <w:pPr>
        <w:spacing w:after="0"/>
        <w:ind w:left="0"/>
        <w:jc w:val="both"/>
      </w:pPr>
      <w:r>
        <w:rPr>
          <w:rFonts w:ascii="Times New Roman"/>
          <w:b w:val="false"/>
          <w:i w:val="false"/>
          <w:color w:val="000000"/>
          <w:sz w:val="28"/>
        </w:rPr>
        <w:t>
      или при наличии высшего уровня квалификации стаж работы в организациях образования: для педагога-модератора не менее 2 лет, для педагога-эксперта – не менее 3 лет, педагога-исследователя не менее 4 лет. для педагога-мастера – 5 лет.</w:t>
      </w:r>
    </w:p>
    <w:bookmarkEnd w:id="3326"/>
    <w:bookmarkStart w:name="z4411" w:id="3327"/>
    <w:p>
      <w:pPr>
        <w:spacing w:after="0"/>
        <w:ind w:left="0"/>
        <w:jc w:val="both"/>
      </w:pPr>
      <w:r>
        <w:rPr>
          <w:rFonts w:ascii="Times New Roman"/>
          <w:b w:val="false"/>
          <w:i w:val="false"/>
          <w:color w:val="000000"/>
          <w:sz w:val="28"/>
        </w:rPr>
        <w:t>
      275. Требования к квалификации с определением профессиональных компетенций:</w:t>
      </w:r>
    </w:p>
    <w:bookmarkEnd w:id="3327"/>
    <w:bookmarkStart w:name="z4412" w:id="3328"/>
    <w:p>
      <w:pPr>
        <w:spacing w:after="0"/>
        <w:ind w:left="0"/>
        <w:jc w:val="both"/>
      </w:pPr>
      <w:r>
        <w:rPr>
          <w:rFonts w:ascii="Times New Roman"/>
          <w:b w:val="false"/>
          <w:i w:val="false"/>
          <w:color w:val="000000"/>
          <w:sz w:val="28"/>
        </w:rPr>
        <w:t>
      1) педагог:</w:t>
      </w:r>
    </w:p>
    <w:bookmarkEnd w:id="3328"/>
    <w:bookmarkStart w:name="z4413" w:id="3329"/>
    <w:p>
      <w:pPr>
        <w:spacing w:after="0"/>
        <w:ind w:left="0"/>
        <w:jc w:val="both"/>
      </w:pPr>
      <w:r>
        <w:rPr>
          <w:rFonts w:ascii="Times New Roman"/>
          <w:b w:val="false"/>
          <w:i w:val="false"/>
          <w:color w:val="000000"/>
          <w:sz w:val="28"/>
        </w:rPr>
        <w:t>
      должен уметь планировать и организовать учебно-воспитательный процесс с учетом психолого-возрастных особенностей обучающихся;</w:t>
      </w:r>
    </w:p>
    <w:bookmarkEnd w:id="3329"/>
    <w:bookmarkStart w:name="z4414" w:id="3330"/>
    <w:p>
      <w:pPr>
        <w:spacing w:after="0"/>
        <w:ind w:left="0"/>
        <w:jc w:val="both"/>
      </w:pPr>
      <w:r>
        <w:rPr>
          <w:rFonts w:ascii="Times New Roman"/>
          <w:b w:val="false"/>
          <w:i w:val="false"/>
          <w:color w:val="000000"/>
          <w:sz w:val="28"/>
        </w:rPr>
        <w:t>
      способствовать формированию общей культуры обучающегося и его социализации;</w:t>
      </w:r>
    </w:p>
    <w:bookmarkEnd w:id="3330"/>
    <w:bookmarkStart w:name="z4415" w:id="3331"/>
    <w:p>
      <w:pPr>
        <w:spacing w:after="0"/>
        <w:ind w:left="0"/>
        <w:jc w:val="both"/>
      </w:pPr>
      <w:r>
        <w:rPr>
          <w:rFonts w:ascii="Times New Roman"/>
          <w:b w:val="false"/>
          <w:i w:val="false"/>
          <w:color w:val="000000"/>
          <w:sz w:val="28"/>
        </w:rPr>
        <w:t>
      принимать участие в мероприятиях на уровне организации образования;</w:t>
      </w:r>
    </w:p>
    <w:bookmarkEnd w:id="3331"/>
    <w:bookmarkStart w:name="z4416" w:id="3332"/>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3332"/>
    <w:bookmarkStart w:name="z4417" w:id="3333"/>
    <w:p>
      <w:pPr>
        <w:spacing w:after="0"/>
        <w:ind w:left="0"/>
        <w:jc w:val="both"/>
      </w:pPr>
      <w:r>
        <w:rPr>
          <w:rFonts w:ascii="Times New Roman"/>
          <w:b w:val="false"/>
          <w:i w:val="false"/>
          <w:color w:val="000000"/>
          <w:sz w:val="28"/>
        </w:rPr>
        <w:t xml:space="preserve">
      владеть навыками профессионально-педагогического диалога; </w:t>
      </w:r>
    </w:p>
    <w:bookmarkEnd w:id="3333"/>
    <w:bookmarkStart w:name="z4418" w:id="3334"/>
    <w:p>
      <w:pPr>
        <w:spacing w:after="0"/>
        <w:ind w:left="0"/>
        <w:jc w:val="both"/>
      </w:pPr>
      <w:r>
        <w:rPr>
          <w:rFonts w:ascii="Times New Roman"/>
          <w:b w:val="false"/>
          <w:i w:val="false"/>
          <w:color w:val="000000"/>
          <w:sz w:val="28"/>
        </w:rPr>
        <w:t>
      применять цифровые образовательные ресурсы;</w:t>
      </w:r>
    </w:p>
    <w:bookmarkEnd w:id="3334"/>
    <w:bookmarkStart w:name="z4419" w:id="3335"/>
    <w:p>
      <w:pPr>
        <w:spacing w:after="0"/>
        <w:ind w:left="0"/>
        <w:jc w:val="both"/>
      </w:pPr>
      <w:r>
        <w:rPr>
          <w:rFonts w:ascii="Times New Roman"/>
          <w:b w:val="false"/>
          <w:i w:val="false"/>
          <w:color w:val="000000"/>
          <w:sz w:val="28"/>
        </w:rPr>
        <w:t>
      2) педагог-модератор:</w:t>
      </w:r>
    </w:p>
    <w:bookmarkEnd w:id="3335"/>
    <w:bookmarkStart w:name="z4420" w:id="3336"/>
    <w:p>
      <w:pPr>
        <w:spacing w:after="0"/>
        <w:ind w:left="0"/>
        <w:jc w:val="both"/>
      </w:pPr>
      <w:r>
        <w:rPr>
          <w:rFonts w:ascii="Times New Roman"/>
          <w:b w:val="false"/>
          <w:i w:val="false"/>
          <w:color w:val="000000"/>
          <w:sz w:val="28"/>
        </w:rPr>
        <w:t>
      должен соответствовать общим требованиям, предъявляемым к к квалификации "педагог", а также:</w:t>
      </w:r>
    </w:p>
    <w:bookmarkEnd w:id="3336"/>
    <w:bookmarkStart w:name="z4421" w:id="3337"/>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3337"/>
    <w:bookmarkStart w:name="z4422" w:id="3338"/>
    <w:p>
      <w:pPr>
        <w:spacing w:after="0"/>
        <w:ind w:left="0"/>
        <w:jc w:val="both"/>
      </w:pPr>
      <w:r>
        <w:rPr>
          <w:rFonts w:ascii="Times New Roman"/>
          <w:b w:val="false"/>
          <w:i w:val="false"/>
          <w:color w:val="000000"/>
          <w:sz w:val="28"/>
        </w:rPr>
        <w:t>
      обобщать опыт на уровне организации образования;</w:t>
      </w:r>
    </w:p>
    <w:bookmarkEnd w:id="3338"/>
    <w:bookmarkStart w:name="z4423" w:id="3339"/>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339"/>
    <w:bookmarkStart w:name="z4424" w:id="3340"/>
    <w:p>
      <w:pPr>
        <w:spacing w:after="0"/>
        <w:ind w:left="0"/>
        <w:jc w:val="both"/>
      </w:pPr>
      <w:r>
        <w:rPr>
          <w:rFonts w:ascii="Times New Roman"/>
          <w:b w:val="false"/>
          <w:i w:val="false"/>
          <w:color w:val="000000"/>
          <w:sz w:val="28"/>
        </w:rPr>
        <w:t>
      3) педагог-эксперт:</w:t>
      </w:r>
    </w:p>
    <w:bookmarkEnd w:id="3340"/>
    <w:bookmarkStart w:name="z4425" w:id="3341"/>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341"/>
    <w:bookmarkStart w:name="z4426" w:id="3342"/>
    <w:p>
      <w:pPr>
        <w:spacing w:after="0"/>
        <w:ind w:left="0"/>
        <w:jc w:val="both"/>
      </w:pPr>
      <w:r>
        <w:rPr>
          <w:rFonts w:ascii="Times New Roman"/>
          <w:b w:val="false"/>
          <w:i w:val="false"/>
          <w:color w:val="000000"/>
          <w:sz w:val="28"/>
        </w:rPr>
        <w:t>
      владеть навыками анализа организованной учебной деятельности;</w:t>
      </w:r>
    </w:p>
    <w:bookmarkEnd w:id="3342"/>
    <w:bookmarkStart w:name="z4427" w:id="3343"/>
    <w:p>
      <w:pPr>
        <w:spacing w:after="0"/>
        <w:ind w:left="0"/>
        <w:jc w:val="both"/>
      </w:pPr>
      <w:r>
        <w:rPr>
          <w:rFonts w:ascii="Times New Roman"/>
          <w:b w:val="false"/>
          <w:i w:val="false"/>
          <w:color w:val="000000"/>
          <w:sz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bookmarkEnd w:id="3343"/>
    <w:bookmarkStart w:name="z4428" w:id="3344"/>
    <w:p>
      <w:pPr>
        <w:spacing w:after="0"/>
        <w:ind w:left="0"/>
        <w:jc w:val="both"/>
      </w:pPr>
      <w:r>
        <w:rPr>
          <w:rFonts w:ascii="Times New Roman"/>
          <w:b w:val="false"/>
          <w:i w:val="false"/>
          <w:color w:val="000000"/>
          <w:sz w:val="28"/>
        </w:rPr>
        <w:t>
      обобщать опыт на уровне района/города;</w:t>
      </w:r>
    </w:p>
    <w:bookmarkEnd w:id="3344"/>
    <w:bookmarkStart w:name="z4429" w:id="3345"/>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345"/>
    <w:bookmarkStart w:name="z4430" w:id="3346"/>
    <w:p>
      <w:pPr>
        <w:spacing w:after="0"/>
        <w:ind w:left="0"/>
        <w:jc w:val="both"/>
      </w:pPr>
      <w:r>
        <w:rPr>
          <w:rFonts w:ascii="Times New Roman"/>
          <w:b w:val="false"/>
          <w:i w:val="false"/>
          <w:color w:val="000000"/>
          <w:sz w:val="28"/>
        </w:rPr>
        <w:t>
      4) педагог-исследователь:</w:t>
      </w:r>
    </w:p>
    <w:bookmarkEnd w:id="3346"/>
    <w:bookmarkStart w:name="z4431" w:id="3347"/>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347"/>
    <w:bookmarkStart w:name="z4432" w:id="3348"/>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348"/>
    <w:bookmarkStart w:name="z4433" w:id="3349"/>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3349"/>
    <w:bookmarkStart w:name="z4434" w:id="3350"/>
    <w:p>
      <w:pPr>
        <w:spacing w:after="0"/>
        <w:ind w:left="0"/>
        <w:jc w:val="both"/>
      </w:pPr>
      <w:r>
        <w:rPr>
          <w:rFonts w:ascii="Times New Roman"/>
          <w:b w:val="false"/>
          <w:i w:val="false"/>
          <w:color w:val="000000"/>
          <w:sz w:val="28"/>
        </w:rPr>
        <w:t xml:space="preserve">
      осуществлять наставничество и конструктивно определять стратегии развития в педагогическом сообществе на уровне района, города, </w:t>
      </w:r>
    </w:p>
    <w:bookmarkEnd w:id="3350"/>
    <w:bookmarkStart w:name="z4435" w:id="3351"/>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351"/>
    <w:bookmarkStart w:name="z4436" w:id="3352"/>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352"/>
    <w:bookmarkStart w:name="z4437" w:id="3353"/>
    <w:p>
      <w:pPr>
        <w:spacing w:after="0"/>
        <w:ind w:left="0"/>
        <w:jc w:val="both"/>
      </w:pPr>
      <w:r>
        <w:rPr>
          <w:rFonts w:ascii="Times New Roman"/>
          <w:b w:val="false"/>
          <w:i w:val="false"/>
          <w:color w:val="000000"/>
          <w:sz w:val="28"/>
        </w:rPr>
        <w:t>
      5) педагог-мастер:</w:t>
      </w:r>
    </w:p>
    <w:bookmarkEnd w:id="3353"/>
    <w:bookmarkStart w:name="z4438" w:id="3354"/>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354"/>
    <w:bookmarkStart w:name="z4439" w:id="3355"/>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355"/>
    <w:bookmarkStart w:name="z4440" w:id="3356"/>
    <w:p>
      <w:pPr>
        <w:spacing w:after="0"/>
        <w:ind w:left="0"/>
        <w:jc w:val="both"/>
      </w:pPr>
      <w:r>
        <w:rPr>
          <w:rFonts w:ascii="Times New Roman"/>
          <w:b w:val="false"/>
          <w:i w:val="false"/>
          <w:color w:val="000000"/>
          <w:sz w:val="28"/>
        </w:rPr>
        <w:t xml:space="preserve">
      обеспечивает развитие навыков научного проектирования; </w:t>
      </w:r>
    </w:p>
    <w:bookmarkEnd w:id="3356"/>
    <w:bookmarkStart w:name="z4441" w:id="3357"/>
    <w:p>
      <w:pPr>
        <w:spacing w:after="0"/>
        <w:ind w:left="0"/>
        <w:jc w:val="both"/>
      </w:pPr>
      <w:r>
        <w:rPr>
          <w:rFonts w:ascii="Times New Roman"/>
          <w:b w:val="false"/>
          <w:i w:val="false"/>
          <w:color w:val="000000"/>
          <w:sz w:val="28"/>
        </w:rPr>
        <w:t xml:space="preserve">
      осуществляет наставничество и планировать развитие сети профессионального сообщества на уровне области; </w:t>
      </w:r>
    </w:p>
    <w:bookmarkEnd w:id="3357"/>
    <w:bookmarkStart w:name="z4442" w:id="3358"/>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3358"/>
    <w:bookmarkStart w:name="z4443" w:id="3359"/>
    <w:p>
      <w:pPr>
        <w:spacing w:after="0"/>
        <w:ind w:left="0"/>
        <w:jc w:val="left"/>
      </w:pPr>
      <w:r>
        <w:rPr>
          <w:rFonts w:ascii="Times New Roman"/>
          <w:b/>
          <w:i w:val="false"/>
          <w:color w:val="000000"/>
        </w:rPr>
        <w:t xml:space="preserve"> Параграф 3. Заведующий учебной частью организации технического и профессионального, послесреднего образования</w:t>
      </w:r>
    </w:p>
    <w:bookmarkEnd w:id="3359"/>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444" w:id="3360"/>
    <w:p>
      <w:pPr>
        <w:spacing w:after="0"/>
        <w:ind w:left="0"/>
        <w:jc w:val="both"/>
      </w:pPr>
      <w:r>
        <w:rPr>
          <w:rFonts w:ascii="Times New Roman"/>
          <w:b w:val="false"/>
          <w:i w:val="false"/>
          <w:color w:val="000000"/>
          <w:sz w:val="28"/>
        </w:rPr>
        <w:t xml:space="preserve">
      276. Должностные обязанности: </w:t>
      </w:r>
    </w:p>
    <w:bookmarkEnd w:id="3360"/>
    <w:bookmarkStart w:name="z4445" w:id="3361"/>
    <w:p>
      <w:pPr>
        <w:spacing w:after="0"/>
        <w:ind w:left="0"/>
        <w:jc w:val="both"/>
      </w:pPr>
      <w:r>
        <w:rPr>
          <w:rFonts w:ascii="Times New Roman"/>
          <w:b w:val="false"/>
          <w:i w:val="false"/>
          <w:color w:val="000000"/>
          <w:sz w:val="28"/>
        </w:rPr>
        <w:t>
      организует текущее и перспективное планирование деятельности педагогического коллектива;</w:t>
      </w:r>
    </w:p>
    <w:bookmarkEnd w:id="3361"/>
    <w:bookmarkStart w:name="z4446" w:id="3362"/>
    <w:p>
      <w:pPr>
        <w:spacing w:after="0"/>
        <w:ind w:left="0"/>
        <w:jc w:val="both"/>
      </w:pPr>
      <w:r>
        <w:rPr>
          <w:rFonts w:ascii="Times New Roman"/>
          <w:b w:val="false"/>
          <w:i w:val="false"/>
          <w:color w:val="000000"/>
          <w:sz w:val="28"/>
        </w:rPr>
        <w:t xml:space="preserve">
      координирует работу преподавателей, воспитателей, мастеров производственного обучения и других педагогов по выполнению учебных планов и программ, а также разработку методической документации; </w:t>
      </w:r>
    </w:p>
    <w:bookmarkEnd w:id="3362"/>
    <w:bookmarkStart w:name="z4447" w:id="3363"/>
    <w:p>
      <w:pPr>
        <w:spacing w:after="0"/>
        <w:ind w:left="0"/>
        <w:jc w:val="both"/>
      </w:pPr>
      <w:r>
        <w:rPr>
          <w:rFonts w:ascii="Times New Roman"/>
          <w:b w:val="false"/>
          <w:i w:val="false"/>
          <w:color w:val="000000"/>
          <w:sz w:val="28"/>
        </w:rPr>
        <w:t>
      осуществляет контроль за выполнением учебной нагрузки обучающихся, подготовку материалов для составления расписания организации образования и за их выполнением;</w:t>
      </w:r>
    </w:p>
    <w:bookmarkEnd w:id="3363"/>
    <w:bookmarkStart w:name="z4448" w:id="3364"/>
    <w:p>
      <w:pPr>
        <w:spacing w:after="0"/>
        <w:ind w:left="0"/>
        <w:jc w:val="both"/>
      </w:pPr>
      <w:r>
        <w:rPr>
          <w:rFonts w:ascii="Times New Roman"/>
          <w:b w:val="false"/>
          <w:i w:val="false"/>
          <w:color w:val="000000"/>
          <w:sz w:val="28"/>
        </w:rPr>
        <w:t>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w:t>
      </w:r>
    </w:p>
    <w:bookmarkEnd w:id="3364"/>
    <w:bookmarkStart w:name="z4449" w:id="3365"/>
    <w:p>
      <w:pPr>
        <w:spacing w:after="0"/>
        <w:ind w:left="0"/>
        <w:jc w:val="both"/>
      </w:pPr>
      <w:r>
        <w:rPr>
          <w:rFonts w:ascii="Times New Roman"/>
          <w:b w:val="false"/>
          <w:i w:val="false"/>
          <w:color w:val="000000"/>
          <w:sz w:val="28"/>
        </w:rPr>
        <w:t>
      оказывает помощь педагогам в освоении и разработке инновационных программ и технологий;</w:t>
      </w:r>
    </w:p>
    <w:bookmarkEnd w:id="3365"/>
    <w:bookmarkStart w:name="z4450" w:id="3366"/>
    <w:p>
      <w:pPr>
        <w:spacing w:after="0"/>
        <w:ind w:left="0"/>
        <w:jc w:val="both"/>
      </w:pPr>
      <w:r>
        <w:rPr>
          <w:rFonts w:ascii="Times New Roman"/>
          <w:b w:val="false"/>
          <w:i w:val="false"/>
          <w:color w:val="000000"/>
          <w:sz w:val="28"/>
        </w:rPr>
        <w:t>
      обеспечивает подготовку материалов для рассмотрения на педагогическом (методическом) совете;</w:t>
      </w:r>
    </w:p>
    <w:bookmarkEnd w:id="3366"/>
    <w:bookmarkStart w:name="z4451" w:id="3367"/>
    <w:p>
      <w:pPr>
        <w:spacing w:after="0"/>
        <w:ind w:left="0"/>
        <w:jc w:val="both"/>
      </w:pPr>
      <w:r>
        <w:rPr>
          <w:rFonts w:ascii="Times New Roman"/>
          <w:b w:val="false"/>
          <w:i w:val="false"/>
          <w:color w:val="000000"/>
          <w:sz w:val="28"/>
        </w:rPr>
        <w:t>
      участвует в проведении профориентационной работы, принимает меры по сохранению контингента обучающихся;</w:t>
      </w:r>
    </w:p>
    <w:bookmarkEnd w:id="3367"/>
    <w:bookmarkStart w:name="z4452" w:id="3368"/>
    <w:p>
      <w:pPr>
        <w:spacing w:after="0"/>
        <w:ind w:left="0"/>
        <w:jc w:val="both"/>
      </w:pPr>
      <w:r>
        <w:rPr>
          <w:rFonts w:ascii="Times New Roman"/>
          <w:b w:val="false"/>
          <w:i w:val="false"/>
          <w:color w:val="000000"/>
          <w:sz w:val="28"/>
        </w:rPr>
        <w:t>
      принимает меры по укреплению учебно-материальной базы, оснащению учебных лабораторий и кабинетов современным оборудованием, наглядными пособиями и техническими средствами обучения;</w:t>
      </w:r>
    </w:p>
    <w:bookmarkEnd w:id="3368"/>
    <w:bookmarkStart w:name="z4453" w:id="3369"/>
    <w:p>
      <w:pPr>
        <w:spacing w:after="0"/>
        <w:ind w:left="0"/>
        <w:jc w:val="both"/>
      </w:pPr>
      <w:r>
        <w:rPr>
          <w:rFonts w:ascii="Times New Roman"/>
          <w:b w:val="false"/>
          <w:i w:val="false"/>
          <w:color w:val="000000"/>
          <w:sz w:val="28"/>
        </w:rPr>
        <w:t>
      обеспечивает сохранность оборудования и инвентаря, соблюдение санитарно-гигиенических требований, правил по безопасности и охране труда;</w:t>
      </w:r>
    </w:p>
    <w:bookmarkEnd w:id="3369"/>
    <w:bookmarkStart w:name="z4454" w:id="3370"/>
    <w:p>
      <w:pPr>
        <w:spacing w:after="0"/>
        <w:ind w:left="0"/>
        <w:jc w:val="both"/>
      </w:pPr>
      <w:r>
        <w:rPr>
          <w:rFonts w:ascii="Times New Roman"/>
          <w:b w:val="false"/>
          <w:i w:val="false"/>
          <w:color w:val="000000"/>
          <w:sz w:val="28"/>
        </w:rPr>
        <w:t>
      ведет обязательный перечень документов, утвержденных уполномоченным органом в области образования;</w:t>
      </w:r>
    </w:p>
    <w:bookmarkEnd w:id="3370"/>
    <w:bookmarkStart w:name="z4455" w:id="3371"/>
    <w:p>
      <w:pPr>
        <w:spacing w:after="0"/>
        <w:ind w:left="0"/>
        <w:jc w:val="both"/>
      </w:pPr>
      <w:r>
        <w:rPr>
          <w:rFonts w:ascii="Times New Roman"/>
          <w:b w:val="false"/>
          <w:i w:val="false"/>
          <w:color w:val="000000"/>
          <w:sz w:val="28"/>
        </w:rPr>
        <w:t>
      обеспечивает своевременное составление отчетности преподавателями, ведение документации в соответствии с действующими нормами.</w:t>
      </w:r>
    </w:p>
    <w:bookmarkEnd w:id="3371"/>
    <w:bookmarkStart w:name="z4456" w:id="3372"/>
    <w:p>
      <w:pPr>
        <w:spacing w:after="0"/>
        <w:ind w:left="0"/>
        <w:jc w:val="both"/>
      </w:pPr>
      <w:r>
        <w:rPr>
          <w:rFonts w:ascii="Times New Roman"/>
          <w:b w:val="false"/>
          <w:i w:val="false"/>
          <w:color w:val="000000"/>
          <w:sz w:val="28"/>
        </w:rPr>
        <w:t xml:space="preserve">
      277. Должен знать: </w:t>
      </w:r>
    </w:p>
    <w:bookmarkEnd w:id="3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w:t>
      </w:r>
    </w:p>
    <w:bookmarkStart w:name="z4458" w:id="3373"/>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3373"/>
    <w:bookmarkStart w:name="z4459" w:id="3374"/>
    <w:p>
      <w:pPr>
        <w:spacing w:after="0"/>
        <w:ind w:left="0"/>
        <w:jc w:val="both"/>
      </w:pPr>
      <w:r>
        <w:rPr>
          <w:rFonts w:ascii="Times New Roman"/>
          <w:b w:val="false"/>
          <w:i w:val="false"/>
          <w:color w:val="000000"/>
          <w:sz w:val="28"/>
        </w:rPr>
        <w:t xml:space="preserve">
      основы педагогики и психологии, социологии, достижения современной педагогической науки и практики; </w:t>
      </w:r>
    </w:p>
    <w:bookmarkEnd w:id="3374"/>
    <w:bookmarkStart w:name="z4460" w:id="3375"/>
    <w:p>
      <w:pPr>
        <w:spacing w:after="0"/>
        <w:ind w:left="0"/>
        <w:jc w:val="both"/>
      </w:pPr>
      <w:r>
        <w:rPr>
          <w:rFonts w:ascii="Times New Roman"/>
          <w:b w:val="false"/>
          <w:i w:val="false"/>
          <w:color w:val="000000"/>
          <w:sz w:val="28"/>
        </w:rPr>
        <w:t>
      нормы педагогической этики;</w:t>
      </w:r>
    </w:p>
    <w:bookmarkEnd w:id="3375"/>
    <w:bookmarkStart w:name="z4461" w:id="3376"/>
    <w:p>
      <w:pPr>
        <w:spacing w:after="0"/>
        <w:ind w:left="0"/>
        <w:jc w:val="both"/>
      </w:pPr>
      <w:r>
        <w:rPr>
          <w:rFonts w:ascii="Times New Roman"/>
          <w:b w:val="false"/>
          <w:i w:val="false"/>
          <w:color w:val="000000"/>
          <w:sz w:val="28"/>
        </w:rPr>
        <w:t xml:space="preserve">
      инновационные методы управления; </w:t>
      </w:r>
    </w:p>
    <w:bookmarkEnd w:id="3376"/>
    <w:bookmarkStart w:name="z4462" w:id="3377"/>
    <w:p>
      <w:pPr>
        <w:spacing w:after="0"/>
        <w:ind w:left="0"/>
        <w:jc w:val="both"/>
      </w:pPr>
      <w:r>
        <w:rPr>
          <w:rFonts w:ascii="Times New Roman"/>
          <w:b w:val="false"/>
          <w:i w:val="false"/>
          <w:color w:val="000000"/>
          <w:sz w:val="28"/>
        </w:rPr>
        <w:t>
      законодательства о труде, правила безопасности и охраны труда, противопожарной защиты.</w:t>
      </w:r>
    </w:p>
    <w:bookmarkEnd w:id="3377"/>
    <w:bookmarkStart w:name="z4463" w:id="3378"/>
    <w:p>
      <w:pPr>
        <w:spacing w:after="0"/>
        <w:ind w:left="0"/>
        <w:jc w:val="both"/>
      </w:pPr>
      <w:r>
        <w:rPr>
          <w:rFonts w:ascii="Times New Roman"/>
          <w:b w:val="false"/>
          <w:i w:val="false"/>
          <w:color w:val="000000"/>
          <w:sz w:val="28"/>
        </w:rPr>
        <w:t>
      278. Требования к квалификации:</w:t>
      </w:r>
    </w:p>
    <w:bookmarkEnd w:id="3378"/>
    <w:bookmarkStart w:name="z4464" w:id="3379"/>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и (или) послевузовское профессиональное образование по соответствующему профилю без предъявления требований к стажу работы;</w:t>
      </w:r>
    </w:p>
    <w:bookmarkEnd w:id="3379"/>
    <w:bookmarkStart w:name="z4465" w:id="3380"/>
    <w:p>
      <w:pPr>
        <w:spacing w:after="0"/>
        <w:ind w:left="0"/>
        <w:jc w:val="both"/>
      </w:pPr>
      <w:r>
        <w:rPr>
          <w:rFonts w:ascii="Times New Roman"/>
          <w:b w:val="false"/>
          <w:i w:val="false"/>
          <w:color w:val="000000"/>
          <w:sz w:val="28"/>
        </w:rPr>
        <w:t xml:space="preserve">
      или при наличии высшего уровня квалификации стаж работы в организациях образования: для педагога-модератора не менее 1 года; для педагога-эксперта – не менее 2 лет; педагога-исследователя не менее 3 лет; для педагога-мастера – 4 лет. </w:t>
      </w:r>
    </w:p>
    <w:bookmarkEnd w:id="3380"/>
    <w:bookmarkStart w:name="z4466" w:id="3381"/>
    <w:p>
      <w:pPr>
        <w:spacing w:after="0"/>
        <w:ind w:left="0"/>
        <w:jc w:val="both"/>
      </w:pPr>
      <w:r>
        <w:rPr>
          <w:rFonts w:ascii="Times New Roman"/>
          <w:b w:val="false"/>
          <w:i w:val="false"/>
          <w:color w:val="000000"/>
          <w:sz w:val="28"/>
        </w:rPr>
        <w:t>
      279. Требования к квалификации с определением профессиональных компетенций:</w:t>
      </w:r>
    </w:p>
    <w:bookmarkEnd w:id="3381"/>
    <w:bookmarkStart w:name="z4467" w:id="3382"/>
    <w:p>
      <w:pPr>
        <w:spacing w:after="0"/>
        <w:ind w:left="0"/>
        <w:jc w:val="both"/>
      </w:pPr>
      <w:r>
        <w:rPr>
          <w:rFonts w:ascii="Times New Roman"/>
          <w:b w:val="false"/>
          <w:i w:val="false"/>
          <w:color w:val="000000"/>
          <w:sz w:val="28"/>
        </w:rPr>
        <w:t>
      1) "педагог-модератор":</w:t>
      </w:r>
    </w:p>
    <w:bookmarkEnd w:id="3382"/>
    <w:bookmarkStart w:name="z4468" w:id="3383"/>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383"/>
    <w:bookmarkStart w:name="z4469" w:id="3384"/>
    <w:p>
      <w:pPr>
        <w:spacing w:after="0"/>
        <w:ind w:left="0"/>
        <w:jc w:val="both"/>
      </w:pPr>
      <w:r>
        <w:rPr>
          <w:rFonts w:ascii="Times New Roman"/>
          <w:b w:val="false"/>
          <w:i w:val="false"/>
          <w:color w:val="000000"/>
          <w:sz w:val="28"/>
        </w:rPr>
        <w:t xml:space="preserve">
      использовать инновационные формы, методы и средства обучения; </w:t>
      </w:r>
    </w:p>
    <w:bookmarkEnd w:id="3384"/>
    <w:bookmarkStart w:name="z4470" w:id="3385"/>
    <w:p>
      <w:pPr>
        <w:spacing w:after="0"/>
        <w:ind w:left="0"/>
        <w:jc w:val="both"/>
      </w:pPr>
      <w:r>
        <w:rPr>
          <w:rFonts w:ascii="Times New Roman"/>
          <w:b w:val="false"/>
          <w:i w:val="false"/>
          <w:color w:val="000000"/>
          <w:sz w:val="28"/>
        </w:rPr>
        <w:t>
      обобщать опыт на уровне организации образования;</w:t>
      </w:r>
    </w:p>
    <w:bookmarkEnd w:id="3385"/>
    <w:bookmarkStart w:name="z4471" w:id="3386"/>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386"/>
    <w:bookmarkStart w:name="z4472" w:id="3387"/>
    <w:p>
      <w:pPr>
        <w:spacing w:after="0"/>
        <w:ind w:left="0"/>
        <w:jc w:val="both"/>
      </w:pPr>
      <w:r>
        <w:rPr>
          <w:rFonts w:ascii="Times New Roman"/>
          <w:b w:val="false"/>
          <w:i w:val="false"/>
          <w:color w:val="000000"/>
          <w:sz w:val="28"/>
        </w:rPr>
        <w:t>
      2) "педагог-эксперт":</w:t>
      </w:r>
    </w:p>
    <w:bookmarkEnd w:id="3387"/>
    <w:bookmarkStart w:name="z4473" w:id="3388"/>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388"/>
    <w:bookmarkStart w:name="z4474" w:id="3389"/>
    <w:p>
      <w:pPr>
        <w:spacing w:after="0"/>
        <w:ind w:left="0"/>
        <w:jc w:val="both"/>
      </w:pPr>
      <w:r>
        <w:rPr>
          <w:rFonts w:ascii="Times New Roman"/>
          <w:b w:val="false"/>
          <w:i w:val="false"/>
          <w:color w:val="000000"/>
          <w:sz w:val="28"/>
        </w:rPr>
        <w:t xml:space="preserve">
      владеть навыками анализа организованной учебной деятельности; </w:t>
      </w:r>
    </w:p>
    <w:bookmarkEnd w:id="3389"/>
    <w:bookmarkStart w:name="z4475" w:id="3390"/>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w:t>
      </w:r>
    </w:p>
    <w:bookmarkEnd w:id="3390"/>
    <w:bookmarkStart w:name="z4476" w:id="3391"/>
    <w:p>
      <w:pPr>
        <w:spacing w:after="0"/>
        <w:ind w:left="0"/>
        <w:jc w:val="both"/>
      </w:pPr>
      <w:r>
        <w:rPr>
          <w:rFonts w:ascii="Times New Roman"/>
          <w:b w:val="false"/>
          <w:i w:val="false"/>
          <w:color w:val="000000"/>
          <w:sz w:val="28"/>
        </w:rPr>
        <w:t xml:space="preserve">
      обобщать опыт на уровне района/города; </w:t>
      </w:r>
    </w:p>
    <w:bookmarkEnd w:id="3391"/>
    <w:bookmarkStart w:name="z4477" w:id="3392"/>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392"/>
    <w:bookmarkStart w:name="z4478" w:id="3393"/>
    <w:p>
      <w:pPr>
        <w:spacing w:after="0"/>
        <w:ind w:left="0"/>
        <w:jc w:val="both"/>
      </w:pPr>
      <w:r>
        <w:rPr>
          <w:rFonts w:ascii="Times New Roman"/>
          <w:b w:val="false"/>
          <w:i w:val="false"/>
          <w:color w:val="000000"/>
          <w:sz w:val="28"/>
        </w:rPr>
        <w:t>
      3) "педагог-исследователь":</w:t>
      </w:r>
    </w:p>
    <w:bookmarkEnd w:id="3393"/>
    <w:bookmarkStart w:name="z4479" w:id="3394"/>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394"/>
    <w:bookmarkStart w:name="z4480" w:id="3395"/>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395"/>
    <w:bookmarkStart w:name="z4481" w:id="3396"/>
    <w:p>
      <w:pPr>
        <w:spacing w:after="0"/>
        <w:ind w:left="0"/>
        <w:jc w:val="both"/>
      </w:pPr>
      <w:r>
        <w:rPr>
          <w:rFonts w:ascii="Times New Roman"/>
          <w:b w:val="false"/>
          <w:i w:val="false"/>
          <w:color w:val="000000"/>
          <w:sz w:val="28"/>
        </w:rPr>
        <w:t xml:space="preserve">
      обеспечивать развитие исследовательских навыков, обучающихся; </w:t>
      </w:r>
    </w:p>
    <w:bookmarkEnd w:id="3396"/>
    <w:bookmarkStart w:name="z4482" w:id="3397"/>
    <w:p>
      <w:pPr>
        <w:spacing w:after="0"/>
        <w:ind w:left="0"/>
        <w:jc w:val="both"/>
      </w:pPr>
      <w:r>
        <w:rPr>
          <w:rFonts w:ascii="Times New Roman"/>
          <w:b w:val="false"/>
          <w:i w:val="false"/>
          <w:color w:val="000000"/>
          <w:sz w:val="28"/>
        </w:rPr>
        <w:t>
      осуществлять наставничество и определяет стратегии развития в педагогическом сообществе на уровне района, города;</w:t>
      </w:r>
    </w:p>
    <w:bookmarkEnd w:id="3397"/>
    <w:bookmarkStart w:name="z4483" w:id="3398"/>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398"/>
    <w:bookmarkStart w:name="z4484" w:id="3399"/>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399"/>
    <w:bookmarkStart w:name="z4485" w:id="3400"/>
    <w:p>
      <w:pPr>
        <w:spacing w:after="0"/>
        <w:ind w:left="0"/>
        <w:jc w:val="both"/>
      </w:pPr>
      <w:r>
        <w:rPr>
          <w:rFonts w:ascii="Times New Roman"/>
          <w:b w:val="false"/>
          <w:i w:val="false"/>
          <w:color w:val="000000"/>
          <w:sz w:val="28"/>
        </w:rPr>
        <w:t>
      4) "педагог-мастер":</w:t>
      </w:r>
    </w:p>
    <w:bookmarkEnd w:id="3400"/>
    <w:bookmarkStart w:name="z4486" w:id="3401"/>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401"/>
    <w:bookmarkStart w:name="z4487" w:id="3402"/>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402"/>
    <w:bookmarkStart w:name="z4488" w:id="3403"/>
    <w:p>
      <w:pPr>
        <w:spacing w:after="0"/>
        <w:ind w:left="0"/>
        <w:jc w:val="both"/>
      </w:pPr>
      <w:r>
        <w:rPr>
          <w:rFonts w:ascii="Times New Roman"/>
          <w:b w:val="false"/>
          <w:i w:val="false"/>
          <w:color w:val="000000"/>
          <w:sz w:val="28"/>
        </w:rPr>
        <w:t xml:space="preserve">
      обеспечивать развитие навыков научного проектирования; </w:t>
      </w:r>
    </w:p>
    <w:bookmarkEnd w:id="3403"/>
    <w:bookmarkStart w:name="z4489" w:id="3404"/>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3404"/>
    <w:bookmarkStart w:name="z4490" w:id="3405"/>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3405"/>
    <w:bookmarkStart w:name="z4491" w:id="3406"/>
    <w:p>
      <w:pPr>
        <w:spacing w:after="0"/>
        <w:ind w:left="0"/>
        <w:jc w:val="left"/>
      </w:pPr>
      <w:r>
        <w:rPr>
          <w:rFonts w:ascii="Times New Roman"/>
          <w:b/>
          <w:i w:val="false"/>
          <w:color w:val="000000"/>
        </w:rPr>
        <w:t xml:space="preserve"> Параграф 4. Инструктор (руководитель) по физкультурно-массовой работе организации технического и профессионального, послесреднего образования</w:t>
      </w:r>
    </w:p>
    <w:bookmarkEnd w:id="3406"/>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492" w:id="3407"/>
    <w:p>
      <w:pPr>
        <w:spacing w:after="0"/>
        <w:ind w:left="0"/>
        <w:jc w:val="both"/>
      </w:pPr>
      <w:r>
        <w:rPr>
          <w:rFonts w:ascii="Times New Roman"/>
          <w:b w:val="false"/>
          <w:i w:val="false"/>
          <w:color w:val="000000"/>
          <w:sz w:val="28"/>
        </w:rPr>
        <w:t xml:space="preserve">
      280. Должностные обязанности: </w:t>
      </w:r>
    </w:p>
    <w:bookmarkEnd w:id="3407"/>
    <w:bookmarkStart w:name="z4493" w:id="3408"/>
    <w:p>
      <w:pPr>
        <w:spacing w:after="0"/>
        <w:ind w:left="0"/>
        <w:jc w:val="both"/>
      </w:pPr>
      <w:r>
        <w:rPr>
          <w:rFonts w:ascii="Times New Roman"/>
          <w:b w:val="false"/>
          <w:i w:val="false"/>
          <w:color w:val="000000"/>
          <w:sz w:val="28"/>
        </w:rPr>
        <w:t>
      планирует и организует проведение учебных, факультативных и внеурочных занятий по физическому воспитанию (физической культуре);</w:t>
      </w:r>
    </w:p>
    <w:bookmarkEnd w:id="3408"/>
    <w:bookmarkStart w:name="z4494" w:id="3409"/>
    <w:p>
      <w:pPr>
        <w:spacing w:after="0"/>
        <w:ind w:left="0"/>
        <w:jc w:val="both"/>
      </w:pPr>
      <w:r>
        <w:rPr>
          <w:rFonts w:ascii="Times New Roman"/>
          <w:b w:val="false"/>
          <w:i w:val="false"/>
          <w:color w:val="000000"/>
          <w:sz w:val="28"/>
        </w:rPr>
        <w:t>
      руководит работой преподавателей физкультуры;</w:t>
      </w:r>
    </w:p>
    <w:bookmarkEnd w:id="3409"/>
    <w:bookmarkStart w:name="z4495" w:id="3410"/>
    <w:p>
      <w:pPr>
        <w:spacing w:after="0"/>
        <w:ind w:left="0"/>
        <w:jc w:val="both"/>
      </w:pPr>
      <w:r>
        <w:rPr>
          <w:rFonts w:ascii="Times New Roman"/>
          <w:b w:val="false"/>
          <w:i w:val="false"/>
          <w:color w:val="000000"/>
          <w:sz w:val="28"/>
        </w:rPr>
        <w:t>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w:t>
      </w:r>
    </w:p>
    <w:bookmarkEnd w:id="3410"/>
    <w:bookmarkStart w:name="z4496" w:id="3411"/>
    <w:p>
      <w:pPr>
        <w:spacing w:after="0"/>
        <w:ind w:left="0"/>
        <w:jc w:val="both"/>
      </w:pPr>
      <w:r>
        <w:rPr>
          <w:rFonts w:ascii="Times New Roman"/>
          <w:b w:val="false"/>
          <w:i w:val="false"/>
          <w:color w:val="000000"/>
          <w:sz w:val="28"/>
        </w:rPr>
        <w:t>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w:t>
      </w:r>
    </w:p>
    <w:bookmarkEnd w:id="3411"/>
    <w:bookmarkStart w:name="z4497" w:id="3412"/>
    <w:p>
      <w:pPr>
        <w:spacing w:after="0"/>
        <w:ind w:left="0"/>
        <w:jc w:val="both"/>
      </w:pPr>
      <w:r>
        <w:rPr>
          <w:rFonts w:ascii="Times New Roman"/>
          <w:b w:val="false"/>
          <w:i w:val="false"/>
          <w:color w:val="000000"/>
          <w:sz w:val="28"/>
        </w:rPr>
        <w:t>
      составляет отчетность по установленной форме, в том числе и с использованием электронных форм ведения документации;</w:t>
      </w:r>
    </w:p>
    <w:bookmarkEnd w:id="3412"/>
    <w:bookmarkStart w:name="z4498" w:id="3413"/>
    <w:p>
      <w:pPr>
        <w:spacing w:after="0"/>
        <w:ind w:left="0"/>
        <w:jc w:val="both"/>
      </w:pPr>
      <w:r>
        <w:rPr>
          <w:rFonts w:ascii="Times New Roman"/>
          <w:b w:val="false"/>
          <w:i w:val="false"/>
          <w:color w:val="000000"/>
          <w:sz w:val="28"/>
        </w:rPr>
        <w:t>
      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
    <w:bookmarkEnd w:id="3413"/>
    <w:bookmarkStart w:name="z4499" w:id="3414"/>
    <w:p>
      <w:pPr>
        <w:spacing w:after="0"/>
        <w:ind w:left="0"/>
        <w:jc w:val="both"/>
      </w:pPr>
      <w:r>
        <w:rPr>
          <w:rFonts w:ascii="Times New Roman"/>
          <w:b w:val="false"/>
          <w:i w:val="false"/>
          <w:color w:val="000000"/>
          <w:sz w:val="28"/>
        </w:rPr>
        <w:t xml:space="preserve">
      281. Должен знать: </w:t>
      </w:r>
    </w:p>
    <w:bookmarkEnd w:id="3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 физкультуры и спорта, обучения и воспитания обучающихся;</w:t>
      </w:r>
    </w:p>
    <w:bookmarkStart w:name="z4501" w:id="3415"/>
    <w:p>
      <w:pPr>
        <w:spacing w:after="0"/>
        <w:ind w:left="0"/>
        <w:jc w:val="both"/>
      </w:pPr>
      <w:r>
        <w:rPr>
          <w:rFonts w:ascii="Times New Roman"/>
          <w:b w:val="false"/>
          <w:i w:val="false"/>
          <w:color w:val="000000"/>
          <w:sz w:val="28"/>
        </w:rPr>
        <w:t>
      основы педагогики, психологии, возрастную физиологию, анатомию, школьную гигиену;</w:t>
      </w:r>
    </w:p>
    <w:bookmarkEnd w:id="3415"/>
    <w:bookmarkStart w:name="z4502" w:id="3416"/>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416"/>
    <w:bookmarkStart w:name="z4503" w:id="3417"/>
    <w:p>
      <w:pPr>
        <w:spacing w:after="0"/>
        <w:ind w:left="0"/>
        <w:jc w:val="both"/>
      </w:pPr>
      <w:r>
        <w:rPr>
          <w:rFonts w:ascii="Times New Roman"/>
          <w:b w:val="false"/>
          <w:i w:val="false"/>
          <w:color w:val="000000"/>
          <w:sz w:val="28"/>
        </w:rPr>
        <w:t>
      нормы педагогической этики;</w:t>
      </w:r>
    </w:p>
    <w:bookmarkEnd w:id="3417"/>
    <w:bookmarkStart w:name="z4504" w:id="3418"/>
    <w:p>
      <w:pPr>
        <w:spacing w:after="0"/>
        <w:ind w:left="0"/>
        <w:jc w:val="both"/>
      </w:pPr>
      <w:r>
        <w:rPr>
          <w:rFonts w:ascii="Times New Roman"/>
          <w:b w:val="false"/>
          <w:i w:val="false"/>
          <w:color w:val="000000"/>
          <w:sz w:val="28"/>
        </w:rPr>
        <w:t>
      методику физического воспитания, обучения плаванию детей разных возрастов, правила поведения на воде;</w:t>
      </w:r>
    </w:p>
    <w:bookmarkEnd w:id="3418"/>
    <w:bookmarkStart w:name="z4505" w:id="3419"/>
    <w:p>
      <w:pPr>
        <w:spacing w:after="0"/>
        <w:ind w:left="0"/>
        <w:jc w:val="both"/>
      </w:pPr>
      <w:r>
        <w:rPr>
          <w:rFonts w:ascii="Times New Roman"/>
          <w:b w:val="false"/>
          <w:i w:val="false"/>
          <w:color w:val="000000"/>
          <w:sz w:val="28"/>
        </w:rPr>
        <w:t xml:space="preserve">
      методику воспитательной работы; </w:t>
      </w:r>
    </w:p>
    <w:bookmarkEnd w:id="3419"/>
    <w:bookmarkStart w:name="z4506" w:id="3420"/>
    <w:p>
      <w:pPr>
        <w:spacing w:after="0"/>
        <w:ind w:left="0"/>
        <w:jc w:val="both"/>
      </w:pPr>
      <w:r>
        <w:rPr>
          <w:rFonts w:ascii="Times New Roman"/>
          <w:b w:val="false"/>
          <w:i w:val="false"/>
          <w:color w:val="000000"/>
          <w:sz w:val="28"/>
        </w:rPr>
        <w:t>
      правила охраны жизни и здоровья обучающихся, безопасности и охраны труда при проведении физкультурно-оздоровительных мероприятий, программы и учебники;</w:t>
      </w:r>
    </w:p>
    <w:bookmarkEnd w:id="3420"/>
    <w:bookmarkStart w:name="z4507" w:id="3421"/>
    <w:p>
      <w:pPr>
        <w:spacing w:after="0"/>
        <w:ind w:left="0"/>
        <w:jc w:val="both"/>
      </w:pPr>
      <w:r>
        <w:rPr>
          <w:rFonts w:ascii="Times New Roman"/>
          <w:b w:val="false"/>
          <w:i w:val="false"/>
          <w:color w:val="000000"/>
          <w:sz w:val="28"/>
        </w:rPr>
        <w:t>
      требования к оснащению и оборудованию учебного кабинета;</w:t>
      </w:r>
    </w:p>
    <w:bookmarkEnd w:id="3421"/>
    <w:bookmarkStart w:name="z4508" w:id="3422"/>
    <w:p>
      <w:pPr>
        <w:spacing w:after="0"/>
        <w:ind w:left="0"/>
        <w:jc w:val="both"/>
      </w:pPr>
      <w:r>
        <w:rPr>
          <w:rFonts w:ascii="Times New Roman"/>
          <w:b w:val="false"/>
          <w:i w:val="false"/>
          <w:color w:val="000000"/>
          <w:sz w:val="28"/>
        </w:rPr>
        <w:t>
      правила противопожарной защиты, санитарные правила и нормы.</w:t>
      </w:r>
    </w:p>
    <w:bookmarkEnd w:id="3422"/>
    <w:bookmarkStart w:name="z4509" w:id="3423"/>
    <w:p>
      <w:pPr>
        <w:spacing w:after="0"/>
        <w:ind w:left="0"/>
        <w:jc w:val="both"/>
      </w:pPr>
      <w:r>
        <w:rPr>
          <w:rFonts w:ascii="Times New Roman"/>
          <w:b w:val="false"/>
          <w:i w:val="false"/>
          <w:color w:val="000000"/>
          <w:sz w:val="28"/>
        </w:rPr>
        <w:t>
      282. Требования к квалификации:</w:t>
      </w:r>
    </w:p>
    <w:bookmarkEnd w:id="3423"/>
    <w:bookmarkStart w:name="z4510" w:id="3424"/>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и (или) послевузовское профессиональное образование по соответствующему профилю или техническое и профессиональное образование, без предъявления требований к стажу работы;</w:t>
      </w:r>
    </w:p>
    <w:bookmarkEnd w:id="3424"/>
    <w:bookmarkStart w:name="z4511" w:id="3425"/>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педагога-мастера – 3 лет;</w:t>
      </w:r>
    </w:p>
    <w:bookmarkEnd w:id="3425"/>
    <w:bookmarkStart w:name="z4512" w:id="3426"/>
    <w:p>
      <w:pPr>
        <w:spacing w:after="0"/>
        <w:ind w:left="0"/>
        <w:jc w:val="both"/>
      </w:pPr>
      <w:r>
        <w:rPr>
          <w:rFonts w:ascii="Times New Roman"/>
          <w:b w:val="false"/>
          <w:i w:val="false"/>
          <w:color w:val="000000"/>
          <w:sz w:val="28"/>
        </w:rPr>
        <w:t>
      или при наличии среднего и высшего уровня квалификации стаж работы по специальности: для педагога-модератора, педагога-эксперта, педагога-исследователя не менее 3 лет.</w:t>
      </w:r>
    </w:p>
    <w:bookmarkEnd w:id="3426"/>
    <w:bookmarkStart w:name="z4513" w:id="3427"/>
    <w:p>
      <w:pPr>
        <w:spacing w:after="0"/>
        <w:ind w:left="0"/>
        <w:jc w:val="both"/>
      </w:pPr>
      <w:r>
        <w:rPr>
          <w:rFonts w:ascii="Times New Roman"/>
          <w:b w:val="false"/>
          <w:i w:val="false"/>
          <w:color w:val="000000"/>
          <w:sz w:val="28"/>
        </w:rPr>
        <w:t>
      283. Требования к квалификации с определением профессиональных компетенций:</w:t>
      </w:r>
    </w:p>
    <w:bookmarkEnd w:id="3427"/>
    <w:bookmarkStart w:name="z4514" w:id="3428"/>
    <w:p>
      <w:pPr>
        <w:spacing w:after="0"/>
        <w:ind w:left="0"/>
        <w:jc w:val="both"/>
      </w:pPr>
      <w:r>
        <w:rPr>
          <w:rFonts w:ascii="Times New Roman"/>
          <w:b w:val="false"/>
          <w:i w:val="false"/>
          <w:color w:val="000000"/>
          <w:sz w:val="28"/>
        </w:rPr>
        <w:t>
      1) "педагог":</w:t>
      </w:r>
    </w:p>
    <w:bookmarkEnd w:id="3428"/>
    <w:bookmarkStart w:name="z4515" w:id="3429"/>
    <w:p>
      <w:pPr>
        <w:spacing w:after="0"/>
        <w:ind w:left="0"/>
        <w:jc w:val="both"/>
      </w:pPr>
      <w:r>
        <w:rPr>
          <w:rFonts w:ascii="Times New Roman"/>
          <w:b w:val="false"/>
          <w:i w:val="false"/>
          <w:color w:val="000000"/>
          <w:sz w:val="28"/>
        </w:rPr>
        <w:t>
      должен уметь планировать и организовать учебно-воспитательный процесс с учетом психолого-возрастных особенностей обучающихся;</w:t>
      </w:r>
    </w:p>
    <w:bookmarkEnd w:id="3429"/>
    <w:bookmarkStart w:name="z4516" w:id="3430"/>
    <w:p>
      <w:pPr>
        <w:spacing w:after="0"/>
        <w:ind w:left="0"/>
        <w:jc w:val="both"/>
      </w:pPr>
      <w:r>
        <w:rPr>
          <w:rFonts w:ascii="Times New Roman"/>
          <w:b w:val="false"/>
          <w:i w:val="false"/>
          <w:color w:val="000000"/>
          <w:sz w:val="28"/>
        </w:rPr>
        <w:t>
      способствовать формированию общей культуры обучающегося и его социализации;</w:t>
      </w:r>
    </w:p>
    <w:bookmarkEnd w:id="3430"/>
    <w:bookmarkStart w:name="z4517" w:id="3431"/>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431"/>
    <w:bookmarkStart w:name="z4518" w:id="3432"/>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3432"/>
    <w:bookmarkStart w:name="z4519" w:id="3433"/>
    <w:p>
      <w:pPr>
        <w:spacing w:after="0"/>
        <w:ind w:left="0"/>
        <w:jc w:val="both"/>
      </w:pPr>
      <w:r>
        <w:rPr>
          <w:rFonts w:ascii="Times New Roman"/>
          <w:b w:val="false"/>
          <w:i w:val="false"/>
          <w:color w:val="000000"/>
          <w:sz w:val="28"/>
        </w:rPr>
        <w:t>
      владеть навыками профессионально-педагогического диалога;</w:t>
      </w:r>
    </w:p>
    <w:bookmarkEnd w:id="3433"/>
    <w:bookmarkStart w:name="z4520" w:id="3434"/>
    <w:p>
      <w:pPr>
        <w:spacing w:after="0"/>
        <w:ind w:left="0"/>
        <w:jc w:val="both"/>
      </w:pPr>
      <w:r>
        <w:rPr>
          <w:rFonts w:ascii="Times New Roman"/>
          <w:b w:val="false"/>
          <w:i w:val="false"/>
          <w:color w:val="000000"/>
          <w:sz w:val="28"/>
        </w:rPr>
        <w:t>
      применять цифровые образовательные ресурсы;</w:t>
      </w:r>
    </w:p>
    <w:bookmarkEnd w:id="3434"/>
    <w:bookmarkStart w:name="z4521" w:id="3435"/>
    <w:p>
      <w:pPr>
        <w:spacing w:after="0"/>
        <w:ind w:left="0"/>
        <w:jc w:val="both"/>
      </w:pPr>
      <w:r>
        <w:rPr>
          <w:rFonts w:ascii="Times New Roman"/>
          <w:b w:val="false"/>
          <w:i w:val="false"/>
          <w:color w:val="000000"/>
          <w:sz w:val="28"/>
        </w:rPr>
        <w:t>
      2) "педагог-модератор":</w:t>
      </w:r>
    </w:p>
    <w:bookmarkEnd w:id="3435"/>
    <w:bookmarkStart w:name="z4522" w:id="3436"/>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436"/>
    <w:bookmarkStart w:name="z4523" w:id="3437"/>
    <w:p>
      <w:pPr>
        <w:spacing w:after="0"/>
        <w:ind w:left="0"/>
        <w:jc w:val="both"/>
      </w:pPr>
      <w:r>
        <w:rPr>
          <w:rFonts w:ascii="Times New Roman"/>
          <w:b w:val="false"/>
          <w:i w:val="false"/>
          <w:color w:val="000000"/>
          <w:sz w:val="28"/>
        </w:rPr>
        <w:t xml:space="preserve">
      использовать инновационные формы, методы и средства обучения; </w:t>
      </w:r>
    </w:p>
    <w:bookmarkEnd w:id="3437"/>
    <w:bookmarkStart w:name="z4524" w:id="3438"/>
    <w:p>
      <w:pPr>
        <w:spacing w:after="0"/>
        <w:ind w:left="0"/>
        <w:jc w:val="both"/>
      </w:pPr>
      <w:r>
        <w:rPr>
          <w:rFonts w:ascii="Times New Roman"/>
          <w:b w:val="false"/>
          <w:i w:val="false"/>
          <w:color w:val="000000"/>
          <w:sz w:val="28"/>
        </w:rPr>
        <w:t>
      обобщать опыт на уровне организации образования;</w:t>
      </w:r>
    </w:p>
    <w:bookmarkEnd w:id="3438"/>
    <w:bookmarkStart w:name="z4525" w:id="3439"/>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439"/>
    <w:bookmarkStart w:name="z4526" w:id="3440"/>
    <w:p>
      <w:pPr>
        <w:spacing w:after="0"/>
        <w:ind w:left="0"/>
        <w:jc w:val="both"/>
      </w:pPr>
      <w:r>
        <w:rPr>
          <w:rFonts w:ascii="Times New Roman"/>
          <w:b w:val="false"/>
          <w:i w:val="false"/>
          <w:color w:val="000000"/>
          <w:sz w:val="28"/>
        </w:rPr>
        <w:t>
      3) "педагог-эксперт":</w:t>
      </w:r>
    </w:p>
    <w:bookmarkEnd w:id="3440"/>
    <w:bookmarkStart w:name="z4527" w:id="3441"/>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441"/>
    <w:bookmarkStart w:name="z4528" w:id="3442"/>
    <w:p>
      <w:pPr>
        <w:spacing w:after="0"/>
        <w:ind w:left="0"/>
        <w:jc w:val="both"/>
      </w:pPr>
      <w:r>
        <w:rPr>
          <w:rFonts w:ascii="Times New Roman"/>
          <w:b w:val="false"/>
          <w:i w:val="false"/>
          <w:color w:val="000000"/>
          <w:sz w:val="28"/>
        </w:rPr>
        <w:t>
      владеть навыками анализа организованной учебной деятельности;</w:t>
      </w:r>
    </w:p>
    <w:bookmarkEnd w:id="3442"/>
    <w:bookmarkStart w:name="z4529" w:id="3443"/>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w:t>
      </w:r>
    </w:p>
    <w:bookmarkEnd w:id="3443"/>
    <w:bookmarkStart w:name="z4530" w:id="3444"/>
    <w:p>
      <w:pPr>
        <w:spacing w:after="0"/>
        <w:ind w:left="0"/>
        <w:jc w:val="both"/>
      </w:pPr>
      <w:r>
        <w:rPr>
          <w:rFonts w:ascii="Times New Roman"/>
          <w:b w:val="false"/>
          <w:i w:val="false"/>
          <w:color w:val="000000"/>
          <w:sz w:val="28"/>
        </w:rPr>
        <w:t>
      обобщать опыт на уровне района/города;</w:t>
      </w:r>
    </w:p>
    <w:bookmarkEnd w:id="3444"/>
    <w:bookmarkStart w:name="z4531" w:id="3445"/>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445"/>
    <w:bookmarkStart w:name="z4532" w:id="3446"/>
    <w:p>
      <w:pPr>
        <w:spacing w:after="0"/>
        <w:ind w:left="0"/>
        <w:jc w:val="both"/>
      </w:pPr>
      <w:r>
        <w:rPr>
          <w:rFonts w:ascii="Times New Roman"/>
          <w:b w:val="false"/>
          <w:i w:val="false"/>
          <w:color w:val="000000"/>
          <w:sz w:val="28"/>
        </w:rPr>
        <w:t>
      4) "педагог-исследователь":</w:t>
      </w:r>
    </w:p>
    <w:bookmarkEnd w:id="3446"/>
    <w:bookmarkStart w:name="z4533" w:id="3447"/>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447"/>
    <w:bookmarkStart w:name="z4534" w:id="3448"/>
    <w:p>
      <w:pPr>
        <w:spacing w:after="0"/>
        <w:ind w:left="0"/>
        <w:jc w:val="both"/>
      </w:pPr>
      <w:r>
        <w:rPr>
          <w:rFonts w:ascii="Times New Roman"/>
          <w:b w:val="false"/>
          <w:i w:val="false"/>
          <w:color w:val="000000"/>
          <w:sz w:val="28"/>
        </w:rPr>
        <w:t xml:space="preserve">
      владеть навыками исследования урока и разработки инструментов оценивания; </w:t>
      </w:r>
    </w:p>
    <w:bookmarkEnd w:id="3448"/>
    <w:bookmarkStart w:name="z4535" w:id="3449"/>
    <w:p>
      <w:pPr>
        <w:spacing w:after="0"/>
        <w:ind w:left="0"/>
        <w:jc w:val="both"/>
      </w:pPr>
      <w:r>
        <w:rPr>
          <w:rFonts w:ascii="Times New Roman"/>
          <w:b w:val="false"/>
          <w:i w:val="false"/>
          <w:color w:val="000000"/>
          <w:sz w:val="28"/>
        </w:rPr>
        <w:t xml:space="preserve">
      обеспечивать развитие исследовательских навыков, обучающихся; </w:t>
      </w:r>
    </w:p>
    <w:bookmarkEnd w:id="3449"/>
    <w:bookmarkStart w:name="z4536" w:id="3450"/>
    <w:p>
      <w:pPr>
        <w:spacing w:after="0"/>
        <w:ind w:left="0"/>
        <w:jc w:val="both"/>
      </w:pPr>
      <w:r>
        <w:rPr>
          <w:rFonts w:ascii="Times New Roman"/>
          <w:b w:val="false"/>
          <w:i w:val="false"/>
          <w:color w:val="000000"/>
          <w:sz w:val="28"/>
        </w:rPr>
        <w:t xml:space="preserve">
      осуществлять наставничество и определяет стратегии развития в педагогическом сообществе на уровне района, города; </w:t>
      </w:r>
    </w:p>
    <w:bookmarkEnd w:id="3450"/>
    <w:bookmarkStart w:name="z4537" w:id="3451"/>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451"/>
    <w:bookmarkStart w:name="z4538" w:id="3452"/>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452"/>
    <w:bookmarkStart w:name="z4539" w:id="3453"/>
    <w:p>
      <w:pPr>
        <w:spacing w:after="0"/>
        <w:ind w:left="0"/>
        <w:jc w:val="both"/>
      </w:pPr>
      <w:r>
        <w:rPr>
          <w:rFonts w:ascii="Times New Roman"/>
          <w:b w:val="false"/>
          <w:i w:val="false"/>
          <w:color w:val="000000"/>
          <w:sz w:val="28"/>
        </w:rPr>
        <w:t>
      5) "педагог-мастер":</w:t>
      </w:r>
    </w:p>
    <w:bookmarkEnd w:id="3453"/>
    <w:bookmarkStart w:name="z4540" w:id="3454"/>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454"/>
    <w:bookmarkStart w:name="z4541" w:id="3455"/>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455"/>
    <w:bookmarkStart w:name="z4542" w:id="3456"/>
    <w:p>
      <w:pPr>
        <w:spacing w:after="0"/>
        <w:ind w:left="0"/>
        <w:jc w:val="both"/>
      </w:pPr>
      <w:r>
        <w:rPr>
          <w:rFonts w:ascii="Times New Roman"/>
          <w:b w:val="false"/>
          <w:i w:val="false"/>
          <w:color w:val="000000"/>
          <w:sz w:val="28"/>
        </w:rPr>
        <w:t xml:space="preserve">
      обеспечивать развитие навыков научного проектирования; </w:t>
      </w:r>
    </w:p>
    <w:bookmarkEnd w:id="3456"/>
    <w:bookmarkStart w:name="z4543" w:id="3457"/>
    <w:p>
      <w:pPr>
        <w:spacing w:after="0"/>
        <w:ind w:left="0"/>
        <w:jc w:val="both"/>
      </w:pPr>
      <w:r>
        <w:rPr>
          <w:rFonts w:ascii="Times New Roman"/>
          <w:b w:val="false"/>
          <w:i w:val="false"/>
          <w:color w:val="000000"/>
          <w:sz w:val="28"/>
        </w:rPr>
        <w:t>
      осуществлять наставничество и планирует развитие сети профессионального сообщества на уровне области;</w:t>
      </w:r>
    </w:p>
    <w:bookmarkEnd w:id="3457"/>
    <w:bookmarkStart w:name="z4544" w:id="3458"/>
    <w:p>
      <w:pPr>
        <w:spacing w:after="0"/>
        <w:ind w:left="0"/>
        <w:jc w:val="both"/>
      </w:pPr>
      <w:r>
        <w:rPr>
          <w:rFonts w:ascii="Times New Roman"/>
          <w:b w:val="false"/>
          <w:i w:val="false"/>
          <w:color w:val="000000"/>
          <w:sz w:val="28"/>
        </w:rPr>
        <w:t xml:space="preserve">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 </w:t>
      </w:r>
    </w:p>
    <w:bookmarkEnd w:id="3458"/>
    <w:bookmarkStart w:name="z4545" w:id="3459"/>
    <w:p>
      <w:pPr>
        <w:spacing w:after="0"/>
        <w:ind w:left="0"/>
        <w:jc w:val="left"/>
      </w:pPr>
      <w:r>
        <w:rPr>
          <w:rFonts w:ascii="Times New Roman"/>
          <w:b/>
          <w:i w:val="false"/>
          <w:color w:val="000000"/>
        </w:rPr>
        <w:t xml:space="preserve"> Параграф 5. Преподаватель организации технического и профессионального, послесреднего образования</w:t>
      </w:r>
    </w:p>
    <w:bookmarkEnd w:id="3459"/>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546" w:id="3460"/>
    <w:p>
      <w:pPr>
        <w:spacing w:after="0"/>
        <w:ind w:left="0"/>
        <w:jc w:val="both"/>
      </w:pPr>
      <w:r>
        <w:rPr>
          <w:rFonts w:ascii="Times New Roman"/>
          <w:b w:val="false"/>
          <w:i w:val="false"/>
          <w:color w:val="000000"/>
          <w:sz w:val="28"/>
        </w:rPr>
        <w:t xml:space="preserve">
      284. Должностные обязанности: </w:t>
      </w:r>
    </w:p>
    <w:bookmarkEnd w:id="3460"/>
    <w:bookmarkStart w:name="z4547" w:id="3461"/>
    <w:p>
      <w:pPr>
        <w:spacing w:after="0"/>
        <w:ind w:left="0"/>
        <w:jc w:val="both"/>
      </w:pPr>
      <w:r>
        <w:rPr>
          <w:rFonts w:ascii="Times New Roman"/>
          <w:b w:val="false"/>
          <w:i w:val="false"/>
          <w:color w:val="000000"/>
          <w:sz w:val="28"/>
        </w:rPr>
        <w:t>
      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w:t>
      </w:r>
    </w:p>
    <w:bookmarkEnd w:id="3461"/>
    <w:bookmarkStart w:name="z4548" w:id="3462"/>
    <w:p>
      <w:pPr>
        <w:spacing w:after="0"/>
        <w:ind w:left="0"/>
        <w:jc w:val="both"/>
      </w:pPr>
      <w:r>
        <w:rPr>
          <w:rFonts w:ascii="Times New Roman"/>
          <w:b w:val="false"/>
          <w:i w:val="false"/>
          <w:color w:val="000000"/>
          <w:sz w:val="28"/>
        </w:rPr>
        <w:t>
      способствует формированию общей культуры личности, выявляет и содействует развитию индивидуальных способностей обучающихся;</w:t>
      </w:r>
    </w:p>
    <w:bookmarkEnd w:id="3462"/>
    <w:bookmarkStart w:name="z4549" w:id="3463"/>
    <w:p>
      <w:pPr>
        <w:spacing w:after="0"/>
        <w:ind w:left="0"/>
        <w:jc w:val="both"/>
      </w:pPr>
      <w:r>
        <w:rPr>
          <w:rFonts w:ascii="Times New Roman"/>
          <w:b w:val="false"/>
          <w:i w:val="false"/>
          <w:color w:val="000000"/>
          <w:sz w:val="28"/>
        </w:rPr>
        <w:t>
      использует наиболее эффективные формы, методы и средства обучения, новые педагогические технологии;</w:t>
      </w:r>
    </w:p>
    <w:bookmarkEnd w:id="3463"/>
    <w:bookmarkStart w:name="z4550" w:id="3464"/>
    <w:p>
      <w:pPr>
        <w:spacing w:after="0"/>
        <w:ind w:left="0"/>
        <w:jc w:val="both"/>
      </w:pPr>
      <w:r>
        <w:rPr>
          <w:rFonts w:ascii="Times New Roman"/>
          <w:b w:val="false"/>
          <w:i w:val="false"/>
          <w:color w:val="000000"/>
          <w:sz w:val="28"/>
        </w:rPr>
        <w:t>
      обеспечивает получение обучающимися качественных знаний, умений и навыков;</w:t>
      </w:r>
    </w:p>
    <w:bookmarkEnd w:id="3464"/>
    <w:bookmarkStart w:name="z4551" w:id="3465"/>
    <w:p>
      <w:pPr>
        <w:spacing w:after="0"/>
        <w:ind w:left="0"/>
        <w:jc w:val="both"/>
      </w:pPr>
      <w:r>
        <w:rPr>
          <w:rFonts w:ascii="Times New Roman"/>
          <w:b w:val="false"/>
          <w:i w:val="false"/>
          <w:color w:val="000000"/>
          <w:sz w:val="28"/>
        </w:rPr>
        <w:t>
      участвует в разработке и выполнении образовательных программ в соответствии с учебным планом и графиком учебного процесса;</w:t>
      </w:r>
    </w:p>
    <w:bookmarkEnd w:id="3465"/>
    <w:bookmarkStart w:name="z4552" w:id="3466"/>
    <w:p>
      <w:pPr>
        <w:spacing w:after="0"/>
        <w:ind w:left="0"/>
        <w:jc w:val="both"/>
      </w:pPr>
      <w:r>
        <w:rPr>
          <w:rFonts w:ascii="Times New Roman"/>
          <w:b w:val="false"/>
          <w:i w:val="false"/>
          <w:color w:val="000000"/>
          <w:sz w:val="28"/>
        </w:rPr>
        <w:t xml:space="preserve">
      обеспечивает охрану жизни и здоровья обучающихся в период образовательного процесса; </w:t>
      </w:r>
    </w:p>
    <w:bookmarkEnd w:id="3466"/>
    <w:bookmarkStart w:name="z4553" w:id="3467"/>
    <w:p>
      <w:pPr>
        <w:spacing w:after="0"/>
        <w:ind w:left="0"/>
        <w:jc w:val="both"/>
      </w:pPr>
      <w:r>
        <w:rPr>
          <w:rFonts w:ascii="Times New Roman"/>
          <w:b w:val="false"/>
          <w:i w:val="false"/>
          <w:color w:val="000000"/>
          <w:sz w:val="28"/>
        </w:rPr>
        <w:t>
      выполняет требования безопасности и охраны труда при эксплуатации оборудования;</w:t>
      </w:r>
    </w:p>
    <w:bookmarkEnd w:id="3467"/>
    <w:bookmarkStart w:name="z4554" w:id="3468"/>
    <w:p>
      <w:pPr>
        <w:spacing w:after="0"/>
        <w:ind w:left="0"/>
        <w:jc w:val="both"/>
      </w:pPr>
      <w:r>
        <w:rPr>
          <w:rFonts w:ascii="Times New Roman"/>
          <w:b w:val="false"/>
          <w:i w:val="false"/>
          <w:color w:val="000000"/>
          <w:sz w:val="28"/>
        </w:rPr>
        <w:t>
      ведет обязательный перечень документов, утвержденных уполномоченным органом в области образования.</w:t>
      </w:r>
    </w:p>
    <w:bookmarkEnd w:id="3468"/>
    <w:bookmarkStart w:name="z4555" w:id="3469"/>
    <w:p>
      <w:pPr>
        <w:spacing w:after="0"/>
        <w:ind w:left="0"/>
        <w:jc w:val="both"/>
      </w:pPr>
      <w:r>
        <w:rPr>
          <w:rFonts w:ascii="Times New Roman"/>
          <w:b w:val="false"/>
          <w:i w:val="false"/>
          <w:color w:val="000000"/>
          <w:sz w:val="28"/>
        </w:rPr>
        <w:t xml:space="preserve">
      285. Должен знать: </w:t>
      </w:r>
    </w:p>
    <w:bookmarkEnd w:id="3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w:t>
      </w:r>
    </w:p>
    <w:bookmarkStart w:name="z4557" w:id="3470"/>
    <w:p>
      <w:pPr>
        <w:spacing w:after="0"/>
        <w:ind w:left="0"/>
        <w:jc w:val="both"/>
      </w:pPr>
      <w:r>
        <w:rPr>
          <w:rFonts w:ascii="Times New Roman"/>
          <w:b w:val="false"/>
          <w:i w:val="false"/>
          <w:color w:val="000000"/>
          <w:sz w:val="28"/>
        </w:rPr>
        <w:t xml:space="preserve">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 </w:t>
      </w:r>
    </w:p>
    <w:bookmarkEnd w:id="3470"/>
    <w:bookmarkStart w:name="z4558" w:id="3471"/>
    <w:p>
      <w:pPr>
        <w:spacing w:after="0"/>
        <w:ind w:left="0"/>
        <w:jc w:val="both"/>
      </w:pPr>
      <w:r>
        <w:rPr>
          <w:rFonts w:ascii="Times New Roman"/>
          <w:b w:val="false"/>
          <w:i w:val="false"/>
          <w:color w:val="000000"/>
          <w:sz w:val="28"/>
        </w:rPr>
        <w:t xml:space="preserve">
      основы педагогики и психологии, социологии, достижения современной педагогической науки и практики; </w:t>
      </w:r>
    </w:p>
    <w:bookmarkEnd w:id="3471"/>
    <w:bookmarkStart w:name="z4559" w:id="3472"/>
    <w:p>
      <w:pPr>
        <w:spacing w:after="0"/>
        <w:ind w:left="0"/>
        <w:jc w:val="both"/>
      </w:pPr>
      <w:r>
        <w:rPr>
          <w:rFonts w:ascii="Times New Roman"/>
          <w:b w:val="false"/>
          <w:i w:val="false"/>
          <w:color w:val="000000"/>
          <w:sz w:val="28"/>
        </w:rPr>
        <w:t xml:space="preserve">
      инновационные методы управления; </w:t>
      </w:r>
    </w:p>
    <w:bookmarkEnd w:id="3472"/>
    <w:bookmarkStart w:name="z4560" w:id="3473"/>
    <w:p>
      <w:pPr>
        <w:spacing w:after="0"/>
        <w:ind w:left="0"/>
        <w:jc w:val="both"/>
      </w:pPr>
      <w:r>
        <w:rPr>
          <w:rFonts w:ascii="Times New Roman"/>
          <w:b w:val="false"/>
          <w:i w:val="false"/>
          <w:color w:val="000000"/>
          <w:sz w:val="28"/>
        </w:rPr>
        <w:t>
      нормы педагогической этики;</w:t>
      </w:r>
    </w:p>
    <w:bookmarkEnd w:id="3473"/>
    <w:bookmarkStart w:name="z4561" w:id="3474"/>
    <w:p>
      <w:pPr>
        <w:spacing w:after="0"/>
        <w:ind w:left="0"/>
        <w:jc w:val="both"/>
      </w:pPr>
      <w:r>
        <w:rPr>
          <w:rFonts w:ascii="Times New Roman"/>
          <w:b w:val="false"/>
          <w:i w:val="false"/>
          <w:color w:val="000000"/>
          <w:sz w:val="28"/>
        </w:rPr>
        <w:t>
      законодательства о труде, правила безопасности и охраны труда, противопожарной защиты.</w:t>
      </w:r>
    </w:p>
    <w:bookmarkEnd w:id="3474"/>
    <w:bookmarkStart w:name="z4562" w:id="3475"/>
    <w:p>
      <w:pPr>
        <w:spacing w:after="0"/>
        <w:ind w:left="0"/>
        <w:jc w:val="both"/>
      </w:pPr>
      <w:r>
        <w:rPr>
          <w:rFonts w:ascii="Times New Roman"/>
          <w:b w:val="false"/>
          <w:i w:val="false"/>
          <w:color w:val="000000"/>
          <w:sz w:val="28"/>
        </w:rPr>
        <w:t xml:space="preserve">
      286. Требования к квалификации: </w:t>
      </w:r>
    </w:p>
    <w:bookmarkEnd w:id="3475"/>
    <w:bookmarkStart w:name="z4563" w:id="3476"/>
    <w:p>
      <w:pPr>
        <w:spacing w:after="0"/>
        <w:ind w:left="0"/>
        <w:jc w:val="both"/>
      </w:pPr>
      <w:r>
        <w:rPr>
          <w:rFonts w:ascii="Times New Roman"/>
          <w:b w:val="false"/>
          <w:i w:val="false"/>
          <w:color w:val="000000"/>
          <w:sz w:val="28"/>
        </w:rPr>
        <w:t>
      высшее и (или) послевузовское педагогическое образование или профессиональное образование по соответствующим профилям без предъявления требований к стажу работы;</w:t>
      </w:r>
    </w:p>
    <w:bookmarkEnd w:id="3476"/>
    <w:bookmarkStart w:name="z4564" w:id="3477"/>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 для педагога-мастера – 5 лет.</w:t>
      </w:r>
    </w:p>
    <w:bookmarkEnd w:id="3477"/>
    <w:bookmarkStart w:name="z4565" w:id="3478"/>
    <w:p>
      <w:pPr>
        <w:spacing w:after="0"/>
        <w:ind w:left="0"/>
        <w:jc w:val="both"/>
      </w:pPr>
      <w:r>
        <w:rPr>
          <w:rFonts w:ascii="Times New Roman"/>
          <w:b w:val="false"/>
          <w:i w:val="false"/>
          <w:color w:val="000000"/>
          <w:sz w:val="28"/>
        </w:rPr>
        <w:t>
      287. Требования к квалификации с определением профессиональных компетенций:</w:t>
      </w:r>
    </w:p>
    <w:bookmarkEnd w:id="3478"/>
    <w:bookmarkStart w:name="z4566" w:id="3479"/>
    <w:p>
      <w:pPr>
        <w:spacing w:after="0"/>
        <w:ind w:left="0"/>
        <w:jc w:val="both"/>
      </w:pPr>
      <w:r>
        <w:rPr>
          <w:rFonts w:ascii="Times New Roman"/>
          <w:b w:val="false"/>
          <w:i w:val="false"/>
          <w:color w:val="000000"/>
          <w:sz w:val="28"/>
        </w:rPr>
        <w:t>
      1) "педагог":</w:t>
      </w:r>
    </w:p>
    <w:bookmarkEnd w:id="3479"/>
    <w:bookmarkStart w:name="z4567" w:id="3480"/>
    <w:p>
      <w:pPr>
        <w:spacing w:after="0"/>
        <w:ind w:left="0"/>
        <w:jc w:val="both"/>
      </w:pPr>
      <w:r>
        <w:rPr>
          <w:rFonts w:ascii="Times New Roman"/>
          <w:b w:val="false"/>
          <w:i w:val="false"/>
          <w:color w:val="000000"/>
          <w:sz w:val="28"/>
        </w:rPr>
        <w:t>
      должен уметь планировать и организовать учебно-воспитательный процесс с учетом психолого-возрастных особенностей обучающихся;</w:t>
      </w:r>
    </w:p>
    <w:bookmarkEnd w:id="3480"/>
    <w:bookmarkStart w:name="z4568" w:id="3481"/>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3481"/>
    <w:bookmarkStart w:name="z4569" w:id="3482"/>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482"/>
    <w:bookmarkStart w:name="z4570" w:id="3483"/>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потребностей обучающихся; </w:t>
      </w:r>
    </w:p>
    <w:bookmarkEnd w:id="3483"/>
    <w:bookmarkStart w:name="z4571" w:id="3484"/>
    <w:p>
      <w:pPr>
        <w:spacing w:after="0"/>
        <w:ind w:left="0"/>
        <w:jc w:val="both"/>
      </w:pPr>
      <w:r>
        <w:rPr>
          <w:rFonts w:ascii="Times New Roman"/>
          <w:b w:val="false"/>
          <w:i w:val="false"/>
          <w:color w:val="000000"/>
          <w:sz w:val="28"/>
        </w:rPr>
        <w:t xml:space="preserve">
      владеть навыками профессионально-педагогического диалога; </w:t>
      </w:r>
    </w:p>
    <w:bookmarkEnd w:id="3484"/>
    <w:bookmarkStart w:name="z4572" w:id="3485"/>
    <w:p>
      <w:pPr>
        <w:spacing w:after="0"/>
        <w:ind w:left="0"/>
        <w:jc w:val="both"/>
      </w:pPr>
      <w:r>
        <w:rPr>
          <w:rFonts w:ascii="Times New Roman"/>
          <w:b w:val="false"/>
          <w:i w:val="false"/>
          <w:color w:val="000000"/>
          <w:sz w:val="28"/>
        </w:rPr>
        <w:t>
      применять цифровые образовательные ресурсы;</w:t>
      </w:r>
    </w:p>
    <w:bookmarkEnd w:id="3485"/>
    <w:bookmarkStart w:name="z4573" w:id="3486"/>
    <w:p>
      <w:pPr>
        <w:spacing w:after="0"/>
        <w:ind w:left="0"/>
        <w:jc w:val="both"/>
      </w:pPr>
      <w:r>
        <w:rPr>
          <w:rFonts w:ascii="Times New Roman"/>
          <w:b w:val="false"/>
          <w:i w:val="false"/>
          <w:color w:val="000000"/>
          <w:sz w:val="28"/>
        </w:rPr>
        <w:t>
      2) "педагог-модератор":</w:t>
      </w:r>
    </w:p>
    <w:bookmarkEnd w:id="3486"/>
    <w:bookmarkStart w:name="z4574" w:id="3487"/>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487"/>
    <w:bookmarkStart w:name="z4575" w:id="3488"/>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3488"/>
    <w:bookmarkStart w:name="z4576" w:id="3489"/>
    <w:p>
      <w:pPr>
        <w:spacing w:after="0"/>
        <w:ind w:left="0"/>
        <w:jc w:val="both"/>
      </w:pPr>
      <w:r>
        <w:rPr>
          <w:rFonts w:ascii="Times New Roman"/>
          <w:b w:val="false"/>
          <w:i w:val="false"/>
          <w:color w:val="000000"/>
          <w:sz w:val="28"/>
        </w:rPr>
        <w:t>
      обобщать опыт на уровне организации образования;</w:t>
      </w:r>
    </w:p>
    <w:bookmarkEnd w:id="3489"/>
    <w:bookmarkStart w:name="z4577" w:id="3490"/>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490"/>
    <w:bookmarkStart w:name="z4578" w:id="3491"/>
    <w:p>
      <w:pPr>
        <w:spacing w:after="0"/>
        <w:ind w:left="0"/>
        <w:jc w:val="both"/>
      </w:pPr>
      <w:r>
        <w:rPr>
          <w:rFonts w:ascii="Times New Roman"/>
          <w:b w:val="false"/>
          <w:i w:val="false"/>
          <w:color w:val="000000"/>
          <w:sz w:val="28"/>
        </w:rPr>
        <w:t>
      3) "педагог-эксперт":</w:t>
      </w:r>
    </w:p>
    <w:bookmarkEnd w:id="3491"/>
    <w:bookmarkStart w:name="z4579" w:id="3492"/>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492"/>
    <w:bookmarkStart w:name="z4580" w:id="3493"/>
    <w:p>
      <w:pPr>
        <w:spacing w:after="0"/>
        <w:ind w:left="0"/>
        <w:jc w:val="both"/>
      </w:pPr>
      <w:r>
        <w:rPr>
          <w:rFonts w:ascii="Times New Roman"/>
          <w:b w:val="false"/>
          <w:i w:val="false"/>
          <w:color w:val="000000"/>
          <w:sz w:val="28"/>
        </w:rPr>
        <w:t xml:space="preserve">
      владеть навыками анализа организованной учебной деятельности; </w:t>
      </w:r>
    </w:p>
    <w:bookmarkEnd w:id="3493"/>
    <w:bookmarkStart w:name="z4581" w:id="3494"/>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w:t>
      </w:r>
    </w:p>
    <w:bookmarkEnd w:id="3494"/>
    <w:bookmarkStart w:name="z4582" w:id="3495"/>
    <w:p>
      <w:pPr>
        <w:spacing w:after="0"/>
        <w:ind w:left="0"/>
        <w:jc w:val="both"/>
      </w:pPr>
      <w:r>
        <w:rPr>
          <w:rFonts w:ascii="Times New Roman"/>
          <w:b w:val="false"/>
          <w:i w:val="false"/>
          <w:color w:val="000000"/>
          <w:sz w:val="28"/>
        </w:rPr>
        <w:t xml:space="preserve">
      обобщать опыт на уровне района/города; </w:t>
      </w:r>
    </w:p>
    <w:bookmarkEnd w:id="3495"/>
    <w:bookmarkStart w:name="z4583" w:id="3496"/>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496"/>
    <w:bookmarkStart w:name="z4584" w:id="3497"/>
    <w:p>
      <w:pPr>
        <w:spacing w:after="0"/>
        <w:ind w:left="0"/>
        <w:jc w:val="both"/>
      </w:pPr>
      <w:r>
        <w:rPr>
          <w:rFonts w:ascii="Times New Roman"/>
          <w:b w:val="false"/>
          <w:i w:val="false"/>
          <w:color w:val="000000"/>
          <w:sz w:val="28"/>
        </w:rPr>
        <w:t>
      4) "педагог-исследователь":</w:t>
      </w:r>
    </w:p>
    <w:bookmarkEnd w:id="3497"/>
    <w:bookmarkStart w:name="z4585" w:id="3498"/>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498"/>
    <w:bookmarkStart w:name="z4586" w:id="3499"/>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499"/>
    <w:bookmarkStart w:name="z4587" w:id="3500"/>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3500"/>
    <w:bookmarkStart w:name="z4588" w:id="3501"/>
    <w:p>
      <w:pPr>
        <w:spacing w:after="0"/>
        <w:ind w:left="0"/>
        <w:jc w:val="both"/>
      </w:pPr>
      <w:r>
        <w:rPr>
          <w:rFonts w:ascii="Times New Roman"/>
          <w:b w:val="false"/>
          <w:i w:val="false"/>
          <w:color w:val="000000"/>
          <w:sz w:val="28"/>
        </w:rPr>
        <w:t>
      осуществлять наставничество и определять стратегии развития в педагогическом сообществе на уровне района, города;</w:t>
      </w:r>
    </w:p>
    <w:bookmarkEnd w:id="3501"/>
    <w:bookmarkStart w:name="z4589" w:id="3502"/>
    <w:p>
      <w:pPr>
        <w:spacing w:after="0"/>
        <w:ind w:left="0"/>
        <w:jc w:val="both"/>
      </w:pPr>
      <w:r>
        <w:rPr>
          <w:rFonts w:ascii="Times New Roman"/>
          <w:b w:val="false"/>
          <w:i w:val="false"/>
          <w:color w:val="000000"/>
          <w:sz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bookmarkEnd w:id="3502"/>
    <w:bookmarkStart w:name="z4590" w:id="3503"/>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503"/>
    <w:bookmarkStart w:name="z4591" w:id="3504"/>
    <w:p>
      <w:pPr>
        <w:spacing w:after="0"/>
        <w:ind w:left="0"/>
        <w:jc w:val="both"/>
      </w:pPr>
      <w:r>
        <w:rPr>
          <w:rFonts w:ascii="Times New Roman"/>
          <w:b w:val="false"/>
          <w:i w:val="false"/>
          <w:color w:val="000000"/>
          <w:sz w:val="28"/>
        </w:rPr>
        <w:t>
      5) "педагог-мастер":</w:t>
      </w:r>
    </w:p>
    <w:bookmarkEnd w:id="3504"/>
    <w:bookmarkStart w:name="z4592" w:id="3505"/>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505"/>
    <w:bookmarkStart w:name="z4593" w:id="3506"/>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506"/>
    <w:bookmarkStart w:name="z4594" w:id="3507"/>
    <w:p>
      <w:pPr>
        <w:spacing w:after="0"/>
        <w:ind w:left="0"/>
        <w:jc w:val="both"/>
      </w:pPr>
      <w:r>
        <w:rPr>
          <w:rFonts w:ascii="Times New Roman"/>
          <w:b w:val="false"/>
          <w:i w:val="false"/>
          <w:color w:val="000000"/>
          <w:sz w:val="28"/>
        </w:rPr>
        <w:t xml:space="preserve">
      обеспечивать развитие навыков научного проектирования; </w:t>
      </w:r>
    </w:p>
    <w:bookmarkEnd w:id="3507"/>
    <w:bookmarkStart w:name="z4595" w:id="3508"/>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3508"/>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Start w:name="z5460" w:id="3509"/>
    <w:p>
      <w:pPr>
        <w:spacing w:after="0"/>
        <w:ind w:left="0"/>
        <w:jc w:val="left"/>
      </w:pPr>
      <w:r>
        <w:rPr>
          <w:rFonts w:ascii="Times New Roman"/>
          <w:b/>
          <w:i w:val="false"/>
          <w:color w:val="000000"/>
        </w:rPr>
        <w:t xml:space="preserve"> Параграф 6. Преподаватель предмета "Основы права" организации технического и профессионального, послесреднего образования</w:t>
      </w:r>
    </w:p>
    <w:bookmarkEnd w:id="3509"/>
    <w:p>
      <w:pPr>
        <w:spacing w:after="0"/>
        <w:ind w:left="0"/>
        <w:jc w:val="both"/>
      </w:pPr>
      <w:r>
        <w:rPr>
          <w:rFonts w:ascii="Times New Roman"/>
          <w:b w:val="false"/>
          <w:i w:val="false"/>
          <w:color w:val="ff0000"/>
          <w:sz w:val="28"/>
        </w:rPr>
        <w:t xml:space="preserve">
      Сноска. Глава 11 дополнена параграфом 6 в соответствии с приказом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5461" w:id="3510"/>
    <w:p>
      <w:pPr>
        <w:spacing w:after="0"/>
        <w:ind w:left="0"/>
        <w:jc w:val="both"/>
      </w:pPr>
      <w:r>
        <w:rPr>
          <w:rFonts w:ascii="Times New Roman"/>
          <w:b w:val="false"/>
          <w:i w:val="false"/>
          <w:color w:val="000000"/>
          <w:sz w:val="28"/>
        </w:rPr>
        <w:t>
      287-1. Должностные обязанности:</w:t>
      </w:r>
    </w:p>
    <w:bookmarkEnd w:id="3510"/>
    <w:bookmarkStart w:name="z5462" w:id="3511"/>
    <w:p>
      <w:pPr>
        <w:spacing w:after="0"/>
        <w:ind w:left="0"/>
        <w:jc w:val="both"/>
      </w:pPr>
      <w:r>
        <w:rPr>
          <w:rFonts w:ascii="Times New Roman"/>
          <w:b w:val="false"/>
          <w:i w:val="false"/>
          <w:color w:val="000000"/>
          <w:sz w:val="28"/>
        </w:rPr>
        <w:t>
      осуществляет обучение и воспитание обучающихся с учетом специфики предмета "Основы права", в соответствии с государственным общеобязательным стандартом образования;</w:t>
      </w:r>
    </w:p>
    <w:bookmarkEnd w:id="3511"/>
    <w:bookmarkStart w:name="z5463" w:id="3512"/>
    <w:p>
      <w:pPr>
        <w:spacing w:after="0"/>
        <w:ind w:left="0"/>
        <w:jc w:val="both"/>
      </w:pPr>
      <w:r>
        <w:rPr>
          <w:rFonts w:ascii="Times New Roman"/>
          <w:b w:val="false"/>
          <w:i w:val="false"/>
          <w:color w:val="000000"/>
          <w:sz w:val="28"/>
        </w:rPr>
        <w:t>
      способствуют формированию у обучающихся правовых знаний, гражданской позиции, правосознания и уважительного отношения к закону и обществу;</w:t>
      </w:r>
    </w:p>
    <w:bookmarkEnd w:id="3512"/>
    <w:bookmarkStart w:name="z5464" w:id="3513"/>
    <w:p>
      <w:pPr>
        <w:spacing w:after="0"/>
        <w:ind w:left="0"/>
        <w:jc w:val="both"/>
      </w:pPr>
      <w:r>
        <w:rPr>
          <w:rFonts w:ascii="Times New Roman"/>
          <w:b w:val="false"/>
          <w:i w:val="false"/>
          <w:color w:val="000000"/>
          <w:sz w:val="28"/>
        </w:rPr>
        <w:t>
      способствует развитию у обучающихся способности применять правовые знания в регламентированных законом практических ситуациях;</w:t>
      </w:r>
    </w:p>
    <w:bookmarkEnd w:id="3513"/>
    <w:bookmarkStart w:name="z5465" w:id="3514"/>
    <w:p>
      <w:pPr>
        <w:spacing w:after="0"/>
        <w:ind w:left="0"/>
        <w:jc w:val="both"/>
      </w:pPr>
      <w:r>
        <w:rPr>
          <w:rFonts w:ascii="Times New Roman"/>
          <w:b w:val="false"/>
          <w:i w:val="false"/>
          <w:color w:val="000000"/>
          <w:sz w:val="28"/>
        </w:rPr>
        <w:t>
      формирует у обучающихся уважительное отношение к истории, культуре, традициям страны, правам и свободам человека и гражданина;</w:t>
      </w:r>
    </w:p>
    <w:bookmarkEnd w:id="3514"/>
    <w:bookmarkStart w:name="z5466" w:id="3515"/>
    <w:p>
      <w:pPr>
        <w:spacing w:after="0"/>
        <w:ind w:left="0"/>
        <w:jc w:val="both"/>
      </w:pPr>
      <w:r>
        <w:rPr>
          <w:rFonts w:ascii="Times New Roman"/>
          <w:b w:val="false"/>
          <w:i w:val="false"/>
          <w:color w:val="000000"/>
          <w:sz w:val="28"/>
        </w:rPr>
        <w:t>
      прививает обучающимся базовые правовые и социальные ценности: нравственность, этика, гражданственность, ответственность, права и обязанности человека и гражданина, законность, правопорядок, единство и солидарность, демократические институты;</w:t>
      </w:r>
    </w:p>
    <w:bookmarkEnd w:id="3515"/>
    <w:bookmarkStart w:name="z5467" w:id="3516"/>
    <w:p>
      <w:pPr>
        <w:spacing w:after="0"/>
        <w:ind w:left="0"/>
        <w:jc w:val="both"/>
      </w:pPr>
      <w:r>
        <w:rPr>
          <w:rFonts w:ascii="Times New Roman"/>
          <w:b w:val="false"/>
          <w:i w:val="false"/>
          <w:color w:val="000000"/>
          <w:sz w:val="28"/>
        </w:rPr>
        <w:t xml:space="preserve">
      способствует формированию общей и правовой культуры личности обучающегося, его социализации, выявляет и содействует развитию индивидуальных способностей обучающихся; </w:t>
      </w:r>
    </w:p>
    <w:bookmarkEnd w:id="3516"/>
    <w:bookmarkStart w:name="z5468" w:id="3517"/>
    <w:p>
      <w:pPr>
        <w:spacing w:after="0"/>
        <w:ind w:left="0"/>
        <w:jc w:val="both"/>
      </w:pPr>
      <w:r>
        <w:rPr>
          <w:rFonts w:ascii="Times New Roman"/>
          <w:b w:val="false"/>
          <w:i w:val="false"/>
          <w:color w:val="000000"/>
          <w:sz w:val="28"/>
        </w:rPr>
        <w:t>
      использует новые подходы, эффективные педагогические технологии, формы, методы и средства обучения с учетом индивидуальных потребностей обучающихся;</w:t>
      </w:r>
    </w:p>
    <w:bookmarkEnd w:id="3517"/>
    <w:bookmarkStart w:name="z5469" w:id="3518"/>
    <w:p>
      <w:pPr>
        <w:spacing w:after="0"/>
        <w:ind w:left="0"/>
        <w:jc w:val="both"/>
      </w:pPr>
      <w:r>
        <w:rPr>
          <w:rFonts w:ascii="Times New Roman"/>
          <w:b w:val="false"/>
          <w:i w:val="false"/>
          <w:color w:val="000000"/>
          <w:sz w:val="28"/>
        </w:rPr>
        <w:t>
      обеспечивает достижение личностных, системно-деятельностных, предметных результатов обучающимися не ниже уровня, предусмотренного государственным общеобязательным стандартом образования;</w:t>
      </w:r>
    </w:p>
    <w:bookmarkEnd w:id="3518"/>
    <w:bookmarkStart w:name="z5470" w:id="3519"/>
    <w:p>
      <w:pPr>
        <w:spacing w:after="0"/>
        <w:ind w:left="0"/>
        <w:jc w:val="both"/>
      </w:pPr>
      <w:r>
        <w:rPr>
          <w:rFonts w:ascii="Times New Roman"/>
          <w:b w:val="false"/>
          <w:i w:val="false"/>
          <w:color w:val="000000"/>
          <w:sz w:val="28"/>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bookmarkEnd w:id="3519"/>
    <w:bookmarkStart w:name="z5471" w:id="3520"/>
    <w:p>
      <w:pPr>
        <w:spacing w:after="0"/>
        <w:ind w:left="0"/>
        <w:jc w:val="both"/>
      </w:pPr>
      <w:r>
        <w:rPr>
          <w:rFonts w:ascii="Times New Roman"/>
          <w:b w:val="false"/>
          <w:i w:val="false"/>
          <w:color w:val="000000"/>
          <w:sz w:val="28"/>
        </w:rPr>
        <w:t>
      изучает индивидуальные способности, интересы и склонности обучающихся;</w:t>
      </w:r>
    </w:p>
    <w:bookmarkEnd w:id="3520"/>
    <w:bookmarkStart w:name="z5472" w:id="3521"/>
    <w:p>
      <w:pPr>
        <w:spacing w:after="0"/>
        <w:ind w:left="0"/>
        <w:jc w:val="both"/>
      </w:pPr>
      <w:r>
        <w:rPr>
          <w:rFonts w:ascii="Times New Roman"/>
          <w:b w:val="false"/>
          <w:i w:val="false"/>
          <w:color w:val="000000"/>
          <w:sz w:val="28"/>
        </w:rPr>
        <w:t>
      реализует инклюзивное образование;</w:t>
      </w:r>
    </w:p>
    <w:bookmarkEnd w:id="3521"/>
    <w:bookmarkStart w:name="z5473" w:id="3522"/>
    <w:p>
      <w:pPr>
        <w:spacing w:after="0"/>
        <w:ind w:left="0"/>
        <w:jc w:val="both"/>
      </w:pPr>
      <w:r>
        <w:rPr>
          <w:rFonts w:ascii="Times New Roman"/>
          <w:b w:val="false"/>
          <w:i w:val="false"/>
          <w:color w:val="000000"/>
          <w:sz w:val="28"/>
        </w:rPr>
        <w:t>
      адаптирует учебные программы с учетом индивидуальной потребности обучающегося с особыми образовательными потребностями;</w:t>
      </w:r>
    </w:p>
    <w:bookmarkEnd w:id="3522"/>
    <w:bookmarkStart w:name="z5474" w:id="3523"/>
    <w:p>
      <w:pPr>
        <w:spacing w:after="0"/>
        <w:ind w:left="0"/>
        <w:jc w:val="both"/>
      </w:pPr>
      <w:r>
        <w:rPr>
          <w:rFonts w:ascii="Times New Roman"/>
          <w:b w:val="false"/>
          <w:i w:val="false"/>
          <w:color w:val="000000"/>
          <w:sz w:val="28"/>
        </w:rPr>
        <w:t xml:space="preserve">
      организовывает занятия дистанционного обучения; </w:t>
      </w:r>
    </w:p>
    <w:bookmarkEnd w:id="3523"/>
    <w:bookmarkStart w:name="z5475" w:id="3524"/>
    <w:p>
      <w:pPr>
        <w:spacing w:after="0"/>
        <w:ind w:left="0"/>
        <w:jc w:val="both"/>
      </w:pPr>
      <w:r>
        <w:rPr>
          <w:rFonts w:ascii="Times New Roman"/>
          <w:b w:val="false"/>
          <w:i w:val="false"/>
          <w:color w:val="000000"/>
          <w:sz w:val="28"/>
        </w:rPr>
        <w:t>
      разрабатывает и проводит внеклассные мероприятия правового, воспитательного, гражданского и патриотического характера;</w:t>
      </w:r>
    </w:p>
    <w:bookmarkEnd w:id="3524"/>
    <w:bookmarkStart w:name="z5476" w:id="3525"/>
    <w:p>
      <w:pPr>
        <w:spacing w:after="0"/>
        <w:ind w:left="0"/>
        <w:jc w:val="both"/>
      </w:pPr>
      <w:r>
        <w:rPr>
          <w:rFonts w:ascii="Times New Roman"/>
          <w:b w:val="false"/>
          <w:i w:val="false"/>
          <w:color w:val="000000"/>
          <w:sz w:val="28"/>
        </w:rPr>
        <w:t>
      участвует в заседаниях методических объединений, ассоциации педагогов, методических, педагогических советов, сетевых сообществ;</w:t>
      </w:r>
    </w:p>
    <w:bookmarkEnd w:id="3525"/>
    <w:bookmarkStart w:name="z5477" w:id="3526"/>
    <w:p>
      <w:pPr>
        <w:spacing w:after="0"/>
        <w:ind w:left="0"/>
        <w:jc w:val="both"/>
      </w:pPr>
      <w:r>
        <w:rPr>
          <w:rFonts w:ascii="Times New Roman"/>
          <w:b w:val="false"/>
          <w:i w:val="false"/>
          <w:color w:val="000000"/>
          <w:sz w:val="28"/>
        </w:rPr>
        <w:t xml:space="preserve">
      участвует в педагогических консилиумах для родителей или иных законных представителей; </w:t>
      </w:r>
    </w:p>
    <w:bookmarkEnd w:id="3526"/>
    <w:bookmarkStart w:name="z5478" w:id="3527"/>
    <w:p>
      <w:pPr>
        <w:spacing w:after="0"/>
        <w:ind w:left="0"/>
        <w:jc w:val="both"/>
      </w:pPr>
      <w:r>
        <w:rPr>
          <w:rFonts w:ascii="Times New Roman"/>
          <w:b w:val="false"/>
          <w:i w:val="false"/>
          <w:color w:val="000000"/>
          <w:sz w:val="28"/>
        </w:rPr>
        <w:t>
      повышает профессиональную компетентность;</w:t>
      </w:r>
    </w:p>
    <w:bookmarkEnd w:id="3527"/>
    <w:bookmarkStart w:name="z5479" w:id="3528"/>
    <w:p>
      <w:pPr>
        <w:spacing w:after="0"/>
        <w:ind w:left="0"/>
        <w:jc w:val="both"/>
      </w:pPr>
      <w:r>
        <w:rPr>
          <w:rFonts w:ascii="Times New Roman"/>
          <w:b w:val="false"/>
          <w:i w:val="false"/>
          <w:color w:val="000000"/>
          <w:sz w:val="28"/>
        </w:rPr>
        <w:t>
      ведет документы, перечень которых утвержден уполномоченным органом в области образования;</w:t>
      </w:r>
    </w:p>
    <w:bookmarkEnd w:id="3528"/>
    <w:bookmarkStart w:name="z5480" w:id="3529"/>
    <w:p>
      <w:pPr>
        <w:spacing w:after="0"/>
        <w:ind w:left="0"/>
        <w:jc w:val="both"/>
      </w:pPr>
      <w:r>
        <w:rPr>
          <w:rFonts w:ascii="Times New Roman"/>
          <w:b w:val="false"/>
          <w:i w:val="false"/>
          <w:color w:val="000000"/>
          <w:sz w:val="28"/>
        </w:rPr>
        <w:t>
      консультирует родителей или иных законных представителей по вопросам обучения и воспитания обучающихся;</w:t>
      </w:r>
    </w:p>
    <w:bookmarkEnd w:id="3529"/>
    <w:bookmarkStart w:name="z5481" w:id="3530"/>
    <w:p>
      <w:pPr>
        <w:spacing w:after="0"/>
        <w:ind w:left="0"/>
        <w:jc w:val="both"/>
      </w:pPr>
      <w:r>
        <w:rPr>
          <w:rFonts w:ascii="Times New Roman"/>
          <w:b w:val="false"/>
          <w:i w:val="false"/>
          <w:color w:val="000000"/>
          <w:sz w:val="28"/>
        </w:rPr>
        <w:t>
      соблюдает правила безопасности и охраны труда, противопожарной защиты;</w:t>
      </w:r>
    </w:p>
    <w:bookmarkEnd w:id="3530"/>
    <w:bookmarkStart w:name="z5482" w:id="3531"/>
    <w:p>
      <w:pPr>
        <w:spacing w:after="0"/>
        <w:ind w:left="0"/>
        <w:jc w:val="both"/>
      </w:pPr>
      <w:r>
        <w:rPr>
          <w:rFonts w:ascii="Times New Roman"/>
          <w:b w:val="false"/>
          <w:i w:val="false"/>
          <w:color w:val="000000"/>
          <w:sz w:val="28"/>
        </w:rPr>
        <w:t>
      обеспечивает охрану жизни и здоровья обучающихся в период образовательного процесса;</w:t>
      </w:r>
    </w:p>
    <w:bookmarkEnd w:id="3531"/>
    <w:bookmarkStart w:name="z5483" w:id="3532"/>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w:t>
      </w:r>
    </w:p>
    <w:bookmarkEnd w:id="3532"/>
    <w:bookmarkStart w:name="z5484" w:id="3533"/>
    <w:p>
      <w:pPr>
        <w:spacing w:after="0"/>
        <w:ind w:left="0"/>
        <w:jc w:val="both"/>
      </w:pPr>
      <w:r>
        <w:rPr>
          <w:rFonts w:ascii="Times New Roman"/>
          <w:b w:val="false"/>
          <w:i w:val="false"/>
          <w:color w:val="000000"/>
          <w:sz w:val="28"/>
        </w:rPr>
        <w:t>
      287-2. Должен знать:</w:t>
      </w:r>
    </w:p>
    <w:bookmarkEnd w:id="3533"/>
    <w:bookmarkStart w:name="z5485" w:id="3534"/>
    <w:p>
      <w:pPr>
        <w:spacing w:after="0"/>
        <w:ind w:left="0"/>
        <w:jc w:val="both"/>
      </w:pPr>
      <w:r>
        <w:rPr>
          <w:rFonts w:ascii="Times New Roman"/>
          <w:b w:val="false"/>
          <w:i w:val="false"/>
          <w:color w:val="000000"/>
          <w:sz w:val="28"/>
        </w:rPr>
        <w:t>
      Конституцию Республики Казахстан, Уголовный кодекс Республики Казахстан, Кодекс Республики Казахстан об административных правонарушениях, Административный процедурно-процессуальный кодекс Республики Казахстан, законы Республики Казахстан "Об образовании", "О статусе педагога", "О правах ребенка в Республике Казахстан", "О противодействии коррупции", "О профилактике правонарушений", "О языках в Республике Казахстан", "О социальной и медико-педагогической коррекционной поддержке детей с ограниченными возможностями", а также основы гражданского и гражданского процессуального законодательства;</w:t>
      </w:r>
    </w:p>
    <w:bookmarkEnd w:id="3534"/>
    <w:bookmarkStart w:name="z5486" w:id="3535"/>
    <w:p>
      <w:pPr>
        <w:spacing w:after="0"/>
        <w:ind w:left="0"/>
        <w:jc w:val="both"/>
      </w:pPr>
      <w:r>
        <w:rPr>
          <w:rFonts w:ascii="Times New Roman"/>
          <w:b w:val="false"/>
          <w:i w:val="false"/>
          <w:color w:val="000000"/>
          <w:sz w:val="28"/>
        </w:rPr>
        <w:t>
      Государственный общеобязательный стандарт образования и нормативные правовые акты, определяющие направления и перспективы развития образования;</w:t>
      </w:r>
    </w:p>
    <w:bookmarkEnd w:id="3535"/>
    <w:bookmarkStart w:name="z5487" w:id="3536"/>
    <w:p>
      <w:pPr>
        <w:spacing w:after="0"/>
        <w:ind w:left="0"/>
        <w:jc w:val="both"/>
      </w:pPr>
      <w:r>
        <w:rPr>
          <w:rFonts w:ascii="Times New Roman"/>
          <w:b w:val="false"/>
          <w:i w:val="false"/>
          <w:color w:val="000000"/>
          <w:sz w:val="28"/>
        </w:rPr>
        <w:t>
      содержание учебного предмета, учебно-воспитательного процесса, методики преподавания и оценивания;</w:t>
      </w:r>
    </w:p>
    <w:bookmarkEnd w:id="3536"/>
    <w:bookmarkStart w:name="z5488" w:id="3537"/>
    <w:p>
      <w:pPr>
        <w:spacing w:after="0"/>
        <w:ind w:left="0"/>
        <w:jc w:val="both"/>
      </w:pPr>
      <w:r>
        <w:rPr>
          <w:rFonts w:ascii="Times New Roman"/>
          <w:b w:val="false"/>
          <w:i w:val="false"/>
          <w:color w:val="000000"/>
          <w:sz w:val="28"/>
        </w:rPr>
        <w:t>
      педагогику и психологию;</w:t>
      </w:r>
    </w:p>
    <w:bookmarkEnd w:id="3537"/>
    <w:bookmarkStart w:name="z5489" w:id="3538"/>
    <w:p>
      <w:pPr>
        <w:spacing w:after="0"/>
        <w:ind w:left="0"/>
        <w:jc w:val="both"/>
      </w:pPr>
      <w:r>
        <w:rPr>
          <w:rFonts w:ascii="Times New Roman"/>
          <w:b w:val="false"/>
          <w:i w:val="false"/>
          <w:color w:val="000000"/>
          <w:sz w:val="28"/>
        </w:rPr>
        <w:t>
      методику преподавания предмета, воспитательной работы, средства обучения и их дидактические возможности;</w:t>
      </w:r>
    </w:p>
    <w:bookmarkEnd w:id="3538"/>
    <w:bookmarkStart w:name="z5490" w:id="3539"/>
    <w:p>
      <w:pPr>
        <w:spacing w:after="0"/>
        <w:ind w:left="0"/>
        <w:jc w:val="both"/>
      </w:pPr>
      <w:r>
        <w:rPr>
          <w:rFonts w:ascii="Times New Roman"/>
          <w:b w:val="false"/>
          <w:i w:val="false"/>
          <w:color w:val="000000"/>
          <w:sz w:val="28"/>
        </w:rPr>
        <w:t>
      нормы педагогической этики;</w:t>
      </w:r>
    </w:p>
    <w:bookmarkEnd w:id="3539"/>
    <w:bookmarkStart w:name="z5491" w:id="3540"/>
    <w:p>
      <w:pPr>
        <w:spacing w:after="0"/>
        <w:ind w:left="0"/>
        <w:jc w:val="both"/>
      </w:pPr>
      <w:r>
        <w:rPr>
          <w:rFonts w:ascii="Times New Roman"/>
          <w:b w:val="false"/>
          <w:i w:val="false"/>
          <w:color w:val="000000"/>
          <w:sz w:val="28"/>
        </w:rPr>
        <w:t>
      технику медиации и способность разрешать конфликты;</w:t>
      </w:r>
    </w:p>
    <w:bookmarkEnd w:id="3540"/>
    <w:bookmarkStart w:name="z5492" w:id="3541"/>
    <w:p>
      <w:pPr>
        <w:spacing w:after="0"/>
        <w:ind w:left="0"/>
        <w:jc w:val="both"/>
      </w:pPr>
      <w:r>
        <w:rPr>
          <w:rFonts w:ascii="Times New Roman"/>
          <w:b w:val="false"/>
          <w:i w:val="false"/>
          <w:color w:val="000000"/>
          <w:sz w:val="28"/>
        </w:rPr>
        <w:t>
      требования к оборудованию учебных кабинетов и подсобных помещений;</w:t>
      </w:r>
    </w:p>
    <w:bookmarkEnd w:id="3541"/>
    <w:bookmarkStart w:name="z5493" w:id="3542"/>
    <w:p>
      <w:pPr>
        <w:spacing w:after="0"/>
        <w:ind w:left="0"/>
        <w:jc w:val="both"/>
      </w:pPr>
      <w:r>
        <w:rPr>
          <w:rFonts w:ascii="Times New Roman"/>
          <w:b w:val="false"/>
          <w:i w:val="false"/>
          <w:color w:val="000000"/>
          <w:sz w:val="28"/>
        </w:rPr>
        <w:t>
      основы права;</w:t>
      </w:r>
    </w:p>
    <w:bookmarkEnd w:id="3542"/>
    <w:bookmarkStart w:name="z5494" w:id="3543"/>
    <w:p>
      <w:pPr>
        <w:spacing w:after="0"/>
        <w:ind w:left="0"/>
        <w:jc w:val="both"/>
      </w:pPr>
      <w:r>
        <w:rPr>
          <w:rFonts w:ascii="Times New Roman"/>
          <w:b w:val="false"/>
          <w:i w:val="false"/>
          <w:color w:val="000000"/>
          <w:sz w:val="28"/>
        </w:rPr>
        <w:t>
      основы трудового законодательства, правила безопасности и охраны труда, противопожарной защиты, санитарные правила и нормы.</w:t>
      </w:r>
    </w:p>
    <w:bookmarkEnd w:id="3543"/>
    <w:bookmarkStart w:name="z5495" w:id="3544"/>
    <w:p>
      <w:pPr>
        <w:spacing w:after="0"/>
        <w:ind w:left="0"/>
        <w:jc w:val="both"/>
      </w:pPr>
      <w:r>
        <w:rPr>
          <w:rFonts w:ascii="Times New Roman"/>
          <w:b w:val="false"/>
          <w:i w:val="false"/>
          <w:color w:val="000000"/>
          <w:sz w:val="28"/>
        </w:rPr>
        <w:t>
      287-3. Требования к квалификации:</w:t>
      </w:r>
    </w:p>
    <w:bookmarkEnd w:id="3544"/>
    <w:bookmarkStart w:name="z5496" w:id="3545"/>
    <w:p>
      <w:pPr>
        <w:spacing w:after="0"/>
        <w:ind w:left="0"/>
        <w:jc w:val="both"/>
      </w:pPr>
      <w:r>
        <w:rPr>
          <w:rFonts w:ascii="Times New Roman"/>
          <w:b w:val="false"/>
          <w:i w:val="false"/>
          <w:color w:val="000000"/>
          <w:sz w:val="28"/>
        </w:rPr>
        <w:t>
      высшее или послевузовское педагогическое образование по соответствующему профилю или иное профессиональное образование по соответствующему профилю при наличии документа, без предъявления требований к стажу работы;</w:t>
      </w:r>
    </w:p>
    <w:bookmarkEnd w:id="3545"/>
    <w:bookmarkStart w:name="z5497" w:id="3546"/>
    <w:p>
      <w:pPr>
        <w:spacing w:after="0"/>
        <w:ind w:left="0"/>
        <w:jc w:val="both"/>
      </w:pPr>
      <w:r>
        <w:rPr>
          <w:rFonts w:ascii="Times New Roman"/>
          <w:b w:val="false"/>
          <w:i w:val="false"/>
          <w:color w:val="000000"/>
          <w:sz w:val="28"/>
        </w:rPr>
        <w:t>
      или имеющие стаж работы не менее пяти лет на должностях в правоохранительных, специальных государственных органах или на должностях судей, имеющие высшее или послевузовское образование по направлению подготовки "Право";</w:t>
      </w:r>
    </w:p>
    <w:bookmarkEnd w:id="3546"/>
    <w:bookmarkStart w:name="z5498" w:id="3547"/>
    <w:p>
      <w:pPr>
        <w:spacing w:after="0"/>
        <w:ind w:left="0"/>
        <w:jc w:val="both"/>
      </w:pPr>
      <w:r>
        <w:rPr>
          <w:rFonts w:ascii="Times New Roman"/>
          <w:b w:val="false"/>
          <w:i w:val="false"/>
          <w:color w:val="000000"/>
          <w:sz w:val="28"/>
        </w:rPr>
        <w:t>
      или не менее пяти лет стажа работы в юридических службах государственных органов или в адвокатской или нотариальной деятельности, имеющие высшее или послевузовское образование по направлению подготовки "Право".</w:t>
      </w:r>
    </w:p>
    <w:bookmarkEnd w:id="3547"/>
    <w:bookmarkStart w:name="z5499" w:id="3548"/>
    <w:p>
      <w:pPr>
        <w:spacing w:after="0"/>
        <w:ind w:left="0"/>
        <w:jc w:val="both"/>
      </w:pPr>
      <w:r>
        <w:rPr>
          <w:rFonts w:ascii="Times New Roman"/>
          <w:b w:val="false"/>
          <w:i w:val="false"/>
          <w:color w:val="000000"/>
          <w:sz w:val="28"/>
        </w:rPr>
        <w:t>
      287-4. Требования к квалификации с определением профессиональных компетенций:</w:t>
      </w:r>
    </w:p>
    <w:bookmarkEnd w:id="3548"/>
    <w:bookmarkStart w:name="z5500" w:id="3549"/>
    <w:p>
      <w:pPr>
        <w:spacing w:after="0"/>
        <w:ind w:left="0"/>
        <w:jc w:val="both"/>
      </w:pPr>
      <w:r>
        <w:rPr>
          <w:rFonts w:ascii="Times New Roman"/>
          <w:b w:val="false"/>
          <w:i w:val="false"/>
          <w:color w:val="000000"/>
          <w:sz w:val="28"/>
        </w:rPr>
        <w:t xml:space="preserve">
      1) "педагог": </w:t>
      </w:r>
    </w:p>
    <w:bookmarkEnd w:id="3549"/>
    <w:bookmarkStart w:name="z5501" w:id="3550"/>
    <w:p>
      <w:pPr>
        <w:spacing w:after="0"/>
        <w:ind w:left="0"/>
        <w:jc w:val="both"/>
      </w:pPr>
      <w:r>
        <w:rPr>
          <w:rFonts w:ascii="Times New Roman"/>
          <w:b w:val="false"/>
          <w:i w:val="false"/>
          <w:color w:val="000000"/>
          <w:sz w:val="28"/>
        </w:rPr>
        <w:t>
      знает содержание учебного предмета "Основы права", современные подходы педагогики и психологии для индивидуального развития обучающихся;</w:t>
      </w:r>
    </w:p>
    <w:bookmarkEnd w:id="3550"/>
    <w:bookmarkStart w:name="z5502" w:id="3551"/>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обучения (воспитания, развития) и инструментами оценивания;</w:t>
      </w:r>
    </w:p>
    <w:bookmarkEnd w:id="3551"/>
    <w:bookmarkStart w:name="z5503" w:id="3552"/>
    <w:p>
      <w:pPr>
        <w:spacing w:after="0"/>
        <w:ind w:left="0"/>
        <w:jc w:val="both"/>
      </w:pPr>
      <w:r>
        <w:rPr>
          <w:rFonts w:ascii="Times New Roman"/>
          <w:b w:val="false"/>
          <w:i w:val="false"/>
          <w:color w:val="000000"/>
          <w:sz w:val="28"/>
        </w:rPr>
        <w:t xml:space="preserve">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w:t>
      </w:r>
    </w:p>
    <w:bookmarkEnd w:id="3552"/>
    <w:bookmarkStart w:name="z5504" w:id="3553"/>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3553"/>
    <w:bookmarkStart w:name="z5505" w:id="3554"/>
    <w:p>
      <w:pPr>
        <w:spacing w:after="0"/>
        <w:ind w:left="0"/>
        <w:jc w:val="both"/>
      </w:pPr>
      <w:r>
        <w:rPr>
          <w:rFonts w:ascii="Times New Roman"/>
          <w:b w:val="false"/>
          <w:i w:val="false"/>
          <w:color w:val="000000"/>
          <w:sz w:val="28"/>
        </w:rPr>
        <w:t>
      информирует родителей или иных законных представителей о результатах обучения (воспитания, развития), обсуждает с коллегами успеваемость (развитие) обучающихся;</w:t>
      </w:r>
    </w:p>
    <w:bookmarkEnd w:id="3554"/>
    <w:bookmarkStart w:name="z5506" w:id="3555"/>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3555"/>
    <w:bookmarkStart w:name="z5507" w:id="3556"/>
    <w:p>
      <w:pPr>
        <w:spacing w:after="0"/>
        <w:ind w:left="0"/>
        <w:jc w:val="both"/>
      </w:pPr>
      <w:r>
        <w:rPr>
          <w:rFonts w:ascii="Times New Roman"/>
          <w:b w:val="false"/>
          <w:i w:val="false"/>
          <w:color w:val="000000"/>
          <w:sz w:val="28"/>
        </w:rPr>
        <w:t>
      соблюдает нормы безопасной и благоприятной образовательной (развивающей) среды, этические нормы;</w:t>
      </w:r>
    </w:p>
    <w:bookmarkEnd w:id="3556"/>
    <w:bookmarkStart w:name="z5508" w:id="3557"/>
    <w:p>
      <w:pPr>
        <w:spacing w:after="0"/>
        <w:ind w:left="0"/>
        <w:jc w:val="both"/>
      </w:pPr>
      <w:r>
        <w:rPr>
          <w:rFonts w:ascii="Times New Roman"/>
          <w:b w:val="false"/>
          <w:i w:val="false"/>
          <w:color w:val="000000"/>
          <w:sz w:val="28"/>
        </w:rPr>
        <w:t>
      2) "педагог-модератор":</w:t>
      </w:r>
    </w:p>
    <w:bookmarkEnd w:id="3557"/>
    <w:bookmarkStart w:name="z5509" w:id="3558"/>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и определяет необходимые методики и инструменты оценивания для достижения ожидаемых результатов;</w:t>
      </w:r>
    </w:p>
    <w:bookmarkEnd w:id="3558"/>
    <w:bookmarkStart w:name="z5510" w:id="3559"/>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3559"/>
    <w:bookmarkStart w:name="z5511" w:id="3560"/>
    <w:p>
      <w:pPr>
        <w:spacing w:after="0"/>
        <w:ind w:left="0"/>
        <w:jc w:val="both"/>
      </w:pPr>
      <w:r>
        <w:rPr>
          <w:rFonts w:ascii="Times New Roman"/>
          <w:b w:val="false"/>
          <w:i w:val="false"/>
          <w:color w:val="000000"/>
          <w:sz w:val="28"/>
        </w:rPr>
        <w:t>
      обсуждает с обучающимися и родителями или иными законными представителями результаты обучения (воспитания, развития) и пути улучшения;</w:t>
      </w:r>
    </w:p>
    <w:bookmarkEnd w:id="3560"/>
    <w:bookmarkStart w:name="z5512" w:id="3561"/>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w:t>
      </w:r>
    </w:p>
    <w:bookmarkEnd w:id="3561"/>
    <w:bookmarkStart w:name="z5513" w:id="3562"/>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методическим советом организации образования;</w:t>
      </w:r>
    </w:p>
    <w:bookmarkEnd w:id="3562"/>
    <w:bookmarkStart w:name="z5514" w:id="3563"/>
    <w:p>
      <w:pPr>
        <w:spacing w:after="0"/>
        <w:ind w:left="0"/>
        <w:jc w:val="both"/>
      </w:pPr>
      <w:r>
        <w:rPr>
          <w:rFonts w:ascii="Times New Roman"/>
          <w:b w:val="false"/>
          <w:i w:val="false"/>
          <w:color w:val="000000"/>
          <w:sz w:val="28"/>
        </w:rPr>
        <w:t>
      имеет участников олимпиад, конкурсов, соревнований на уровне организации образования в соответствии с перечнем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3563"/>
    <w:bookmarkStart w:name="z5515" w:id="3564"/>
    <w:p>
      <w:pPr>
        <w:spacing w:after="0"/>
        <w:ind w:left="0"/>
        <w:jc w:val="both"/>
      </w:pPr>
      <w:r>
        <w:rPr>
          <w:rFonts w:ascii="Times New Roman"/>
          <w:b w:val="false"/>
          <w:i w:val="false"/>
          <w:color w:val="000000"/>
          <w:sz w:val="28"/>
        </w:rPr>
        <w:t xml:space="preserve">
      является участником олимпиад, конкурсов, соревнований на уровне организации образования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3564"/>
    <w:bookmarkStart w:name="z5516" w:id="3565"/>
    <w:p>
      <w:pPr>
        <w:spacing w:after="0"/>
        <w:ind w:left="0"/>
        <w:jc w:val="both"/>
      </w:pPr>
      <w:r>
        <w:rPr>
          <w:rFonts w:ascii="Times New Roman"/>
          <w:b w:val="false"/>
          <w:i w:val="false"/>
          <w:color w:val="000000"/>
          <w:sz w:val="28"/>
        </w:rPr>
        <w:t>
      3) "педагог-эксперт":</w:t>
      </w:r>
    </w:p>
    <w:bookmarkEnd w:id="3565"/>
    <w:bookmarkStart w:name="z5517" w:id="3566"/>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w:t>
      </w:r>
    </w:p>
    <w:bookmarkEnd w:id="3566"/>
    <w:bookmarkStart w:name="z5518" w:id="3567"/>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3567"/>
    <w:bookmarkStart w:name="z5519" w:id="3568"/>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3568"/>
    <w:bookmarkStart w:name="z5520" w:id="3569"/>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w:t>
      </w:r>
    </w:p>
    <w:bookmarkEnd w:id="3569"/>
    <w:bookmarkStart w:name="z5521" w:id="3570"/>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w:t>
      </w:r>
    </w:p>
    <w:bookmarkEnd w:id="3570"/>
    <w:bookmarkStart w:name="z5522" w:id="3571"/>
    <w:p>
      <w:pPr>
        <w:spacing w:after="0"/>
        <w:ind w:left="0"/>
        <w:jc w:val="both"/>
      </w:pPr>
      <w:r>
        <w:rPr>
          <w:rFonts w:ascii="Times New Roman"/>
          <w:b w:val="false"/>
          <w:i w:val="false"/>
          <w:color w:val="000000"/>
          <w:sz w:val="28"/>
        </w:rPr>
        <w:t>
      осуществляет методическую поддержку коллег через различные формы работы на уровне района/города (города областного значения);</w:t>
      </w:r>
    </w:p>
    <w:bookmarkEnd w:id="3571"/>
    <w:bookmarkStart w:name="z5523" w:id="3572"/>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bookmarkEnd w:id="3572"/>
    <w:bookmarkStart w:name="z5524" w:id="3573"/>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bookmarkEnd w:id="3573"/>
    <w:bookmarkStart w:name="z5525" w:id="3574"/>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в соответствии с Перечнем № 514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3574"/>
    <w:bookmarkStart w:name="z5526" w:id="3575"/>
    <w:p>
      <w:pPr>
        <w:spacing w:after="0"/>
        <w:ind w:left="0"/>
        <w:jc w:val="both"/>
      </w:pPr>
      <w:r>
        <w:rPr>
          <w:rFonts w:ascii="Times New Roman"/>
          <w:b w:val="false"/>
          <w:i w:val="false"/>
          <w:color w:val="000000"/>
          <w:sz w:val="28"/>
        </w:rPr>
        <w:t>
      4) "педагог-исследователь":</w:t>
      </w:r>
    </w:p>
    <w:bookmarkEnd w:id="3575"/>
    <w:bookmarkStart w:name="z5527" w:id="3576"/>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w:t>
      </w:r>
    </w:p>
    <w:bookmarkEnd w:id="3576"/>
    <w:bookmarkStart w:name="z5528" w:id="3577"/>
    <w:p>
      <w:pPr>
        <w:spacing w:after="0"/>
        <w:ind w:left="0"/>
        <w:jc w:val="both"/>
      </w:pPr>
      <w:r>
        <w:rPr>
          <w:rFonts w:ascii="Times New Roman"/>
          <w:b w:val="false"/>
          <w:i w:val="false"/>
          <w:color w:val="000000"/>
          <w:sz w:val="28"/>
        </w:rPr>
        <w:t>
      реализует интегрированный процесс обучения (воспитания, развития) на основе авторских технологий и стратегий оценивания;</w:t>
      </w:r>
    </w:p>
    <w:bookmarkEnd w:id="3577"/>
    <w:bookmarkStart w:name="z5529" w:id="3578"/>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3578"/>
    <w:bookmarkStart w:name="z5530" w:id="3579"/>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w:t>
      </w:r>
    </w:p>
    <w:bookmarkEnd w:id="3579"/>
    <w:bookmarkStart w:name="z5531" w:id="3580"/>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3580"/>
    <w:bookmarkStart w:name="z5532" w:id="3581"/>
    <w:p>
      <w:pPr>
        <w:spacing w:after="0"/>
        <w:ind w:left="0"/>
        <w:jc w:val="both"/>
      </w:pPr>
      <w:r>
        <w:rPr>
          <w:rFonts w:ascii="Times New Roman"/>
          <w:b w:val="false"/>
          <w:i w:val="false"/>
          <w:color w:val="000000"/>
          <w:sz w:val="28"/>
        </w:rPr>
        <w:t>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3581"/>
    <w:bookmarkStart w:name="z5533" w:id="3582"/>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 советом;</w:t>
      </w:r>
    </w:p>
    <w:bookmarkEnd w:id="3582"/>
    <w:bookmarkStart w:name="z5534" w:id="3583"/>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в соответствии с Перечнем № 514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3583"/>
    <w:bookmarkStart w:name="z5535" w:id="3584"/>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и столицы, республики в соответствии с Перечнем № 514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3584"/>
    <w:bookmarkStart w:name="z5536" w:id="3585"/>
    <w:p>
      <w:pPr>
        <w:spacing w:after="0"/>
        <w:ind w:left="0"/>
        <w:jc w:val="both"/>
      </w:pPr>
      <w:r>
        <w:rPr>
          <w:rFonts w:ascii="Times New Roman"/>
          <w:b w:val="false"/>
          <w:i w:val="false"/>
          <w:color w:val="000000"/>
          <w:sz w:val="28"/>
        </w:rPr>
        <w:t>
      5) "педагог-мастер":</w:t>
      </w:r>
    </w:p>
    <w:bookmarkEnd w:id="3585"/>
    <w:bookmarkStart w:name="z5537" w:id="3586"/>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w:t>
      </w:r>
    </w:p>
    <w:bookmarkEnd w:id="3586"/>
    <w:bookmarkStart w:name="z5538" w:id="3587"/>
    <w:p>
      <w:pPr>
        <w:spacing w:after="0"/>
        <w:ind w:left="0"/>
        <w:jc w:val="both"/>
      </w:pPr>
      <w:r>
        <w:rPr>
          <w:rFonts w:ascii="Times New Roman"/>
          <w:b w:val="false"/>
          <w:i w:val="false"/>
          <w:color w:val="000000"/>
          <w:sz w:val="28"/>
        </w:rPr>
        <w:t>
      планирует и реализует интегрированный процесс обучения (воспитания, развития) с учетом результатов исследований практики;</w:t>
      </w:r>
    </w:p>
    <w:bookmarkEnd w:id="3587"/>
    <w:bookmarkStart w:name="z5539" w:id="3588"/>
    <w:p>
      <w:pPr>
        <w:spacing w:after="0"/>
        <w:ind w:left="0"/>
        <w:jc w:val="both"/>
      </w:pPr>
      <w:r>
        <w:rPr>
          <w:rFonts w:ascii="Times New Roman"/>
          <w:b w:val="false"/>
          <w:i w:val="false"/>
          <w:color w:val="000000"/>
          <w:sz w:val="28"/>
        </w:rPr>
        <w:t>
      транслирует опыт по созданию безопасной и благоприятной образовательной (развивающей) среды, является примером соблюдения этических норм;</w:t>
      </w:r>
    </w:p>
    <w:bookmarkEnd w:id="3588"/>
    <w:bookmarkStart w:name="z5540" w:id="3589"/>
    <w:p>
      <w:pPr>
        <w:spacing w:after="0"/>
        <w:ind w:left="0"/>
        <w:jc w:val="both"/>
      </w:pPr>
      <w:r>
        <w:rPr>
          <w:rFonts w:ascii="Times New Roman"/>
          <w:b w:val="false"/>
          <w:i w:val="false"/>
          <w:color w:val="000000"/>
          <w:sz w:val="28"/>
        </w:rPr>
        <w:t>
      транслирует опыт эффективного сотрудничества в педагогическом сообществе по развитию обучающихся;</w:t>
      </w:r>
    </w:p>
    <w:bookmarkEnd w:id="3589"/>
    <w:bookmarkStart w:name="z5541" w:id="3590"/>
    <w:p>
      <w:pPr>
        <w:spacing w:after="0"/>
        <w:ind w:left="0"/>
        <w:jc w:val="both"/>
      </w:pPr>
      <w:r>
        <w:rPr>
          <w:rFonts w:ascii="Times New Roman"/>
          <w:b w:val="false"/>
          <w:i w:val="false"/>
          <w:color w:val="000000"/>
          <w:sz w:val="28"/>
        </w:rPr>
        <w:t>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w:t>
      </w:r>
    </w:p>
    <w:bookmarkEnd w:id="3590"/>
    <w:bookmarkStart w:name="z5542" w:id="3591"/>
    <w:p>
      <w:pPr>
        <w:spacing w:after="0"/>
        <w:ind w:left="0"/>
        <w:jc w:val="both"/>
      </w:pPr>
      <w:r>
        <w:rPr>
          <w:rFonts w:ascii="Times New Roman"/>
          <w:b w:val="false"/>
          <w:i w:val="false"/>
          <w:color w:val="000000"/>
          <w:sz w:val="28"/>
        </w:rPr>
        <w:t>
      разрабатывает и внедряет авторские программы, рекомендованные республиканским учебно-методическим советом;</w:t>
      </w:r>
    </w:p>
    <w:bookmarkEnd w:id="3591"/>
    <w:bookmarkStart w:name="z5543" w:id="3592"/>
    <w:p>
      <w:pPr>
        <w:spacing w:after="0"/>
        <w:ind w:left="0"/>
        <w:jc w:val="both"/>
      </w:pPr>
      <w:r>
        <w:rPr>
          <w:rFonts w:ascii="Times New Roman"/>
          <w:b w:val="false"/>
          <w:i w:val="false"/>
          <w:color w:val="000000"/>
          <w:sz w:val="28"/>
        </w:rPr>
        <w:t>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w:t>
      </w:r>
    </w:p>
    <w:bookmarkEnd w:id="3592"/>
    <w:bookmarkStart w:name="z5544" w:id="3593"/>
    <w:p>
      <w:pPr>
        <w:spacing w:after="0"/>
        <w:ind w:left="0"/>
        <w:jc w:val="both"/>
      </w:pPr>
      <w:r>
        <w:rPr>
          <w:rFonts w:ascii="Times New Roman"/>
          <w:b w:val="false"/>
          <w:i w:val="false"/>
          <w:color w:val="000000"/>
          <w:sz w:val="28"/>
        </w:rPr>
        <w:t>
      имеет участников олимпиад, конкурсов, соревнований, чемпионатов на уровне республики или международном уровне в соответствии с Перечнем № 514 или перечнем, утвержденным уполномоченным органом соответствующей отрасли, согласованном уполномоченным органом в области образования;</w:t>
      </w:r>
    </w:p>
    <w:bookmarkEnd w:id="3593"/>
    <w:bookmarkStart w:name="z5545" w:id="3594"/>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 514 или перечнем, утвержденным уполномоченным органом соответствующей отрасли, согласованным уполномоченным органом в области образования;</w:t>
      </w:r>
    </w:p>
    <w:bookmarkEnd w:id="3594"/>
    <w:bookmarkStart w:name="z5546" w:id="3595"/>
    <w:p>
      <w:pPr>
        <w:spacing w:after="0"/>
        <w:ind w:left="0"/>
        <w:jc w:val="both"/>
      </w:pPr>
      <w:r>
        <w:rPr>
          <w:rFonts w:ascii="Times New Roman"/>
          <w:b w:val="false"/>
          <w:i w:val="false"/>
          <w:color w:val="000000"/>
          <w:sz w:val="28"/>
        </w:rPr>
        <w:t>
      транслирует опыт на уровне республики (с охватом не менее 3 областей).</w:t>
      </w:r>
    </w:p>
    <w:bookmarkEnd w:id="3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97" w:id="3596"/>
    <w:p>
      <w:pPr>
        <w:spacing w:after="0"/>
        <w:ind w:left="0"/>
        <w:jc w:val="left"/>
      </w:pPr>
      <w:r>
        <w:rPr>
          <w:rFonts w:ascii="Times New Roman"/>
          <w:b/>
          <w:i w:val="false"/>
          <w:color w:val="000000"/>
        </w:rPr>
        <w:t xml:space="preserve"> Параграф 7. Педагог-организатор начальной военной подготовки организаций технического и профессионального, послесреднего образования</w:t>
      </w:r>
    </w:p>
    <w:bookmarkEnd w:id="3596"/>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4606" w:id="3597"/>
    <w:p>
      <w:pPr>
        <w:spacing w:after="0"/>
        <w:ind w:left="0"/>
        <w:jc w:val="both"/>
      </w:pPr>
      <w:r>
        <w:rPr>
          <w:rFonts w:ascii="Times New Roman"/>
          <w:b w:val="false"/>
          <w:i w:val="false"/>
          <w:color w:val="000000"/>
          <w:sz w:val="28"/>
        </w:rPr>
        <w:t>
      288. Должностные обязанности:</w:t>
      </w:r>
    </w:p>
    <w:bookmarkEnd w:id="3597"/>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p>
      <w:pPr>
        <w:spacing w:after="0"/>
        <w:ind w:left="0"/>
        <w:jc w:val="both"/>
      </w:pPr>
      <w:r>
        <w:rPr>
          <w:rFonts w:ascii="Times New Roman"/>
          <w:b w:val="false"/>
          <w:i w:val="false"/>
          <w:color w:val="000000"/>
          <w:sz w:val="28"/>
        </w:rPr>
        <w:t xml:space="preserve">
      разрабатывает учебные программы, учебно-методические комплексы; </w:t>
      </w:r>
    </w:p>
    <w:p>
      <w:pPr>
        <w:spacing w:after="0"/>
        <w:ind w:left="0"/>
        <w:jc w:val="both"/>
      </w:pPr>
      <w:r>
        <w:rPr>
          <w:rFonts w:ascii="Times New Roman"/>
          <w:b w:val="false"/>
          <w:i w:val="false"/>
          <w:color w:val="000000"/>
          <w:sz w:val="28"/>
        </w:rPr>
        <w:t>
      соблюдает требования к оснащению и оборудованию учебного кабинета;</w:t>
      </w:r>
    </w:p>
    <w:p>
      <w:pPr>
        <w:spacing w:after="0"/>
        <w:ind w:left="0"/>
        <w:jc w:val="both"/>
      </w:pPr>
      <w:r>
        <w:rPr>
          <w:rFonts w:ascii="Times New Roman"/>
          <w:b w:val="false"/>
          <w:i w:val="false"/>
          <w:color w:val="000000"/>
          <w:sz w:val="28"/>
        </w:rPr>
        <w:t>
      совместно с заместителем руководителя по воспитательной работе, классными руководителями (руководителями групп) разрабатывает план военно-патриотической работы на учебный год, обеспечивает его выполнение и координирует работу учебного полигона;</w:t>
      </w:r>
    </w:p>
    <w:p>
      <w:pPr>
        <w:spacing w:after="0"/>
        <w:ind w:left="0"/>
        <w:jc w:val="both"/>
      </w:pPr>
      <w:r>
        <w:rPr>
          <w:rFonts w:ascii="Times New Roman"/>
          <w:b w:val="false"/>
          <w:i w:val="false"/>
          <w:color w:val="000000"/>
          <w:sz w:val="28"/>
        </w:rPr>
        <w:t>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p>
      <w:pPr>
        <w:spacing w:after="0"/>
        <w:ind w:left="0"/>
        <w:jc w:val="both"/>
      </w:pPr>
      <w:r>
        <w:rPr>
          <w:rFonts w:ascii="Times New Roman"/>
          <w:b w:val="false"/>
          <w:i w:val="false"/>
          <w:color w:val="000000"/>
          <w:sz w:val="28"/>
        </w:rPr>
        <w:t>
      руководит кружками по изучению основ военного дела, проводит практические занятия и тренировки по действиям в случае введения чрезвычайного положения;</w:t>
      </w:r>
    </w:p>
    <w:p>
      <w:pPr>
        <w:spacing w:after="0"/>
        <w:ind w:left="0"/>
        <w:jc w:val="both"/>
      </w:pPr>
      <w:r>
        <w:rPr>
          <w:rFonts w:ascii="Times New Roman"/>
          <w:b w:val="false"/>
          <w:i w:val="false"/>
          <w:color w:val="000000"/>
          <w:sz w:val="28"/>
        </w:rPr>
        <w:t>
      проводит занятия по гражданской обороне в организациях образования, 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4" w:id="3598"/>
    <w:p>
      <w:pPr>
        <w:spacing w:after="0"/>
        <w:ind w:left="0"/>
        <w:jc w:val="both"/>
      </w:pPr>
      <w:r>
        <w:rPr>
          <w:rFonts w:ascii="Times New Roman"/>
          <w:b w:val="false"/>
          <w:i w:val="false"/>
          <w:color w:val="000000"/>
          <w:sz w:val="28"/>
        </w:rPr>
        <w:t>
      289. Должен знать:</w:t>
      </w:r>
    </w:p>
    <w:bookmarkEnd w:id="3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обороне и ВС РК</w:t>
      </w:r>
      <w:r>
        <w:rPr>
          <w:rFonts w:ascii="Times New Roman"/>
          <w:b w:val="false"/>
          <w:i w:val="false"/>
          <w:color w:val="000000"/>
          <w:sz w:val="28"/>
        </w:rPr>
        <w:t>", нормативные правовые акты по вопросам воинского учета граждан Республики Казахстан;</w:t>
      </w:r>
    </w:p>
    <w:p>
      <w:pPr>
        <w:spacing w:after="0"/>
        <w:ind w:left="0"/>
        <w:jc w:val="both"/>
      </w:pP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 начальной военной подготовки;</w:t>
      </w:r>
    </w:p>
    <w:p>
      <w:pPr>
        <w:spacing w:after="0"/>
        <w:ind w:left="0"/>
        <w:jc w:val="both"/>
      </w:pPr>
      <w:r>
        <w:rPr>
          <w:rFonts w:ascii="Times New Roman"/>
          <w:b w:val="false"/>
          <w:i w:val="false"/>
          <w:color w:val="000000"/>
          <w:sz w:val="28"/>
        </w:rPr>
        <w:t>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w:t>
      </w:r>
    </w:p>
    <w:p>
      <w:pPr>
        <w:spacing w:after="0"/>
        <w:ind w:left="0"/>
        <w:jc w:val="both"/>
      </w:pPr>
      <w:r>
        <w:rPr>
          <w:rFonts w:ascii="Times New Roman"/>
          <w:b w:val="false"/>
          <w:i w:val="false"/>
          <w:color w:val="000000"/>
          <w:sz w:val="28"/>
        </w:rPr>
        <w:t>
      основы педагогики и психологии, социологии, достижения современной педагогической науки и практики;</w:t>
      </w:r>
    </w:p>
    <w:p>
      <w:pPr>
        <w:spacing w:after="0"/>
        <w:ind w:left="0"/>
        <w:jc w:val="both"/>
      </w:pPr>
      <w:r>
        <w:rPr>
          <w:rFonts w:ascii="Times New Roman"/>
          <w:b w:val="false"/>
          <w:i w:val="false"/>
          <w:color w:val="000000"/>
          <w:sz w:val="28"/>
        </w:rPr>
        <w:t>
      инновационные методы управления;</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основы экономики, законодательства о труде, правила безопасности и охраны труда, противопожарной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289 -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7" w:id="3599"/>
    <w:p>
      <w:pPr>
        <w:spacing w:after="0"/>
        <w:ind w:left="0"/>
        <w:jc w:val="both"/>
      </w:pPr>
      <w:r>
        <w:rPr>
          <w:rFonts w:ascii="Times New Roman"/>
          <w:b w:val="false"/>
          <w:i w:val="false"/>
          <w:color w:val="000000"/>
          <w:sz w:val="28"/>
        </w:rPr>
        <w:t>
      290. Требования к квалификации:</w:t>
      </w:r>
    </w:p>
    <w:bookmarkEnd w:id="3599"/>
    <w:p>
      <w:pPr>
        <w:spacing w:after="0"/>
        <w:ind w:left="0"/>
        <w:jc w:val="both"/>
      </w:pPr>
      <w:r>
        <w:rPr>
          <w:rFonts w:ascii="Times New Roman"/>
          <w:b w:val="false"/>
          <w:i w:val="false"/>
          <w:color w:val="000000"/>
          <w:sz w:val="28"/>
        </w:rPr>
        <w:t>
      высшее и (или)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p>
      <w:pPr>
        <w:spacing w:after="0"/>
        <w:ind w:left="0"/>
        <w:jc w:val="both"/>
      </w:pPr>
      <w:r>
        <w:rPr>
          <w:rFonts w:ascii="Times New Roman"/>
          <w:b w:val="false"/>
          <w:i w:val="false"/>
          <w:color w:val="000000"/>
          <w:sz w:val="28"/>
        </w:rPr>
        <w:t>
      или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 и прошедшие педагогическую переподготовку.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290 -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8" w:id="3600"/>
    <w:p>
      <w:pPr>
        <w:spacing w:after="0"/>
        <w:ind w:left="0"/>
        <w:jc w:val="both"/>
      </w:pPr>
      <w:r>
        <w:rPr>
          <w:rFonts w:ascii="Times New Roman"/>
          <w:b w:val="false"/>
          <w:i w:val="false"/>
          <w:color w:val="000000"/>
          <w:sz w:val="28"/>
        </w:rPr>
        <w:t>
      291. Требования к квалификации с определением профессиональных компетенций:</w:t>
      </w:r>
    </w:p>
    <w:bookmarkEnd w:id="3600"/>
    <w:bookmarkStart w:name="z4619" w:id="3601"/>
    <w:p>
      <w:pPr>
        <w:spacing w:after="0"/>
        <w:ind w:left="0"/>
        <w:jc w:val="both"/>
      </w:pPr>
      <w:r>
        <w:rPr>
          <w:rFonts w:ascii="Times New Roman"/>
          <w:b w:val="false"/>
          <w:i w:val="false"/>
          <w:color w:val="000000"/>
          <w:sz w:val="28"/>
        </w:rPr>
        <w:t>
      1) "педагог":</w:t>
      </w:r>
    </w:p>
    <w:bookmarkEnd w:id="3601"/>
    <w:bookmarkStart w:name="z4620" w:id="3602"/>
    <w:p>
      <w:pPr>
        <w:spacing w:after="0"/>
        <w:ind w:left="0"/>
        <w:jc w:val="both"/>
      </w:pPr>
      <w:r>
        <w:rPr>
          <w:rFonts w:ascii="Times New Roman"/>
          <w:b w:val="false"/>
          <w:i w:val="false"/>
          <w:color w:val="000000"/>
          <w:sz w:val="28"/>
        </w:rPr>
        <w:t>
      должен уметь планировать и организовать учебно-воспитательный процесс с учетом психолого-возрастных особенностей обучающихся;</w:t>
      </w:r>
    </w:p>
    <w:bookmarkEnd w:id="3602"/>
    <w:bookmarkStart w:name="z4621" w:id="3603"/>
    <w:p>
      <w:pPr>
        <w:spacing w:after="0"/>
        <w:ind w:left="0"/>
        <w:jc w:val="both"/>
      </w:pPr>
      <w:r>
        <w:rPr>
          <w:rFonts w:ascii="Times New Roman"/>
          <w:b w:val="false"/>
          <w:i w:val="false"/>
          <w:color w:val="000000"/>
          <w:sz w:val="28"/>
        </w:rPr>
        <w:t>
      способствовать формированию общей культуры обучающегося и его социализации;</w:t>
      </w:r>
    </w:p>
    <w:bookmarkEnd w:id="3603"/>
    <w:bookmarkStart w:name="z4622" w:id="3604"/>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604"/>
    <w:bookmarkStart w:name="z4623" w:id="3605"/>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3605"/>
    <w:bookmarkStart w:name="z4624" w:id="3606"/>
    <w:p>
      <w:pPr>
        <w:spacing w:after="0"/>
        <w:ind w:left="0"/>
        <w:jc w:val="both"/>
      </w:pPr>
      <w:r>
        <w:rPr>
          <w:rFonts w:ascii="Times New Roman"/>
          <w:b w:val="false"/>
          <w:i w:val="false"/>
          <w:color w:val="000000"/>
          <w:sz w:val="28"/>
        </w:rPr>
        <w:t xml:space="preserve">
      владеть навыками профессионально-педагогического диалога; </w:t>
      </w:r>
    </w:p>
    <w:bookmarkEnd w:id="3606"/>
    <w:bookmarkStart w:name="z4625" w:id="3607"/>
    <w:p>
      <w:pPr>
        <w:spacing w:after="0"/>
        <w:ind w:left="0"/>
        <w:jc w:val="both"/>
      </w:pPr>
      <w:r>
        <w:rPr>
          <w:rFonts w:ascii="Times New Roman"/>
          <w:b w:val="false"/>
          <w:i w:val="false"/>
          <w:color w:val="000000"/>
          <w:sz w:val="28"/>
        </w:rPr>
        <w:t>
      применять цифровые образовательные ресурсы;</w:t>
      </w:r>
    </w:p>
    <w:bookmarkEnd w:id="3607"/>
    <w:bookmarkStart w:name="z4626" w:id="3608"/>
    <w:p>
      <w:pPr>
        <w:spacing w:after="0"/>
        <w:ind w:left="0"/>
        <w:jc w:val="both"/>
      </w:pPr>
      <w:r>
        <w:rPr>
          <w:rFonts w:ascii="Times New Roman"/>
          <w:b w:val="false"/>
          <w:i w:val="false"/>
          <w:color w:val="000000"/>
          <w:sz w:val="28"/>
        </w:rPr>
        <w:t>
      2) "педагог-модератор":</w:t>
      </w:r>
    </w:p>
    <w:bookmarkEnd w:id="3608"/>
    <w:bookmarkStart w:name="z4627" w:id="3609"/>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кроме того:</w:t>
      </w:r>
    </w:p>
    <w:bookmarkEnd w:id="3609"/>
    <w:bookmarkStart w:name="z4628" w:id="3610"/>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3610"/>
    <w:bookmarkStart w:name="z4629" w:id="3611"/>
    <w:p>
      <w:pPr>
        <w:spacing w:after="0"/>
        <w:ind w:left="0"/>
        <w:jc w:val="both"/>
      </w:pPr>
      <w:r>
        <w:rPr>
          <w:rFonts w:ascii="Times New Roman"/>
          <w:b w:val="false"/>
          <w:i w:val="false"/>
          <w:color w:val="000000"/>
          <w:sz w:val="28"/>
        </w:rPr>
        <w:t>
      обобщать опыт на уровне организации образования;</w:t>
      </w:r>
    </w:p>
    <w:bookmarkEnd w:id="3611"/>
    <w:bookmarkStart w:name="z4630" w:id="3612"/>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612"/>
    <w:bookmarkStart w:name="z4631" w:id="3613"/>
    <w:p>
      <w:pPr>
        <w:spacing w:after="0"/>
        <w:ind w:left="0"/>
        <w:jc w:val="both"/>
      </w:pPr>
      <w:r>
        <w:rPr>
          <w:rFonts w:ascii="Times New Roman"/>
          <w:b w:val="false"/>
          <w:i w:val="false"/>
          <w:color w:val="000000"/>
          <w:sz w:val="28"/>
        </w:rPr>
        <w:t>
      3) "педагог-эксперт":</w:t>
      </w:r>
    </w:p>
    <w:bookmarkEnd w:id="3613"/>
    <w:bookmarkStart w:name="z4632" w:id="3614"/>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614"/>
    <w:bookmarkStart w:name="z4633" w:id="3615"/>
    <w:p>
      <w:pPr>
        <w:spacing w:after="0"/>
        <w:ind w:left="0"/>
        <w:jc w:val="both"/>
      </w:pPr>
      <w:r>
        <w:rPr>
          <w:rFonts w:ascii="Times New Roman"/>
          <w:b w:val="false"/>
          <w:i w:val="false"/>
          <w:color w:val="000000"/>
          <w:sz w:val="28"/>
        </w:rPr>
        <w:t>
      владеть навыками анализа организованной учебной деятельности;</w:t>
      </w:r>
    </w:p>
    <w:bookmarkEnd w:id="3615"/>
    <w:bookmarkStart w:name="z4634" w:id="3616"/>
    <w:p>
      <w:pPr>
        <w:spacing w:after="0"/>
        <w:ind w:left="0"/>
        <w:jc w:val="both"/>
      </w:pPr>
      <w:r>
        <w:rPr>
          <w:rFonts w:ascii="Times New Roman"/>
          <w:b w:val="false"/>
          <w:i w:val="false"/>
          <w:color w:val="000000"/>
          <w:sz w:val="28"/>
        </w:rPr>
        <w:t xml:space="preserve">
      осуществлять наставничество и определять приоритеты профессионального развития: собственного и коллег на уровне организации образования; </w:t>
      </w:r>
    </w:p>
    <w:bookmarkEnd w:id="3616"/>
    <w:bookmarkStart w:name="z4635" w:id="3617"/>
    <w:p>
      <w:pPr>
        <w:spacing w:after="0"/>
        <w:ind w:left="0"/>
        <w:jc w:val="both"/>
      </w:pPr>
      <w:r>
        <w:rPr>
          <w:rFonts w:ascii="Times New Roman"/>
          <w:b w:val="false"/>
          <w:i w:val="false"/>
          <w:color w:val="000000"/>
          <w:sz w:val="28"/>
        </w:rPr>
        <w:t>
      обобщать опыт на уровне района/города;</w:t>
      </w:r>
    </w:p>
    <w:bookmarkEnd w:id="3617"/>
    <w:bookmarkStart w:name="z4636" w:id="3618"/>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618"/>
    <w:bookmarkStart w:name="z4637" w:id="3619"/>
    <w:p>
      <w:pPr>
        <w:spacing w:after="0"/>
        <w:ind w:left="0"/>
        <w:jc w:val="both"/>
      </w:pPr>
      <w:r>
        <w:rPr>
          <w:rFonts w:ascii="Times New Roman"/>
          <w:b w:val="false"/>
          <w:i w:val="false"/>
          <w:color w:val="000000"/>
          <w:sz w:val="28"/>
        </w:rPr>
        <w:t>
      4) "педагог-исследователь":</w:t>
      </w:r>
    </w:p>
    <w:bookmarkEnd w:id="3619"/>
    <w:bookmarkStart w:name="z4638" w:id="3620"/>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620"/>
    <w:bookmarkStart w:name="z4639" w:id="3621"/>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621"/>
    <w:bookmarkStart w:name="z4640" w:id="3622"/>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3622"/>
    <w:bookmarkStart w:name="z4641" w:id="3623"/>
    <w:p>
      <w:pPr>
        <w:spacing w:after="0"/>
        <w:ind w:left="0"/>
        <w:jc w:val="both"/>
      </w:pPr>
      <w:r>
        <w:rPr>
          <w:rFonts w:ascii="Times New Roman"/>
          <w:b w:val="false"/>
          <w:i w:val="false"/>
          <w:color w:val="000000"/>
          <w:sz w:val="28"/>
        </w:rPr>
        <w:t xml:space="preserve">
      осуществлять наставничество и определять стратегии развития в педагогическом сообществе на уровне района, города; </w:t>
      </w:r>
    </w:p>
    <w:bookmarkEnd w:id="3623"/>
    <w:bookmarkStart w:name="z4642" w:id="3624"/>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624"/>
    <w:bookmarkStart w:name="z4643" w:id="3625"/>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625"/>
    <w:bookmarkStart w:name="z4644" w:id="3626"/>
    <w:p>
      <w:pPr>
        <w:spacing w:after="0"/>
        <w:ind w:left="0"/>
        <w:jc w:val="both"/>
      </w:pPr>
      <w:r>
        <w:rPr>
          <w:rFonts w:ascii="Times New Roman"/>
          <w:b w:val="false"/>
          <w:i w:val="false"/>
          <w:color w:val="000000"/>
          <w:sz w:val="28"/>
        </w:rPr>
        <w:t>
      5) "педагог-мастер":</w:t>
      </w:r>
    </w:p>
    <w:bookmarkEnd w:id="3626"/>
    <w:bookmarkStart w:name="z4645" w:id="3627"/>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627"/>
    <w:bookmarkStart w:name="z4646" w:id="3628"/>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628"/>
    <w:bookmarkStart w:name="z4647" w:id="3629"/>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3629"/>
    <w:bookmarkStart w:name="z4648" w:id="3630"/>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3630"/>
    <w:bookmarkStart w:name="z4649" w:id="3631"/>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3631"/>
    <w:bookmarkStart w:name="z4650" w:id="3632"/>
    <w:p>
      <w:pPr>
        <w:spacing w:after="0"/>
        <w:ind w:left="0"/>
        <w:jc w:val="left"/>
      </w:pPr>
      <w:r>
        <w:rPr>
          <w:rFonts w:ascii="Times New Roman"/>
          <w:b/>
          <w:i w:val="false"/>
          <w:color w:val="000000"/>
        </w:rPr>
        <w:t xml:space="preserve"> Параграф 8. Психолог, педагог-психолог технического и профессионального, послесреднего образования</w:t>
      </w:r>
    </w:p>
    <w:bookmarkEnd w:id="3632"/>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651" w:id="3633"/>
    <w:p>
      <w:pPr>
        <w:spacing w:after="0"/>
        <w:ind w:left="0"/>
        <w:jc w:val="both"/>
      </w:pPr>
      <w:r>
        <w:rPr>
          <w:rFonts w:ascii="Times New Roman"/>
          <w:b w:val="false"/>
          <w:i w:val="false"/>
          <w:color w:val="000000"/>
          <w:sz w:val="28"/>
        </w:rPr>
        <w:t>
      292. Должностные обязанности:</w:t>
      </w:r>
    </w:p>
    <w:bookmarkEnd w:id="3633"/>
    <w:bookmarkStart w:name="z5253" w:id="3634"/>
    <w:p>
      <w:pPr>
        <w:spacing w:after="0"/>
        <w:ind w:left="0"/>
        <w:jc w:val="both"/>
      </w:pPr>
      <w:r>
        <w:rPr>
          <w:rFonts w:ascii="Times New Roman"/>
          <w:b w:val="false"/>
          <w:i w:val="false"/>
          <w:color w:val="000000"/>
          <w:sz w:val="28"/>
        </w:rPr>
        <w:t>
      осуществляет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bookmarkEnd w:id="3634"/>
    <w:bookmarkStart w:name="z5254" w:id="3635"/>
    <w:p>
      <w:pPr>
        <w:spacing w:after="0"/>
        <w:ind w:left="0"/>
        <w:jc w:val="both"/>
      </w:pPr>
      <w:r>
        <w:rPr>
          <w:rFonts w:ascii="Times New Roman"/>
          <w:b w:val="false"/>
          <w:i w:val="false"/>
          <w:color w:val="000000"/>
          <w:sz w:val="28"/>
        </w:rPr>
        <w:t>
      оказывает помощь обучающимся и воспитанникам в профильном и профессиональном самоопределении;</w:t>
      </w:r>
    </w:p>
    <w:bookmarkEnd w:id="3635"/>
    <w:bookmarkStart w:name="z5255" w:id="3636"/>
    <w:p>
      <w:pPr>
        <w:spacing w:after="0"/>
        <w:ind w:left="0"/>
        <w:jc w:val="both"/>
      </w:pPr>
      <w:r>
        <w:rPr>
          <w:rFonts w:ascii="Times New Roman"/>
          <w:b w:val="false"/>
          <w:i w:val="false"/>
          <w:color w:val="000000"/>
          <w:sz w:val="28"/>
        </w:rPr>
        <w:t xml:space="preserve">
      проводит психолого-педагогическую диагностику состояния обучающихся и воспитанников, составляет психолого-педагогическое заключение и рекомендации для оказания психологической помощи; </w:t>
      </w:r>
    </w:p>
    <w:bookmarkEnd w:id="3636"/>
    <w:bookmarkStart w:name="z5256" w:id="3637"/>
    <w:p>
      <w:pPr>
        <w:spacing w:after="0"/>
        <w:ind w:left="0"/>
        <w:jc w:val="both"/>
      </w:pPr>
      <w:r>
        <w:rPr>
          <w:rFonts w:ascii="Times New Roman"/>
          <w:b w:val="false"/>
          <w:i w:val="false"/>
          <w:color w:val="000000"/>
          <w:sz w:val="28"/>
        </w:rPr>
        <w:t>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w:t>
      </w:r>
    </w:p>
    <w:bookmarkEnd w:id="3637"/>
    <w:bookmarkStart w:name="z5257" w:id="3638"/>
    <w:p>
      <w:pPr>
        <w:spacing w:after="0"/>
        <w:ind w:left="0"/>
        <w:jc w:val="both"/>
      </w:pPr>
      <w:r>
        <w:rPr>
          <w:rFonts w:ascii="Times New Roman"/>
          <w:b w:val="false"/>
          <w:i w:val="false"/>
          <w:color w:val="000000"/>
          <w:sz w:val="28"/>
        </w:rPr>
        <w:t xml:space="preserve">
      осуществляет психологическую поддержку обучающихся, способствует развитию у них готовности к ориентации в различных ситуациях жизненного и профессионального самоопределения; </w:t>
      </w:r>
    </w:p>
    <w:bookmarkEnd w:id="3638"/>
    <w:bookmarkStart w:name="z5258" w:id="3639"/>
    <w:p>
      <w:pPr>
        <w:spacing w:after="0"/>
        <w:ind w:left="0"/>
        <w:jc w:val="both"/>
      </w:pPr>
      <w:r>
        <w:rPr>
          <w:rFonts w:ascii="Times New Roman"/>
          <w:b w:val="false"/>
          <w:i w:val="false"/>
          <w:color w:val="000000"/>
          <w:sz w:val="28"/>
        </w:rPr>
        <w:t>
      осуществляет мероприятия по профилактике возникновения социальной дезадаптации, принимает меры по оказанию психологической помощи (психокоррекционной, реабилитационной и консультативной);</w:t>
      </w:r>
    </w:p>
    <w:bookmarkEnd w:id="3639"/>
    <w:bookmarkStart w:name="z5259" w:id="3640"/>
    <w:p>
      <w:pPr>
        <w:spacing w:after="0"/>
        <w:ind w:left="0"/>
        <w:jc w:val="both"/>
      </w:pPr>
      <w:r>
        <w:rPr>
          <w:rFonts w:ascii="Times New Roman"/>
          <w:b w:val="false"/>
          <w:i w:val="false"/>
          <w:color w:val="000000"/>
          <w:sz w:val="28"/>
        </w:rPr>
        <w:t>
      проводит работу по профилактике аутодеструктивного и девиантного поведения у обучающихся и воспитанников;</w:t>
      </w:r>
    </w:p>
    <w:bookmarkEnd w:id="3640"/>
    <w:bookmarkStart w:name="z5260" w:id="3641"/>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3641"/>
    <w:bookmarkStart w:name="z5261" w:id="3642"/>
    <w:p>
      <w:pPr>
        <w:spacing w:after="0"/>
        <w:ind w:left="0"/>
        <w:jc w:val="both"/>
      </w:pPr>
      <w:r>
        <w:rPr>
          <w:rFonts w:ascii="Times New Roman"/>
          <w:b w:val="false"/>
          <w:i w:val="false"/>
          <w:color w:val="000000"/>
          <w:sz w:val="28"/>
        </w:rPr>
        <w:t>
      оказывает консультативную помощь и психологическую поддержку обучающимся, воспитанникам, педагогам, родителям или иным законным представителям в решении психологических проблем, связанных с трудностями в образовательной деятельности, способствует повышению социально-психологической компетентности педагогов, родителей;</w:t>
      </w:r>
    </w:p>
    <w:bookmarkEnd w:id="3642"/>
    <w:bookmarkStart w:name="z5262" w:id="3643"/>
    <w:p>
      <w:pPr>
        <w:spacing w:after="0"/>
        <w:ind w:left="0"/>
        <w:jc w:val="both"/>
      </w:pPr>
      <w:r>
        <w:rPr>
          <w:rFonts w:ascii="Times New Roman"/>
          <w:b w:val="false"/>
          <w:i w:val="false"/>
          <w:color w:val="000000"/>
          <w:sz w:val="28"/>
        </w:rPr>
        <w:t xml:space="preserve">
      обеспечивает охрану жизни и здоровья обучающихся в период образовательного процесса, содействует охране прав личности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правах ребенка и действующего законодательства Республики Казахстан;</w:t>
      </w:r>
    </w:p>
    <w:bookmarkEnd w:id="3643"/>
    <w:bookmarkStart w:name="z5263" w:id="3644"/>
    <w:p>
      <w:pPr>
        <w:spacing w:after="0"/>
        <w:ind w:left="0"/>
        <w:jc w:val="both"/>
      </w:pPr>
      <w:r>
        <w:rPr>
          <w:rFonts w:ascii="Times New Roman"/>
          <w:b w:val="false"/>
          <w:i w:val="false"/>
          <w:color w:val="000000"/>
          <w:sz w:val="28"/>
        </w:rPr>
        <w:t>
      выполняет требования правил безопасности и охраны труда, противопожарной защиты;</w:t>
      </w:r>
    </w:p>
    <w:bookmarkEnd w:id="3644"/>
    <w:bookmarkStart w:name="z5264" w:id="3645"/>
    <w:p>
      <w:pPr>
        <w:spacing w:after="0"/>
        <w:ind w:left="0"/>
        <w:jc w:val="both"/>
      </w:pPr>
      <w:r>
        <w:rPr>
          <w:rFonts w:ascii="Times New Roman"/>
          <w:b w:val="false"/>
          <w:i w:val="false"/>
          <w:color w:val="000000"/>
          <w:sz w:val="28"/>
        </w:rPr>
        <w:t>
      проводит организационно-методическую и научно-методическую работу с целью разработки рекомендаций педагогическому коллективу, а также родителям или иным законным представителям по проблемам личностного и социального развития обучающихся и воспитанников;</w:t>
      </w:r>
    </w:p>
    <w:bookmarkEnd w:id="3645"/>
    <w:bookmarkStart w:name="z5265" w:id="3646"/>
    <w:p>
      <w:pPr>
        <w:spacing w:after="0"/>
        <w:ind w:left="0"/>
        <w:jc w:val="both"/>
      </w:pPr>
      <w:r>
        <w:rPr>
          <w:rFonts w:ascii="Times New Roman"/>
          <w:b w:val="false"/>
          <w:i w:val="false"/>
          <w:color w:val="000000"/>
          <w:sz w:val="28"/>
        </w:rPr>
        <w:t>
      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воспитательных и других мероприятий, предусмотренных в плане работы организации образования;</w:t>
      </w:r>
    </w:p>
    <w:bookmarkEnd w:id="3646"/>
    <w:bookmarkStart w:name="z5266" w:id="3647"/>
    <w:p>
      <w:pPr>
        <w:spacing w:after="0"/>
        <w:ind w:left="0"/>
        <w:jc w:val="both"/>
      </w:pPr>
      <w:r>
        <w:rPr>
          <w:rFonts w:ascii="Times New Roman"/>
          <w:b w:val="false"/>
          <w:i w:val="false"/>
          <w:color w:val="000000"/>
          <w:sz w:val="28"/>
        </w:rPr>
        <w:t>
      непрерывно повышает профессиональные компетенции по направлению педагогики, психологии психотерапии, применяет методы и технологии психолого-педагогического сопровождения обучающихся и воспитанников;</w:t>
      </w:r>
    </w:p>
    <w:bookmarkEnd w:id="3647"/>
    <w:bookmarkStart w:name="z5267" w:id="3648"/>
    <w:p>
      <w:pPr>
        <w:spacing w:after="0"/>
        <w:ind w:left="0"/>
        <w:jc w:val="both"/>
      </w:pPr>
      <w:r>
        <w:rPr>
          <w:rFonts w:ascii="Times New Roman"/>
          <w:b w:val="false"/>
          <w:i w:val="false"/>
          <w:color w:val="000000"/>
          <w:sz w:val="28"/>
        </w:rPr>
        <w:t xml:space="preserve">
      содействует охране прав личности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правах ребенка и действующего законодательства Республики Казахстан, обеспечивает охрану жизни, здоровья и прав детей в воспитательно-образовательном процессе. Соблюдает правила безопасности и охраны труда, противопожарной защиты;</w:t>
      </w:r>
    </w:p>
    <w:bookmarkEnd w:id="3648"/>
    <w:bookmarkStart w:name="z5268" w:id="3649"/>
    <w:p>
      <w:pPr>
        <w:spacing w:after="0"/>
        <w:ind w:left="0"/>
        <w:jc w:val="both"/>
      </w:pPr>
      <w:r>
        <w:rPr>
          <w:rFonts w:ascii="Times New Roman"/>
          <w:b w:val="false"/>
          <w:i w:val="false"/>
          <w:color w:val="000000"/>
          <w:sz w:val="28"/>
        </w:rPr>
        <w:t xml:space="preserve">
      осуществляет разработку рекомендации по преодолению трудностей в учебно-познавательной деятельности обучающихся и воспитанников; </w:t>
      </w:r>
    </w:p>
    <w:bookmarkEnd w:id="3649"/>
    <w:bookmarkStart w:name="z5269" w:id="3650"/>
    <w:p>
      <w:pPr>
        <w:spacing w:after="0"/>
        <w:ind w:left="0"/>
        <w:jc w:val="both"/>
      </w:pPr>
      <w:r>
        <w:rPr>
          <w:rFonts w:ascii="Times New Roman"/>
          <w:b w:val="false"/>
          <w:i w:val="false"/>
          <w:color w:val="000000"/>
          <w:sz w:val="28"/>
        </w:rPr>
        <w:t>
      в ходе профессиональной деятельности руководствуется психолого-педагогическими принципами образовательной деятельности;</w:t>
      </w:r>
    </w:p>
    <w:bookmarkEnd w:id="3650"/>
    <w:bookmarkStart w:name="z5270" w:id="3651"/>
    <w:p>
      <w:pPr>
        <w:spacing w:after="0"/>
        <w:ind w:left="0"/>
        <w:jc w:val="both"/>
      </w:pPr>
      <w:r>
        <w:rPr>
          <w:rFonts w:ascii="Times New Roman"/>
          <w:b w:val="false"/>
          <w:i w:val="false"/>
          <w:color w:val="000000"/>
          <w:sz w:val="28"/>
        </w:rPr>
        <w:t>
      определяет допустимые методы и методики для проведения диагностики, с учетом возрастных особенностей обучающихся и поступающих запросов;</w:t>
      </w:r>
    </w:p>
    <w:bookmarkEnd w:id="3651"/>
    <w:bookmarkStart w:name="z5271" w:id="3652"/>
    <w:p>
      <w:pPr>
        <w:spacing w:after="0"/>
        <w:ind w:left="0"/>
        <w:jc w:val="both"/>
      </w:pPr>
      <w:r>
        <w:rPr>
          <w:rFonts w:ascii="Times New Roman"/>
          <w:b w:val="false"/>
          <w:i w:val="false"/>
          <w:color w:val="000000"/>
          <w:sz w:val="28"/>
        </w:rPr>
        <w:t>
      дифференцирует причины возникновения психологических, социальных или физиологических трудностей в освоении общеобразовательных программ;</w:t>
      </w:r>
    </w:p>
    <w:bookmarkEnd w:id="3652"/>
    <w:bookmarkStart w:name="z5272" w:id="3653"/>
    <w:p>
      <w:pPr>
        <w:spacing w:after="0"/>
        <w:ind w:left="0"/>
        <w:jc w:val="both"/>
      </w:pPr>
      <w:r>
        <w:rPr>
          <w:rFonts w:ascii="Times New Roman"/>
          <w:b w:val="false"/>
          <w:i w:val="false"/>
          <w:color w:val="000000"/>
          <w:sz w:val="28"/>
        </w:rPr>
        <w:t xml:space="preserve">
      проводит психологическое исследование особенностей личности обучающегося и воспитанника, анализ психоэмоционального состояния и возможностей его стабилизации; </w:t>
      </w:r>
    </w:p>
    <w:bookmarkEnd w:id="3653"/>
    <w:bookmarkStart w:name="z5273" w:id="3654"/>
    <w:p>
      <w:pPr>
        <w:spacing w:after="0"/>
        <w:ind w:left="0"/>
        <w:jc w:val="both"/>
      </w:pPr>
      <w:r>
        <w:rPr>
          <w:rFonts w:ascii="Times New Roman"/>
          <w:b w:val="false"/>
          <w:i w:val="false"/>
          <w:color w:val="000000"/>
          <w:sz w:val="28"/>
        </w:rPr>
        <w:t>
      проводит индивидуальные или групповые коррекционные, развивающие и мотивационные занятия или тренинги;</w:t>
      </w:r>
    </w:p>
    <w:bookmarkEnd w:id="3654"/>
    <w:bookmarkStart w:name="z5274" w:id="3655"/>
    <w:p>
      <w:pPr>
        <w:spacing w:after="0"/>
        <w:ind w:left="0"/>
        <w:jc w:val="both"/>
      </w:pPr>
      <w:r>
        <w:rPr>
          <w:rFonts w:ascii="Times New Roman"/>
          <w:b w:val="false"/>
          <w:i w:val="false"/>
          <w:color w:val="000000"/>
          <w:sz w:val="28"/>
        </w:rPr>
        <w:t>
      участвует в мониторинге динамики изменений учебно-познавательной деятельности и социализации обучающихся и воспитанников;</w:t>
      </w:r>
    </w:p>
    <w:bookmarkEnd w:id="3655"/>
    <w:bookmarkStart w:name="z5275" w:id="3656"/>
    <w:p>
      <w:pPr>
        <w:spacing w:after="0"/>
        <w:ind w:left="0"/>
        <w:jc w:val="both"/>
      </w:pPr>
      <w:r>
        <w:rPr>
          <w:rFonts w:ascii="Times New Roman"/>
          <w:b w:val="false"/>
          <w:i w:val="false"/>
          <w:color w:val="000000"/>
          <w:sz w:val="28"/>
        </w:rPr>
        <w:t>
      взаимодействует со специалистами соответствующего профиля внутри и вне организации образования по преодолению трудностей в учебно-познавательной деятельности и социализации обучающегося и воспитанника.</w:t>
      </w:r>
    </w:p>
    <w:bookmarkEnd w:id="3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приказа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8" w:id="3657"/>
    <w:p>
      <w:pPr>
        <w:spacing w:after="0"/>
        <w:ind w:left="0"/>
        <w:jc w:val="both"/>
      </w:pPr>
      <w:r>
        <w:rPr>
          <w:rFonts w:ascii="Times New Roman"/>
          <w:b w:val="false"/>
          <w:i w:val="false"/>
          <w:color w:val="000000"/>
          <w:sz w:val="28"/>
        </w:rPr>
        <w:t xml:space="preserve">
      293. Должен знать: </w:t>
      </w:r>
    </w:p>
    <w:bookmarkEnd w:id="3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и медико-педагогической коррекционной поддержке детей с ограниченными возможностями",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p>
    <w:bookmarkStart w:name="z4670" w:id="3658"/>
    <w:p>
      <w:pPr>
        <w:spacing w:after="0"/>
        <w:ind w:left="0"/>
        <w:jc w:val="both"/>
      </w:pPr>
      <w:r>
        <w:rPr>
          <w:rFonts w:ascii="Times New Roman"/>
          <w:b w:val="false"/>
          <w:i w:val="false"/>
          <w:color w:val="000000"/>
          <w:sz w:val="28"/>
        </w:rPr>
        <w:t xml:space="preserve">
      теорию педагогики, психологию, возрастную физиологию, гигиену, методы активного обучения, социально-психологического тренинга общения, учебные планы и программы; </w:t>
      </w:r>
    </w:p>
    <w:bookmarkEnd w:id="3658"/>
    <w:bookmarkStart w:name="z4671" w:id="3659"/>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659"/>
    <w:bookmarkStart w:name="z4672" w:id="3660"/>
    <w:p>
      <w:pPr>
        <w:spacing w:after="0"/>
        <w:ind w:left="0"/>
        <w:jc w:val="both"/>
      </w:pPr>
      <w:r>
        <w:rPr>
          <w:rFonts w:ascii="Times New Roman"/>
          <w:b w:val="false"/>
          <w:i w:val="false"/>
          <w:color w:val="000000"/>
          <w:sz w:val="28"/>
        </w:rPr>
        <w:t>
      нормы педагогической этики;</w:t>
      </w:r>
    </w:p>
    <w:bookmarkEnd w:id="3660"/>
    <w:bookmarkStart w:name="z4673" w:id="3661"/>
    <w:p>
      <w:pPr>
        <w:spacing w:after="0"/>
        <w:ind w:left="0"/>
        <w:jc w:val="both"/>
      </w:pPr>
      <w:r>
        <w:rPr>
          <w:rFonts w:ascii="Times New Roman"/>
          <w:b w:val="false"/>
          <w:i w:val="false"/>
          <w:color w:val="000000"/>
          <w:sz w:val="28"/>
        </w:rPr>
        <w:t>
      основные направления развития и достижения педагогической науки;</w:t>
      </w:r>
    </w:p>
    <w:bookmarkEnd w:id="3661"/>
    <w:bookmarkStart w:name="z4674" w:id="3662"/>
    <w:p>
      <w:pPr>
        <w:spacing w:after="0"/>
        <w:ind w:left="0"/>
        <w:jc w:val="both"/>
      </w:pPr>
      <w:r>
        <w:rPr>
          <w:rFonts w:ascii="Times New Roman"/>
          <w:b w:val="false"/>
          <w:i w:val="false"/>
          <w:color w:val="000000"/>
          <w:sz w:val="28"/>
        </w:rPr>
        <w:t>
      законодательства о труде, правила безопасности и охраны труда, противопожарной защиты.</w:t>
      </w:r>
    </w:p>
    <w:bookmarkEnd w:id="3662"/>
    <w:bookmarkStart w:name="z4675" w:id="3663"/>
    <w:p>
      <w:pPr>
        <w:spacing w:after="0"/>
        <w:ind w:left="0"/>
        <w:jc w:val="both"/>
      </w:pPr>
      <w:r>
        <w:rPr>
          <w:rFonts w:ascii="Times New Roman"/>
          <w:b w:val="false"/>
          <w:i w:val="false"/>
          <w:color w:val="000000"/>
          <w:sz w:val="28"/>
        </w:rPr>
        <w:t>
      294. Требования к квалификации:</w:t>
      </w:r>
    </w:p>
    <w:bookmarkEnd w:id="3663"/>
    <w:bookmarkStart w:name="z4676" w:id="3664"/>
    <w:p>
      <w:pPr>
        <w:spacing w:after="0"/>
        <w:ind w:left="0"/>
        <w:jc w:val="both"/>
      </w:pPr>
      <w:r>
        <w:rPr>
          <w:rFonts w:ascii="Times New Roman"/>
          <w:b w:val="false"/>
          <w:i w:val="false"/>
          <w:color w:val="000000"/>
          <w:sz w:val="28"/>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bookmarkEnd w:id="3664"/>
    <w:bookmarkStart w:name="z4677" w:id="3665"/>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и педагога-мастера – 5 лет.</w:t>
      </w:r>
    </w:p>
    <w:bookmarkEnd w:id="3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294 с изменением, внесенным приказом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8" w:id="3666"/>
    <w:p>
      <w:pPr>
        <w:spacing w:after="0"/>
        <w:ind w:left="0"/>
        <w:jc w:val="both"/>
      </w:pPr>
      <w:r>
        <w:rPr>
          <w:rFonts w:ascii="Times New Roman"/>
          <w:b w:val="false"/>
          <w:i w:val="false"/>
          <w:color w:val="000000"/>
          <w:sz w:val="28"/>
        </w:rPr>
        <w:t>
      295. Требования к квалификации с определением профессиональных компетенций:</w:t>
      </w:r>
    </w:p>
    <w:bookmarkEnd w:id="3666"/>
    <w:bookmarkStart w:name="z4679" w:id="3667"/>
    <w:p>
      <w:pPr>
        <w:spacing w:after="0"/>
        <w:ind w:left="0"/>
        <w:jc w:val="both"/>
      </w:pPr>
      <w:r>
        <w:rPr>
          <w:rFonts w:ascii="Times New Roman"/>
          <w:b w:val="false"/>
          <w:i w:val="false"/>
          <w:color w:val="000000"/>
          <w:sz w:val="28"/>
        </w:rPr>
        <w:t>
      1) "педагог":</w:t>
      </w:r>
    </w:p>
    <w:bookmarkEnd w:id="3667"/>
    <w:bookmarkStart w:name="z4680" w:id="3668"/>
    <w:p>
      <w:pPr>
        <w:spacing w:after="0"/>
        <w:ind w:left="0"/>
        <w:jc w:val="both"/>
      </w:pPr>
      <w:r>
        <w:rPr>
          <w:rFonts w:ascii="Times New Roman"/>
          <w:b w:val="false"/>
          <w:i w:val="false"/>
          <w:color w:val="000000"/>
          <w:sz w:val="28"/>
        </w:rPr>
        <w:t xml:space="preserve">
      должен уметь планировать и организовать учебно-воспитательный процесс с учетом психолого-возрастных особенностей обучающихся; </w:t>
      </w:r>
    </w:p>
    <w:bookmarkEnd w:id="3668"/>
    <w:bookmarkStart w:name="z4681" w:id="3669"/>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3669"/>
    <w:bookmarkStart w:name="z4682" w:id="3670"/>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670"/>
    <w:bookmarkStart w:name="z4683" w:id="3671"/>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потребностей обучающихся; </w:t>
      </w:r>
    </w:p>
    <w:bookmarkEnd w:id="3671"/>
    <w:bookmarkStart w:name="z4684" w:id="3672"/>
    <w:p>
      <w:pPr>
        <w:spacing w:after="0"/>
        <w:ind w:left="0"/>
        <w:jc w:val="both"/>
      </w:pPr>
      <w:r>
        <w:rPr>
          <w:rFonts w:ascii="Times New Roman"/>
          <w:b w:val="false"/>
          <w:i w:val="false"/>
          <w:color w:val="000000"/>
          <w:sz w:val="28"/>
        </w:rPr>
        <w:t>
      владеть навыками профессионально-педагогического диалога;</w:t>
      </w:r>
    </w:p>
    <w:bookmarkEnd w:id="3672"/>
    <w:bookmarkStart w:name="z4685" w:id="3673"/>
    <w:p>
      <w:pPr>
        <w:spacing w:after="0"/>
        <w:ind w:left="0"/>
        <w:jc w:val="both"/>
      </w:pPr>
      <w:r>
        <w:rPr>
          <w:rFonts w:ascii="Times New Roman"/>
          <w:b w:val="false"/>
          <w:i w:val="false"/>
          <w:color w:val="000000"/>
          <w:sz w:val="28"/>
        </w:rPr>
        <w:t>
      применять цифровые образовательные ресурсы;</w:t>
      </w:r>
    </w:p>
    <w:bookmarkEnd w:id="3673"/>
    <w:bookmarkStart w:name="z4686" w:id="3674"/>
    <w:p>
      <w:pPr>
        <w:spacing w:after="0"/>
        <w:ind w:left="0"/>
        <w:jc w:val="both"/>
      </w:pPr>
      <w:r>
        <w:rPr>
          <w:rFonts w:ascii="Times New Roman"/>
          <w:b w:val="false"/>
          <w:i w:val="false"/>
          <w:color w:val="000000"/>
          <w:sz w:val="28"/>
        </w:rPr>
        <w:t>
      2) "педагог-модератор":</w:t>
      </w:r>
    </w:p>
    <w:bookmarkEnd w:id="3674"/>
    <w:bookmarkStart w:name="z4687" w:id="3675"/>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675"/>
    <w:bookmarkStart w:name="z4688" w:id="3676"/>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3676"/>
    <w:bookmarkStart w:name="z4689" w:id="3677"/>
    <w:p>
      <w:pPr>
        <w:spacing w:after="0"/>
        <w:ind w:left="0"/>
        <w:jc w:val="both"/>
      </w:pPr>
      <w:r>
        <w:rPr>
          <w:rFonts w:ascii="Times New Roman"/>
          <w:b w:val="false"/>
          <w:i w:val="false"/>
          <w:color w:val="000000"/>
          <w:sz w:val="28"/>
        </w:rPr>
        <w:t xml:space="preserve">
      обобщать опыт на уровне организации образования; </w:t>
      </w:r>
    </w:p>
    <w:bookmarkEnd w:id="3677"/>
    <w:bookmarkStart w:name="z4690" w:id="3678"/>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678"/>
    <w:bookmarkStart w:name="z4691" w:id="3679"/>
    <w:p>
      <w:pPr>
        <w:spacing w:after="0"/>
        <w:ind w:left="0"/>
        <w:jc w:val="both"/>
      </w:pPr>
      <w:r>
        <w:rPr>
          <w:rFonts w:ascii="Times New Roman"/>
          <w:b w:val="false"/>
          <w:i w:val="false"/>
          <w:color w:val="000000"/>
          <w:sz w:val="28"/>
        </w:rPr>
        <w:t>
      3) "педагог-эксперт":</w:t>
      </w:r>
    </w:p>
    <w:bookmarkEnd w:id="3679"/>
    <w:bookmarkStart w:name="z4692" w:id="3680"/>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680"/>
    <w:bookmarkStart w:name="z4693" w:id="3681"/>
    <w:p>
      <w:pPr>
        <w:spacing w:after="0"/>
        <w:ind w:left="0"/>
        <w:jc w:val="both"/>
      </w:pPr>
      <w:r>
        <w:rPr>
          <w:rFonts w:ascii="Times New Roman"/>
          <w:b w:val="false"/>
          <w:i w:val="false"/>
          <w:color w:val="000000"/>
          <w:sz w:val="28"/>
        </w:rPr>
        <w:t>
      владеть навыками анализа организованной учебной деятельности;</w:t>
      </w:r>
    </w:p>
    <w:bookmarkEnd w:id="3681"/>
    <w:bookmarkStart w:name="z4694" w:id="3682"/>
    <w:p>
      <w:pPr>
        <w:spacing w:after="0"/>
        <w:ind w:left="0"/>
        <w:jc w:val="both"/>
      </w:pPr>
      <w:r>
        <w:rPr>
          <w:rFonts w:ascii="Times New Roman"/>
          <w:b w:val="false"/>
          <w:i w:val="false"/>
          <w:color w:val="000000"/>
          <w:sz w:val="28"/>
        </w:rPr>
        <w:t>
      осуществлять наставничество и определять приоритеты профессионального развития: собственного и коллег на уровне организации образования;</w:t>
      </w:r>
    </w:p>
    <w:bookmarkEnd w:id="3682"/>
    <w:bookmarkStart w:name="z4695" w:id="3683"/>
    <w:p>
      <w:pPr>
        <w:spacing w:after="0"/>
        <w:ind w:left="0"/>
        <w:jc w:val="both"/>
      </w:pPr>
      <w:r>
        <w:rPr>
          <w:rFonts w:ascii="Times New Roman"/>
          <w:b w:val="false"/>
          <w:i w:val="false"/>
          <w:color w:val="000000"/>
          <w:sz w:val="28"/>
        </w:rPr>
        <w:t>
      обобщать опыт на уровне района/города;</w:t>
      </w:r>
    </w:p>
    <w:bookmarkEnd w:id="3683"/>
    <w:bookmarkStart w:name="z4696" w:id="3684"/>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684"/>
    <w:bookmarkStart w:name="z4697" w:id="3685"/>
    <w:p>
      <w:pPr>
        <w:spacing w:after="0"/>
        <w:ind w:left="0"/>
        <w:jc w:val="both"/>
      </w:pPr>
      <w:r>
        <w:rPr>
          <w:rFonts w:ascii="Times New Roman"/>
          <w:b w:val="false"/>
          <w:i w:val="false"/>
          <w:color w:val="000000"/>
          <w:sz w:val="28"/>
        </w:rPr>
        <w:t>
      4) "педагог-исследователь":</w:t>
      </w:r>
    </w:p>
    <w:bookmarkEnd w:id="3685"/>
    <w:bookmarkStart w:name="z4698" w:id="3686"/>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686"/>
    <w:bookmarkStart w:name="z4699" w:id="3687"/>
    <w:p>
      <w:pPr>
        <w:spacing w:after="0"/>
        <w:ind w:left="0"/>
        <w:jc w:val="both"/>
      </w:pPr>
      <w:r>
        <w:rPr>
          <w:rFonts w:ascii="Times New Roman"/>
          <w:b w:val="false"/>
          <w:i w:val="false"/>
          <w:color w:val="000000"/>
          <w:sz w:val="28"/>
        </w:rPr>
        <w:t xml:space="preserve">
      владеть навыками исследования урока и разработки инструментов оценивания; </w:t>
      </w:r>
    </w:p>
    <w:bookmarkEnd w:id="3687"/>
    <w:bookmarkStart w:name="z4700" w:id="3688"/>
    <w:p>
      <w:pPr>
        <w:spacing w:after="0"/>
        <w:ind w:left="0"/>
        <w:jc w:val="both"/>
      </w:pPr>
      <w:r>
        <w:rPr>
          <w:rFonts w:ascii="Times New Roman"/>
          <w:b w:val="false"/>
          <w:i w:val="false"/>
          <w:color w:val="000000"/>
          <w:sz w:val="28"/>
        </w:rPr>
        <w:t xml:space="preserve">
      обеспечивать развитие исследовательских навыков, обучающихся; </w:t>
      </w:r>
    </w:p>
    <w:bookmarkEnd w:id="3688"/>
    <w:bookmarkStart w:name="z4701" w:id="3689"/>
    <w:p>
      <w:pPr>
        <w:spacing w:after="0"/>
        <w:ind w:left="0"/>
        <w:jc w:val="both"/>
      </w:pPr>
      <w:r>
        <w:rPr>
          <w:rFonts w:ascii="Times New Roman"/>
          <w:b w:val="false"/>
          <w:i w:val="false"/>
          <w:color w:val="000000"/>
          <w:sz w:val="28"/>
        </w:rPr>
        <w:t xml:space="preserve">
      осуществлять наставничество и определяет стратегии развития в педагогическом сообществе на уровне района, города; </w:t>
      </w:r>
    </w:p>
    <w:bookmarkEnd w:id="3689"/>
    <w:bookmarkStart w:name="z4702" w:id="3690"/>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690"/>
    <w:bookmarkStart w:name="z4703" w:id="3691"/>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691"/>
    <w:bookmarkStart w:name="z4704" w:id="3692"/>
    <w:p>
      <w:pPr>
        <w:spacing w:after="0"/>
        <w:ind w:left="0"/>
        <w:jc w:val="both"/>
      </w:pPr>
      <w:r>
        <w:rPr>
          <w:rFonts w:ascii="Times New Roman"/>
          <w:b w:val="false"/>
          <w:i w:val="false"/>
          <w:color w:val="000000"/>
          <w:sz w:val="28"/>
        </w:rPr>
        <w:t>
      5) "педагог-мастер":</w:t>
      </w:r>
    </w:p>
    <w:bookmarkEnd w:id="3692"/>
    <w:bookmarkStart w:name="z4705" w:id="3693"/>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693"/>
    <w:bookmarkStart w:name="z4706" w:id="3694"/>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694"/>
    <w:bookmarkStart w:name="z4707" w:id="3695"/>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3695"/>
    <w:bookmarkStart w:name="z4708" w:id="3696"/>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3696"/>
    <w:bookmarkStart w:name="z4709" w:id="3697"/>
    <w:p>
      <w:pPr>
        <w:spacing w:after="0"/>
        <w:ind w:left="0"/>
        <w:jc w:val="left"/>
      </w:pPr>
      <w:r>
        <w:rPr>
          <w:rFonts w:ascii="Times New Roman"/>
          <w:b/>
          <w:i w:val="false"/>
          <w:color w:val="000000"/>
        </w:rPr>
        <w:t xml:space="preserve"> Параграф 9. Старший мастер производственного обучения организации технического и профессионального, послесреднего образования</w:t>
      </w:r>
    </w:p>
    <w:bookmarkEnd w:id="3697"/>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710" w:id="3698"/>
    <w:p>
      <w:pPr>
        <w:spacing w:after="0"/>
        <w:ind w:left="0"/>
        <w:jc w:val="both"/>
      </w:pPr>
      <w:r>
        <w:rPr>
          <w:rFonts w:ascii="Times New Roman"/>
          <w:b w:val="false"/>
          <w:i w:val="false"/>
          <w:color w:val="000000"/>
          <w:sz w:val="28"/>
        </w:rPr>
        <w:t xml:space="preserve">
      296. Должностные обязанности: </w:t>
      </w:r>
    </w:p>
    <w:bookmarkEnd w:id="3698"/>
    <w:bookmarkStart w:name="z4711" w:id="3699"/>
    <w:p>
      <w:pPr>
        <w:spacing w:after="0"/>
        <w:ind w:left="0"/>
        <w:jc w:val="both"/>
      </w:pPr>
      <w:r>
        <w:rPr>
          <w:rFonts w:ascii="Times New Roman"/>
          <w:b w:val="false"/>
          <w:i w:val="false"/>
          <w:color w:val="000000"/>
          <w:sz w:val="28"/>
        </w:rPr>
        <w:t>
      координирует работу руководителей кружков технического творчества, мастеров производственного обучения по обеспечению высокого профессионального уровня преподаваемых занятий производственного обучения, проводит инструктирование, индивидуально-методическую работу;</w:t>
      </w:r>
    </w:p>
    <w:bookmarkEnd w:id="3699"/>
    <w:bookmarkStart w:name="z4712" w:id="3700"/>
    <w:p>
      <w:pPr>
        <w:spacing w:after="0"/>
        <w:ind w:left="0"/>
        <w:jc w:val="both"/>
      </w:pPr>
      <w:r>
        <w:rPr>
          <w:rFonts w:ascii="Times New Roman"/>
          <w:b w:val="false"/>
          <w:i w:val="false"/>
          <w:color w:val="000000"/>
          <w:sz w:val="28"/>
        </w:rPr>
        <w:t>
      организует производственное обучение в организации образования и профессиональную практику на предприятиях;</w:t>
      </w:r>
    </w:p>
    <w:bookmarkEnd w:id="3700"/>
    <w:bookmarkStart w:name="z4713" w:id="3701"/>
    <w:p>
      <w:pPr>
        <w:spacing w:after="0"/>
        <w:ind w:left="0"/>
        <w:jc w:val="both"/>
      </w:pPr>
      <w:r>
        <w:rPr>
          <w:rFonts w:ascii="Times New Roman"/>
          <w:b w:val="false"/>
          <w:i w:val="false"/>
          <w:color w:val="000000"/>
          <w:sz w:val="28"/>
        </w:rPr>
        <w:t>
      участвует в работе с социальными партнерами по проведению учебной (производственной) практики;</w:t>
      </w:r>
    </w:p>
    <w:bookmarkEnd w:id="3701"/>
    <w:bookmarkStart w:name="z4714" w:id="3702"/>
    <w:p>
      <w:pPr>
        <w:spacing w:after="0"/>
        <w:ind w:left="0"/>
        <w:jc w:val="both"/>
      </w:pPr>
      <w:r>
        <w:rPr>
          <w:rFonts w:ascii="Times New Roman"/>
          <w:b w:val="false"/>
          <w:i w:val="false"/>
          <w:color w:val="000000"/>
          <w:sz w:val="28"/>
        </w:rPr>
        <w:t xml:space="preserve">
      организует работу по совершенствованию содержания, форм и методов производственного обучения; </w:t>
      </w:r>
    </w:p>
    <w:bookmarkEnd w:id="3702"/>
    <w:bookmarkStart w:name="z4715" w:id="3703"/>
    <w:p>
      <w:pPr>
        <w:spacing w:after="0"/>
        <w:ind w:left="0"/>
        <w:jc w:val="both"/>
      </w:pPr>
      <w:r>
        <w:rPr>
          <w:rFonts w:ascii="Times New Roman"/>
          <w:b w:val="false"/>
          <w:i w:val="false"/>
          <w:color w:val="000000"/>
          <w:sz w:val="28"/>
        </w:rPr>
        <w:t xml:space="preserve">
      изучает, распространяет и внедряет в практику инновационные, развивающие элементы обучения, новейшие технические достижения и передовые методы работы лучших мастеров производственного обучения; </w:t>
      </w:r>
    </w:p>
    <w:bookmarkEnd w:id="3703"/>
    <w:bookmarkStart w:name="z4716" w:id="3704"/>
    <w:p>
      <w:pPr>
        <w:spacing w:after="0"/>
        <w:ind w:left="0"/>
        <w:jc w:val="both"/>
      </w:pPr>
      <w:r>
        <w:rPr>
          <w:rFonts w:ascii="Times New Roman"/>
          <w:b w:val="false"/>
          <w:i w:val="false"/>
          <w:color w:val="000000"/>
          <w:sz w:val="28"/>
        </w:rPr>
        <w:t>
      организует повышение квалификации мастеров производственного обучения;</w:t>
      </w:r>
    </w:p>
    <w:bookmarkEnd w:id="3704"/>
    <w:bookmarkStart w:name="z4717" w:id="3705"/>
    <w:p>
      <w:pPr>
        <w:spacing w:after="0"/>
        <w:ind w:left="0"/>
        <w:jc w:val="both"/>
      </w:pPr>
      <w:r>
        <w:rPr>
          <w:rFonts w:ascii="Times New Roman"/>
          <w:b w:val="false"/>
          <w:i w:val="false"/>
          <w:color w:val="000000"/>
          <w:sz w:val="28"/>
        </w:rPr>
        <w:t>
      организует работу по оснащению учебных мастерских оборудованием, материалами, инструментами, техническими средствами, наглядными пособиями, наладку и ремонт станков, машин, оборудования, инструментов, приспособлений;</w:t>
      </w:r>
    </w:p>
    <w:bookmarkEnd w:id="3705"/>
    <w:bookmarkStart w:name="z4718" w:id="3706"/>
    <w:p>
      <w:pPr>
        <w:spacing w:after="0"/>
        <w:ind w:left="0"/>
        <w:jc w:val="both"/>
      </w:pPr>
      <w:r>
        <w:rPr>
          <w:rFonts w:ascii="Times New Roman"/>
          <w:b w:val="false"/>
          <w:i w:val="false"/>
          <w:color w:val="000000"/>
          <w:sz w:val="28"/>
        </w:rPr>
        <w:t xml:space="preserve">
      организует производственную деятельность организации образования; </w:t>
      </w:r>
    </w:p>
    <w:bookmarkEnd w:id="3706"/>
    <w:bookmarkStart w:name="z4719" w:id="3707"/>
    <w:p>
      <w:pPr>
        <w:spacing w:after="0"/>
        <w:ind w:left="0"/>
        <w:jc w:val="both"/>
      </w:pPr>
      <w:r>
        <w:rPr>
          <w:rFonts w:ascii="Times New Roman"/>
          <w:b w:val="false"/>
          <w:i w:val="false"/>
          <w:color w:val="000000"/>
          <w:sz w:val="28"/>
        </w:rPr>
        <w:t xml:space="preserve">
      обеспечивает работу безопасное состояние мастерских и оборудования, соблюдение правил по безопасности и охране труда, санитарно-гигиенических требований в учебных мастерских, лабораториях, цехах; </w:t>
      </w:r>
    </w:p>
    <w:bookmarkEnd w:id="3707"/>
    <w:bookmarkStart w:name="z4720" w:id="3708"/>
    <w:p>
      <w:pPr>
        <w:spacing w:after="0"/>
        <w:ind w:left="0"/>
        <w:jc w:val="both"/>
      </w:pPr>
      <w:r>
        <w:rPr>
          <w:rFonts w:ascii="Times New Roman"/>
          <w:b w:val="false"/>
          <w:i w:val="false"/>
          <w:color w:val="000000"/>
          <w:sz w:val="28"/>
        </w:rPr>
        <w:t>
      обеспечивает охрану жизни и здоровья обучающихся в период образовательного процесса;</w:t>
      </w:r>
    </w:p>
    <w:bookmarkEnd w:id="3708"/>
    <w:bookmarkStart w:name="z4721" w:id="3709"/>
    <w:p>
      <w:pPr>
        <w:spacing w:after="0"/>
        <w:ind w:left="0"/>
        <w:jc w:val="both"/>
      </w:pPr>
      <w:r>
        <w:rPr>
          <w:rFonts w:ascii="Times New Roman"/>
          <w:b w:val="false"/>
          <w:i w:val="false"/>
          <w:color w:val="000000"/>
          <w:sz w:val="28"/>
        </w:rPr>
        <w:t xml:space="preserve">
      осуществляет контроль за проведением инструктажа по технике безопасности; </w:t>
      </w:r>
    </w:p>
    <w:bookmarkEnd w:id="3709"/>
    <w:bookmarkStart w:name="z4722" w:id="3710"/>
    <w:p>
      <w:pPr>
        <w:spacing w:after="0"/>
        <w:ind w:left="0"/>
        <w:jc w:val="both"/>
      </w:pPr>
      <w:r>
        <w:rPr>
          <w:rFonts w:ascii="Times New Roman"/>
          <w:b w:val="false"/>
          <w:i w:val="false"/>
          <w:color w:val="000000"/>
          <w:sz w:val="28"/>
        </w:rPr>
        <w:t>
      контролирует ведение журналов производственного обучения, представляет отчетность;</w:t>
      </w:r>
    </w:p>
    <w:bookmarkEnd w:id="3710"/>
    <w:bookmarkStart w:name="z4723" w:id="3711"/>
    <w:p>
      <w:pPr>
        <w:spacing w:after="0"/>
        <w:ind w:left="0"/>
        <w:jc w:val="both"/>
      </w:pPr>
      <w:r>
        <w:rPr>
          <w:rFonts w:ascii="Times New Roman"/>
          <w:b w:val="false"/>
          <w:i w:val="false"/>
          <w:color w:val="000000"/>
          <w:sz w:val="28"/>
        </w:rPr>
        <w:t xml:space="preserve">
      анализирует результаты выполнения производственных работ обучающимися; </w:t>
      </w:r>
    </w:p>
    <w:bookmarkEnd w:id="3711"/>
    <w:bookmarkStart w:name="z4724" w:id="3712"/>
    <w:p>
      <w:pPr>
        <w:spacing w:after="0"/>
        <w:ind w:left="0"/>
        <w:jc w:val="both"/>
      </w:pPr>
      <w:r>
        <w:rPr>
          <w:rFonts w:ascii="Times New Roman"/>
          <w:b w:val="false"/>
          <w:i w:val="false"/>
          <w:color w:val="000000"/>
          <w:sz w:val="28"/>
        </w:rPr>
        <w:t>
      выполняет требования по безопасности и охране труда и противопожарной защиты;</w:t>
      </w:r>
    </w:p>
    <w:bookmarkEnd w:id="3712"/>
    <w:bookmarkStart w:name="z4725" w:id="3713"/>
    <w:p>
      <w:pPr>
        <w:spacing w:after="0"/>
        <w:ind w:left="0"/>
        <w:jc w:val="both"/>
      </w:pPr>
      <w:r>
        <w:rPr>
          <w:rFonts w:ascii="Times New Roman"/>
          <w:b w:val="false"/>
          <w:i w:val="false"/>
          <w:color w:val="000000"/>
          <w:sz w:val="28"/>
        </w:rPr>
        <w:t>
      ведет отчетную документацию по установленной форме.</w:t>
      </w:r>
    </w:p>
    <w:bookmarkEnd w:id="3713"/>
    <w:bookmarkStart w:name="z4726" w:id="3714"/>
    <w:p>
      <w:pPr>
        <w:spacing w:after="0"/>
        <w:ind w:left="0"/>
        <w:jc w:val="both"/>
      </w:pPr>
      <w:r>
        <w:rPr>
          <w:rFonts w:ascii="Times New Roman"/>
          <w:b w:val="false"/>
          <w:i w:val="false"/>
          <w:color w:val="000000"/>
          <w:sz w:val="28"/>
        </w:rPr>
        <w:t xml:space="preserve">
      297. Должен знать: </w:t>
      </w:r>
    </w:p>
    <w:bookmarkEnd w:id="3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образования и воспитания обучающихся;</w:t>
      </w:r>
    </w:p>
    <w:bookmarkStart w:name="z4728" w:id="3715"/>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715"/>
    <w:bookmarkStart w:name="z4729" w:id="3716"/>
    <w:p>
      <w:pPr>
        <w:spacing w:after="0"/>
        <w:ind w:left="0"/>
        <w:jc w:val="both"/>
      </w:pPr>
      <w:r>
        <w:rPr>
          <w:rFonts w:ascii="Times New Roman"/>
          <w:b w:val="false"/>
          <w:i w:val="false"/>
          <w:color w:val="000000"/>
          <w:sz w:val="28"/>
        </w:rPr>
        <w:t>
      педагогику, основы психологии, физиологии, гигиены;</w:t>
      </w:r>
    </w:p>
    <w:bookmarkEnd w:id="3716"/>
    <w:bookmarkStart w:name="z4730" w:id="3717"/>
    <w:p>
      <w:pPr>
        <w:spacing w:after="0"/>
        <w:ind w:left="0"/>
        <w:jc w:val="both"/>
      </w:pPr>
      <w:r>
        <w:rPr>
          <w:rFonts w:ascii="Times New Roman"/>
          <w:b w:val="false"/>
          <w:i w:val="false"/>
          <w:color w:val="000000"/>
          <w:sz w:val="28"/>
        </w:rPr>
        <w:t>
      нормы педагогической этики;</w:t>
      </w:r>
    </w:p>
    <w:bookmarkEnd w:id="3717"/>
    <w:bookmarkStart w:name="z4731" w:id="3718"/>
    <w:p>
      <w:pPr>
        <w:spacing w:after="0"/>
        <w:ind w:left="0"/>
        <w:jc w:val="both"/>
      </w:pPr>
      <w:r>
        <w:rPr>
          <w:rFonts w:ascii="Times New Roman"/>
          <w:b w:val="false"/>
          <w:i w:val="false"/>
          <w:color w:val="000000"/>
          <w:sz w:val="28"/>
        </w:rPr>
        <w:t>
      технологические процессы работы, методы и приемы работ на оборудовании, новейшие технические достижения;</w:t>
      </w:r>
    </w:p>
    <w:bookmarkEnd w:id="3718"/>
    <w:bookmarkStart w:name="z4732" w:id="3719"/>
    <w:p>
      <w:pPr>
        <w:spacing w:after="0"/>
        <w:ind w:left="0"/>
        <w:jc w:val="both"/>
      </w:pPr>
      <w:r>
        <w:rPr>
          <w:rFonts w:ascii="Times New Roman"/>
          <w:b w:val="false"/>
          <w:i w:val="false"/>
          <w:color w:val="000000"/>
          <w:sz w:val="28"/>
        </w:rPr>
        <w:t xml:space="preserve">
      законодательства о труде; </w:t>
      </w:r>
    </w:p>
    <w:bookmarkEnd w:id="3719"/>
    <w:bookmarkStart w:name="z4733" w:id="3720"/>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3720"/>
    <w:bookmarkStart w:name="z4734" w:id="3721"/>
    <w:p>
      <w:pPr>
        <w:spacing w:after="0"/>
        <w:ind w:left="0"/>
        <w:jc w:val="both"/>
      </w:pPr>
      <w:r>
        <w:rPr>
          <w:rFonts w:ascii="Times New Roman"/>
          <w:b w:val="false"/>
          <w:i w:val="false"/>
          <w:color w:val="000000"/>
          <w:sz w:val="28"/>
        </w:rPr>
        <w:t>
      298. Требования к квалификации:</w:t>
      </w:r>
    </w:p>
    <w:bookmarkEnd w:id="3721"/>
    <w:bookmarkStart w:name="z4735" w:id="3722"/>
    <w:p>
      <w:pPr>
        <w:spacing w:after="0"/>
        <w:ind w:left="0"/>
        <w:jc w:val="both"/>
      </w:pPr>
      <w:r>
        <w:rPr>
          <w:rFonts w:ascii="Times New Roman"/>
          <w:b w:val="false"/>
          <w:i w:val="false"/>
          <w:color w:val="000000"/>
          <w:sz w:val="28"/>
        </w:rPr>
        <w:t>
      высшее и (или) послевузовское образование или техническое и профессиональное, послесреднее образование или стаж работы на должностях среднего руководящего состава в организациях, соответствующих профилю организации образования не менее трех лет;</w:t>
      </w:r>
    </w:p>
    <w:bookmarkEnd w:id="3722"/>
    <w:bookmarkStart w:name="z4736" w:id="3723"/>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педагога-модератора не менее 5 лет;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3723"/>
    <w:bookmarkStart w:name="z4737" w:id="3724"/>
    <w:p>
      <w:pPr>
        <w:spacing w:after="0"/>
        <w:ind w:left="0"/>
        <w:jc w:val="both"/>
      </w:pPr>
      <w:r>
        <w:rPr>
          <w:rFonts w:ascii="Times New Roman"/>
          <w:b w:val="false"/>
          <w:i w:val="false"/>
          <w:color w:val="000000"/>
          <w:sz w:val="28"/>
        </w:rPr>
        <w:t>
      299. Требования к квалификации с определением профессиональных компетенций:</w:t>
      </w:r>
    </w:p>
    <w:bookmarkEnd w:id="3724"/>
    <w:bookmarkStart w:name="z4738" w:id="3725"/>
    <w:p>
      <w:pPr>
        <w:spacing w:after="0"/>
        <w:ind w:left="0"/>
        <w:jc w:val="both"/>
      </w:pPr>
      <w:r>
        <w:rPr>
          <w:rFonts w:ascii="Times New Roman"/>
          <w:b w:val="false"/>
          <w:i w:val="false"/>
          <w:color w:val="000000"/>
          <w:sz w:val="28"/>
        </w:rPr>
        <w:t>
      1) "педагог":</w:t>
      </w:r>
    </w:p>
    <w:bookmarkEnd w:id="3725"/>
    <w:bookmarkStart w:name="z4739" w:id="3726"/>
    <w:p>
      <w:pPr>
        <w:spacing w:after="0"/>
        <w:ind w:left="0"/>
        <w:jc w:val="both"/>
      </w:pPr>
      <w:r>
        <w:rPr>
          <w:rFonts w:ascii="Times New Roman"/>
          <w:b w:val="false"/>
          <w:i w:val="false"/>
          <w:color w:val="000000"/>
          <w:sz w:val="28"/>
        </w:rPr>
        <w:t xml:space="preserve">
      должен уметь планировать и организовать учебно-воспитательный процесс с учетом психолого-возрастных особенностей обучающихся; </w:t>
      </w:r>
    </w:p>
    <w:bookmarkEnd w:id="3726"/>
    <w:bookmarkStart w:name="z4740" w:id="3727"/>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3727"/>
    <w:bookmarkStart w:name="z4741" w:id="3728"/>
    <w:p>
      <w:pPr>
        <w:spacing w:after="0"/>
        <w:ind w:left="0"/>
        <w:jc w:val="both"/>
      </w:pPr>
      <w:r>
        <w:rPr>
          <w:rFonts w:ascii="Times New Roman"/>
          <w:b w:val="false"/>
          <w:i w:val="false"/>
          <w:color w:val="000000"/>
          <w:sz w:val="28"/>
        </w:rPr>
        <w:t>
      принимать участие в мероприятиях на уровне организации образования;</w:t>
      </w:r>
    </w:p>
    <w:bookmarkEnd w:id="3728"/>
    <w:bookmarkStart w:name="z4742" w:id="3729"/>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3729"/>
    <w:bookmarkStart w:name="z4743" w:id="3730"/>
    <w:p>
      <w:pPr>
        <w:spacing w:after="0"/>
        <w:ind w:left="0"/>
        <w:jc w:val="both"/>
      </w:pPr>
      <w:r>
        <w:rPr>
          <w:rFonts w:ascii="Times New Roman"/>
          <w:b w:val="false"/>
          <w:i w:val="false"/>
          <w:color w:val="000000"/>
          <w:sz w:val="28"/>
        </w:rPr>
        <w:t>
      владеть навыками профессионально-педагогического диалога;</w:t>
      </w:r>
    </w:p>
    <w:bookmarkEnd w:id="3730"/>
    <w:bookmarkStart w:name="z4744" w:id="3731"/>
    <w:p>
      <w:pPr>
        <w:spacing w:after="0"/>
        <w:ind w:left="0"/>
        <w:jc w:val="both"/>
      </w:pPr>
      <w:r>
        <w:rPr>
          <w:rFonts w:ascii="Times New Roman"/>
          <w:b w:val="false"/>
          <w:i w:val="false"/>
          <w:color w:val="000000"/>
          <w:sz w:val="28"/>
        </w:rPr>
        <w:t>
      применять цифровые образовательные ресурсы;</w:t>
      </w:r>
    </w:p>
    <w:bookmarkEnd w:id="3731"/>
    <w:bookmarkStart w:name="z4745" w:id="3732"/>
    <w:p>
      <w:pPr>
        <w:spacing w:after="0"/>
        <w:ind w:left="0"/>
        <w:jc w:val="both"/>
      </w:pPr>
      <w:r>
        <w:rPr>
          <w:rFonts w:ascii="Times New Roman"/>
          <w:b w:val="false"/>
          <w:i w:val="false"/>
          <w:color w:val="000000"/>
          <w:sz w:val="28"/>
        </w:rPr>
        <w:t>
      2) "педагог-модератор":</w:t>
      </w:r>
    </w:p>
    <w:bookmarkEnd w:id="3732"/>
    <w:bookmarkStart w:name="z4746" w:id="3733"/>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733"/>
    <w:bookmarkStart w:name="z4747" w:id="3734"/>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3734"/>
    <w:bookmarkStart w:name="z4748" w:id="3735"/>
    <w:p>
      <w:pPr>
        <w:spacing w:after="0"/>
        <w:ind w:left="0"/>
        <w:jc w:val="both"/>
      </w:pPr>
      <w:r>
        <w:rPr>
          <w:rFonts w:ascii="Times New Roman"/>
          <w:b w:val="false"/>
          <w:i w:val="false"/>
          <w:color w:val="000000"/>
          <w:sz w:val="28"/>
        </w:rPr>
        <w:t>
      обобщать опыт на уровне организации образования;</w:t>
      </w:r>
    </w:p>
    <w:bookmarkEnd w:id="3735"/>
    <w:bookmarkStart w:name="z4749" w:id="3736"/>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736"/>
    <w:bookmarkStart w:name="z4750" w:id="3737"/>
    <w:p>
      <w:pPr>
        <w:spacing w:after="0"/>
        <w:ind w:left="0"/>
        <w:jc w:val="both"/>
      </w:pPr>
      <w:r>
        <w:rPr>
          <w:rFonts w:ascii="Times New Roman"/>
          <w:b w:val="false"/>
          <w:i w:val="false"/>
          <w:color w:val="000000"/>
          <w:sz w:val="28"/>
        </w:rPr>
        <w:t>
      3) "педагог-эксперт":</w:t>
      </w:r>
    </w:p>
    <w:bookmarkEnd w:id="3737"/>
    <w:bookmarkStart w:name="z4751" w:id="3738"/>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738"/>
    <w:bookmarkStart w:name="z4752" w:id="3739"/>
    <w:p>
      <w:pPr>
        <w:spacing w:after="0"/>
        <w:ind w:left="0"/>
        <w:jc w:val="both"/>
      </w:pPr>
      <w:r>
        <w:rPr>
          <w:rFonts w:ascii="Times New Roman"/>
          <w:b w:val="false"/>
          <w:i w:val="false"/>
          <w:color w:val="000000"/>
          <w:sz w:val="28"/>
        </w:rPr>
        <w:t>
      владеть навыками анализа организованной учебной деятельности;</w:t>
      </w:r>
    </w:p>
    <w:bookmarkEnd w:id="3739"/>
    <w:bookmarkStart w:name="z4753" w:id="3740"/>
    <w:p>
      <w:pPr>
        <w:spacing w:after="0"/>
        <w:ind w:left="0"/>
        <w:jc w:val="both"/>
      </w:pPr>
      <w:r>
        <w:rPr>
          <w:rFonts w:ascii="Times New Roman"/>
          <w:b w:val="false"/>
          <w:i w:val="false"/>
          <w:color w:val="000000"/>
          <w:sz w:val="28"/>
        </w:rPr>
        <w:t xml:space="preserve">
      осуществлять наставничество и определять приоритеты профессионального развития: собственного и коллег на уровне организации образования; </w:t>
      </w:r>
    </w:p>
    <w:bookmarkEnd w:id="3740"/>
    <w:bookmarkStart w:name="z4754" w:id="3741"/>
    <w:p>
      <w:pPr>
        <w:spacing w:after="0"/>
        <w:ind w:left="0"/>
        <w:jc w:val="both"/>
      </w:pPr>
      <w:r>
        <w:rPr>
          <w:rFonts w:ascii="Times New Roman"/>
          <w:b w:val="false"/>
          <w:i w:val="false"/>
          <w:color w:val="000000"/>
          <w:sz w:val="28"/>
        </w:rPr>
        <w:t>
      обобщать опыт на уровне района/города;</w:t>
      </w:r>
    </w:p>
    <w:bookmarkEnd w:id="3741"/>
    <w:bookmarkStart w:name="z4755" w:id="3742"/>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742"/>
    <w:bookmarkStart w:name="z4756" w:id="3743"/>
    <w:p>
      <w:pPr>
        <w:spacing w:after="0"/>
        <w:ind w:left="0"/>
        <w:jc w:val="both"/>
      </w:pPr>
      <w:r>
        <w:rPr>
          <w:rFonts w:ascii="Times New Roman"/>
          <w:b w:val="false"/>
          <w:i w:val="false"/>
          <w:color w:val="000000"/>
          <w:sz w:val="28"/>
        </w:rPr>
        <w:t>
      4) "педагог-исследователь":</w:t>
      </w:r>
    </w:p>
    <w:bookmarkEnd w:id="3743"/>
    <w:bookmarkStart w:name="z4757" w:id="3744"/>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744"/>
    <w:bookmarkStart w:name="z4758" w:id="3745"/>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745"/>
    <w:bookmarkStart w:name="z4759" w:id="3746"/>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3746"/>
    <w:bookmarkStart w:name="z4760" w:id="3747"/>
    <w:p>
      <w:pPr>
        <w:spacing w:after="0"/>
        <w:ind w:left="0"/>
        <w:jc w:val="both"/>
      </w:pPr>
      <w:r>
        <w:rPr>
          <w:rFonts w:ascii="Times New Roman"/>
          <w:b w:val="false"/>
          <w:i w:val="false"/>
          <w:color w:val="000000"/>
          <w:sz w:val="28"/>
        </w:rPr>
        <w:t>
      осуществлять наставничество и определять стратегии развития в педагогическом сообществе на уровне района, города;</w:t>
      </w:r>
    </w:p>
    <w:bookmarkEnd w:id="3747"/>
    <w:bookmarkStart w:name="z4761" w:id="3748"/>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748"/>
    <w:bookmarkStart w:name="z4762" w:id="3749"/>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749"/>
    <w:bookmarkStart w:name="z4763" w:id="3750"/>
    <w:p>
      <w:pPr>
        <w:spacing w:after="0"/>
        <w:ind w:left="0"/>
        <w:jc w:val="both"/>
      </w:pPr>
      <w:r>
        <w:rPr>
          <w:rFonts w:ascii="Times New Roman"/>
          <w:b w:val="false"/>
          <w:i w:val="false"/>
          <w:color w:val="000000"/>
          <w:sz w:val="28"/>
        </w:rPr>
        <w:t>
      5) "педагог-мастер":</w:t>
      </w:r>
    </w:p>
    <w:bookmarkEnd w:id="3750"/>
    <w:bookmarkStart w:name="z4764" w:id="3751"/>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751"/>
    <w:bookmarkStart w:name="z4765" w:id="3752"/>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752"/>
    <w:bookmarkStart w:name="z4766" w:id="3753"/>
    <w:p>
      <w:pPr>
        <w:spacing w:after="0"/>
        <w:ind w:left="0"/>
        <w:jc w:val="both"/>
      </w:pPr>
      <w:r>
        <w:rPr>
          <w:rFonts w:ascii="Times New Roman"/>
          <w:b w:val="false"/>
          <w:i w:val="false"/>
          <w:color w:val="000000"/>
          <w:sz w:val="28"/>
        </w:rPr>
        <w:t xml:space="preserve">
      обеспечивать развитие навыков научного проектирования; </w:t>
      </w:r>
    </w:p>
    <w:bookmarkEnd w:id="3753"/>
    <w:bookmarkStart w:name="z4767" w:id="3754"/>
    <w:p>
      <w:pPr>
        <w:spacing w:after="0"/>
        <w:ind w:left="0"/>
        <w:jc w:val="both"/>
      </w:pPr>
      <w:r>
        <w:rPr>
          <w:rFonts w:ascii="Times New Roman"/>
          <w:b w:val="false"/>
          <w:i w:val="false"/>
          <w:color w:val="000000"/>
          <w:sz w:val="28"/>
        </w:rPr>
        <w:t xml:space="preserve">
      осуществлять наставничество и планировать развитие сети профессионального сообщества на уровне области; </w:t>
      </w:r>
    </w:p>
    <w:bookmarkEnd w:id="3754"/>
    <w:bookmarkStart w:name="z4768" w:id="3755"/>
    <w:p>
      <w:pPr>
        <w:spacing w:after="0"/>
        <w:ind w:left="0"/>
        <w:jc w:val="both"/>
      </w:pPr>
      <w:r>
        <w:rPr>
          <w:rFonts w:ascii="Times New Roman"/>
          <w:b w:val="false"/>
          <w:i w:val="false"/>
          <w:color w:val="000000"/>
          <w:sz w:val="28"/>
        </w:rPr>
        <w:t xml:space="preserve">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 </w:t>
      </w:r>
    </w:p>
    <w:bookmarkEnd w:id="3755"/>
    <w:bookmarkStart w:name="z4769" w:id="3756"/>
    <w:p>
      <w:pPr>
        <w:spacing w:after="0"/>
        <w:ind w:left="0"/>
        <w:jc w:val="left"/>
      </w:pPr>
      <w:r>
        <w:rPr>
          <w:rFonts w:ascii="Times New Roman"/>
          <w:b/>
          <w:i w:val="false"/>
          <w:color w:val="000000"/>
        </w:rPr>
        <w:t xml:space="preserve"> Параграф 10. Заведующий учебно-производственной (учебной) мастерской организации технического и профессионального, послесреднего образования</w:t>
      </w:r>
    </w:p>
    <w:bookmarkEnd w:id="3756"/>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770" w:id="3757"/>
    <w:p>
      <w:pPr>
        <w:spacing w:after="0"/>
        <w:ind w:left="0"/>
        <w:jc w:val="both"/>
      </w:pPr>
      <w:r>
        <w:rPr>
          <w:rFonts w:ascii="Times New Roman"/>
          <w:b w:val="false"/>
          <w:i w:val="false"/>
          <w:color w:val="000000"/>
          <w:sz w:val="28"/>
        </w:rPr>
        <w:t xml:space="preserve">
      300. Должностные обязанности: </w:t>
      </w:r>
    </w:p>
    <w:bookmarkEnd w:id="3757"/>
    <w:bookmarkStart w:name="z4771" w:id="3758"/>
    <w:p>
      <w:pPr>
        <w:spacing w:after="0"/>
        <w:ind w:left="0"/>
        <w:jc w:val="both"/>
      </w:pPr>
      <w:r>
        <w:rPr>
          <w:rFonts w:ascii="Times New Roman"/>
          <w:b w:val="false"/>
          <w:i w:val="false"/>
          <w:color w:val="000000"/>
          <w:sz w:val="28"/>
        </w:rPr>
        <w:t>
      руководит деятельностью мастерской, обеспечивает соблюдение учебного расписания по производственному обучению;</w:t>
      </w:r>
    </w:p>
    <w:bookmarkEnd w:id="3758"/>
    <w:bookmarkStart w:name="z4772" w:id="3759"/>
    <w:p>
      <w:pPr>
        <w:spacing w:after="0"/>
        <w:ind w:left="0"/>
        <w:jc w:val="both"/>
      </w:pPr>
      <w:r>
        <w:rPr>
          <w:rFonts w:ascii="Times New Roman"/>
          <w:b w:val="false"/>
          <w:i w:val="false"/>
          <w:color w:val="000000"/>
          <w:sz w:val="28"/>
        </w:rPr>
        <w:t>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w:t>
      </w:r>
    </w:p>
    <w:bookmarkEnd w:id="3759"/>
    <w:bookmarkStart w:name="z4773" w:id="3760"/>
    <w:p>
      <w:pPr>
        <w:spacing w:after="0"/>
        <w:ind w:left="0"/>
        <w:jc w:val="both"/>
      </w:pPr>
      <w:r>
        <w:rPr>
          <w:rFonts w:ascii="Times New Roman"/>
          <w:b w:val="false"/>
          <w:i w:val="false"/>
          <w:color w:val="000000"/>
          <w:sz w:val="28"/>
        </w:rPr>
        <w:t xml:space="preserve">
      ведет в установленном порядке их учет и отчетность, организует подготовку оборудования, инструментов и приспособлений к занятиям; </w:t>
      </w:r>
    </w:p>
    <w:bookmarkEnd w:id="3760"/>
    <w:bookmarkStart w:name="z4774" w:id="3761"/>
    <w:p>
      <w:pPr>
        <w:spacing w:after="0"/>
        <w:ind w:left="0"/>
        <w:jc w:val="both"/>
      </w:pPr>
      <w:r>
        <w:rPr>
          <w:rFonts w:ascii="Times New Roman"/>
          <w:b w:val="false"/>
          <w:i w:val="false"/>
          <w:color w:val="000000"/>
          <w:sz w:val="28"/>
        </w:rPr>
        <w:t xml:space="preserve">
      обеспечивает правильное, эффективное использование мастерской и имеющегося оборудования, средств обучения, соблюдение правил применения и использования специальной одежды; </w:t>
      </w:r>
    </w:p>
    <w:bookmarkEnd w:id="3761"/>
    <w:bookmarkStart w:name="z4775" w:id="3762"/>
    <w:p>
      <w:pPr>
        <w:spacing w:after="0"/>
        <w:ind w:left="0"/>
        <w:jc w:val="both"/>
      </w:pPr>
      <w:r>
        <w:rPr>
          <w:rFonts w:ascii="Times New Roman"/>
          <w:b w:val="false"/>
          <w:i w:val="false"/>
          <w:color w:val="000000"/>
          <w:sz w:val="28"/>
        </w:rP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w:t>
      </w:r>
    </w:p>
    <w:bookmarkEnd w:id="3762"/>
    <w:bookmarkStart w:name="z4776" w:id="3763"/>
    <w:p>
      <w:pPr>
        <w:spacing w:after="0"/>
        <w:ind w:left="0"/>
        <w:jc w:val="both"/>
      </w:pPr>
      <w:r>
        <w:rPr>
          <w:rFonts w:ascii="Times New Roman"/>
          <w:b w:val="false"/>
          <w:i w:val="false"/>
          <w:color w:val="000000"/>
          <w:sz w:val="28"/>
        </w:rPr>
        <w:t xml:space="preserve">
      обеспечивает охрану жизни и здоровья обучающихся в период образовательного процесса; </w:t>
      </w:r>
    </w:p>
    <w:bookmarkEnd w:id="3763"/>
    <w:bookmarkStart w:name="z4777" w:id="3764"/>
    <w:p>
      <w:pPr>
        <w:spacing w:after="0"/>
        <w:ind w:left="0"/>
        <w:jc w:val="both"/>
      </w:pPr>
      <w:r>
        <w:rPr>
          <w:rFonts w:ascii="Times New Roman"/>
          <w:b w:val="false"/>
          <w:i w:val="false"/>
          <w:color w:val="000000"/>
          <w:sz w:val="28"/>
        </w:rPr>
        <w:t>
      выполняет требования правил по безопасности и охране труда, производственной санитарии при эксплуатации учебного оборудования;</w:t>
      </w:r>
    </w:p>
    <w:bookmarkEnd w:id="3764"/>
    <w:bookmarkStart w:name="z4778" w:id="3765"/>
    <w:p>
      <w:pPr>
        <w:spacing w:after="0"/>
        <w:ind w:left="0"/>
        <w:jc w:val="both"/>
      </w:pPr>
      <w:r>
        <w:rPr>
          <w:rFonts w:ascii="Times New Roman"/>
          <w:b w:val="false"/>
          <w:i w:val="false"/>
          <w:color w:val="000000"/>
          <w:sz w:val="28"/>
        </w:rPr>
        <w:t>
      обеспечивает подготовку и представление необходимой отчетности.</w:t>
      </w:r>
    </w:p>
    <w:bookmarkEnd w:id="3765"/>
    <w:bookmarkStart w:name="z4779" w:id="3766"/>
    <w:p>
      <w:pPr>
        <w:spacing w:after="0"/>
        <w:ind w:left="0"/>
        <w:jc w:val="both"/>
      </w:pPr>
      <w:r>
        <w:rPr>
          <w:rFonts w:ascii="Times New Roman"/>
          <w:b w:val="false"/>
          <w:i w:val="false"/>
          <w:color w:val="000000"/>
          <w:sz w:val="28"/>
        </w:rPr>
        <w:t xml:space="preserve">
      301. Должен знать: </w:t>
      </w:r>
    </w:p>
    <w:bookmarkEnd w:id="3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другие нормативные правовые акты по вопросам образования и воспитания обучающихся; </w:t>
      </w:r>
    </w:p>
    <w:bookmarkStart w:name="z4781" w:id="3767"/>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767"/>
    <w:bookmarkStart w:name="z4782" w:id="3768"/>
    <w:p>
      <w:pPr>
        <w:spacing w:after="0"/>
        <w:ind w:left="0"/>
        <w:jc w:val="both"/>
      </w:pPr>
      <w:r>
        <w:rPr>
          <w:rFonts w:ascii="Times New Roman"/>
          <w:b w:val="false"/>
          <w:i w:val="false"/>
          <w:color w:val="000000"/>
          <w:sz w:val="28"/>
        </w:rPr>
        <w:t xml:space="preserve">
      основы педагогики, методику профессионального обучения; </w:t>
      </w:r>
    </w:p>
    <w:bookmarkEnd w:id="3768"/>
    <w:bookmarkStart w:name="z4783" w:id="3769"/>
    <w:p>
      <w:pPr>
        <w:spacing w:after="0"/>
        <w:ind w:left="0"/>
        <w:jc w:val="both"/>
      </w:pPr>
      <w:r>
        <w:rPr>
          <w:rFonts w:ascii="Times New Roman"/>
          <w:b w:val="false"/>
          <w:i w:val="false"/>
          <w:color w:val="000000"/>
          <w:sz w:val="28"/>
        </w:rPr>
        <w:t>
      технологические процессы работы, методы и приемы работ на оборудовании, новейшие технические достижения;</w:t>
      </w:r>
    </w:p>
    <w:bookmarkEnd w:id="3769"/>
    <w:bookmarkStart w:name="z4784" w:id="3770"/>
    <w:p>
      <w:pPr>
        <w:spacing w:after="0"/>
        <w:ind w:left="0"/>
        <w:jc w:val="both"/>
      </w:pPr>
      <w:r>
        <w:rPr>
          <w:rFonts w:ascii="Times New Roman"/>
          <w:b w:val="false"/>
          <w:i w:val="false"/>
          <w:color w:val="000000"/>
          <w:sz w:val="28"/>
        </w:rPr>
        <w:t xml:space="preserve">
      основы санитарии и гигиены; </w:t>
      </w:r>
    </w:p>
    <w:bookmarkEnd w:id="3770"/>
    <w:bookmarkStart w:name="z4785" w:id="3771"/>
    <w:p>
      <w:pPr>
        <w:spacing w:after="0"/>
        <w:ind w:left="0"/>
        <w:jc w:val="both"/>
      </w:pPr>
      <w:r>
        <w:rPr>
          <w:rFonts w:ascii="Times New Roman"/>
          <w:b w:val="false"/>
          <w:i w:val="false"/>
          <w:color w:val="000000"/>
          <w:sz w:val="28"/>
        </w:rPr>
        <w:t>
      основы экономики и финансово-хозяйственной деятельности, законодательства о труде;</w:t>
      </w:r>
    </w:p>
    <w:bookmarkEnd w:id="3771"/>
    <w:bookmarkStart w:name="z4786" w:id="3772"/>
    <w:p>
      <w:pPr>
        <w:spacing w:after="0"/>
        <w:ind w:left="0"/>
        <w:jc w:val="both"/>
      </w:pPr>
      <w:r>
        <w:rPr>
          <w:rFonts w:ascii="Times New Roman"/>
          <w:b w:val="false"/>
          <w:i w:val="false"/>
          <w:color w:val="000000"/>
          <w:sz w:val="28"/>
        </w:rPr>
        <w:t>
      правила по безопасности и охране труда, противопожарной защиты.</w:t>
      </w:r>
    </w:p>
    <w:bookmarkEnd w:id="3772"/>
    <w:bookmarkStart w:name="z4787" w:id="3773"/>
    <w:p>
      <w:pPr>
        <w:spacing w:after="0"/>
        <w:ind w:left="0"/>
        <w:jc w:val="both"/>
      </w:pPr>
      <w:r>
        <w:rPr>
          <w:rFonts w:ascii="Times New Roman"/>
          <w:b w:val="false"/>
          <w:i w:val="false"/>
          <w:color w:val="000000"/>
          <w:sz w:val="28"/>
        </w:rPr>
        <w:t>
      302. Требования к квалификации:</w:t>
      </w:r>
    </w:p>
    <w:bookmarkEnd w:id="3773"/>
    <w:bookmarkStart w:name="z4788" w:id="3774"/>
    <w:p>
      <w:pPr>
        <w:spacing w:after="0"/>
        <w:ind w:left="0"/>
        <w:jc w:val="both"/>
      </w:pPr>
      <w:r>
        <w:rPr>
          <w:rFonts w:ascii="Times New Roman"/>
          <w:b w:val="false"/>
          <w:i w:val="false"/>
          <w:color w:val="000000"/>
          <w:sz w:val="28"/>
        </w:rPr>
        <w:t>
      высшее и (или) послевузовское образование по соответствующему профилю, стаж работы в организациях технического и профессионального, послесреднего образования не менее одного года или техническое и профессиональное образование (среднее специальное, среднее профессиональное) без предъявления требований к стажу работы или стаж работы в организациях, соответствующих профилю организации образования, не менее 3 лет;</w:t>
      </w:r>
    </w:p>
    <w:bookmarkEnd w:id="3774"/>
    <w:bookmarkStart w:name="z4789" w:id="3775"/>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педагога-модератора не менее 5 лет;</w:t>
      </w:r>
    </w:p>
    <w:bookmarkEnd w:id="3775"/>
    <w:bookmarkStart w:name="z4790" w:id="3776"/>
    <w:p>
      <w:pPr>
        <w:spacing w:after="0"/>
        <w:ind w:left="0"/>
        <w:jc w:val="both"/>
      </w:pPr>
      <w:r>
        <w:rPr>
          <w:rFonts w:ascii="Times New Roman"/>
          <w:b w:val="false"/>
          <w:i w:val="false"/>
          <w:color w:val="000000"/>
          <w:sz w:val="28"/>
        </w:rPr>
        <w:t>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3776"/>
    <w:bookmarkStart w:name="z4791" w:id="3777"/>
    <w:p>
      <w:pPr>
        <w:spacing w:after="0"/>
        <w:ind w:left="0"/>
        <w:jc w:val="both"/>
      </w:pPr>
      <w:r>
        <w:rPr>
          <w:rFonts w:ascii="Times New Roman"/>
          <w:b w:val="false"/>
          <w:i w:val="false"/>
          <w:color w:val="000000"/>
          <w:sz w:val="28"/>
        </w:rPr>
        <w:t>
      303. Требования к квалификации с определением профессиональных компетенций:</w:t>
      </w:r>
    </w:p>
    <w:bookmarkEnd w:id="3777"/>
    <w:bookmarkStart w:name="z4792" w:id="3778"/>
    <w:p>
      <w:pPr>
        <w:spacing w:after="0"/>
        <w:ind w:left="0"/>
        <w:jc w:val="both"/>
      </w:pPr>
      <w:r>
        <w:rPr>
          <w:rFonts w:ascii="Times New Roman"/>
          <w:b w:val="false"/>
          <w:i w:val="false"/>
          <w:color w:val="000000"/>
          <w:sz w:val="28"/>
        </w:rPr>
        <w:t>
      1) педагог:</w:t>
      </w:r>
    </w:p>
    <w:bookmarkEnd w:id="3778"/>
    <w:bookmarkStart w:name="z4793" w:id="3779"/>
    <w:p>
      <w:pPr>
        <w:spacing w:after="0"/>
        <w:ind w:left="0"/>
        <w:jc w:val="both"/>
      </w:pPr>
      <w:r>
        <w:rPr>
          <w:rFonts w:ascii="Times New Roman"/>
          <w:b w:val="false"/>
          <w:i w:val="false"/>
          <w:color w:val="000000"/>
          <w:sz w:val="28"/>
        </w:rPr>
        <w:t xml:space="preserve">
      должен уметь планировать и организовать учебно-воспитательный процесс с учетом психолого-возрастных особенностей обучающихся; </w:t>
      </w:r>
    </w:p>
    <w:bookmarkEnd w:id="3779"/>
    <w:bookmarkStart w:name="z4794" w:id="3780"/>
    <w:p>
      <w:pPr>
        <w:spacing w:after="0"/>
        <w:ind w:left="0"/>
        <w:jc w:val="both"/>
      </w:pPr>
      <w:r>
        <w:rPr>
          <w:rFonts w:ascii="Times New Roman"/>
          <w:b w:val="false"/>
          <w:i w:val="false"/>
          <w:color w:val="000000"/>
          <w:sz w:val="28"/>
        </w:rPr>
        <w:t>
      способствовать формированию общей культуры обучающегося и его социализации;</w:t>
      </w:r>
    </w:p>
    <w:bookmarkEnd w:id="3780"/>
    <w:bookmarkStart w:name="z4795" w:id="3781"/>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781"/>
    <w:bookmarkStart w:name="z4796" w:id="3782"/>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потребностей обучающихся; </w:t>
      </w:r>
    </w:p>
    <w:bookmarkEnd w:id="3782"/>
    <w:bookmarkStart w:name="z4797" w:id="3783"/>
    <w:p>
      <w:pPr>
        <w:spacing w:after="0"/>
        <w:ind w:left="0"/>
        <w:jc w:val="both"/>
      </w:pPr>
      <w:r>
        <w:rPr>
          <w:rFonts w:ascii="Times New Roman"/>
          <w:b w:val="false"/>
          <w:i w:val="false"/>
          <w:color w:val="000000"/>
          <w:sz w:val="28"/>
        </w:rPr>
        <w:t>
      владеть навыками профессионально-педагогического диалога;</w:t>
      </w:r>
    </w:p>
    <w:bookmarkEnd w:id="3783"/>
    <w:bookmarkStart w:name="z4798" w:id="3784"/>
    <w:p>
      <w:pPr>
        <w:spacing w:after="0"/>
        <w:ind w:left="0"/>
        <w:jc w:val="both"/>
      </w:pPr>
      <w:r>
        <w:rPr>
          <w:rFonts w:ascii="Times New Roman"/>
          <w:b w:val="false"/>
          <w:i w:val="false"/>
          <w:color w:val="000000"/>
          <w:sz w:val="28"/>
        </w:rPr>
        <w:t>
      применять цифровые образовательные ресурсы;</w:t>
      </w:r>
    </w:p>
    <w:bookmarkEnd w:id="3784"/>
    <w:bookmarkStart w:name="z4799" w:id="3785"/>
    <w:p>
      <w:pPr>
        <w:spacing w:after="0"/>
        <w:ind w:left="0"/>
        <w:jc w:val="both"/>
      </w:pPr>
      <w:r>
        <w:rPr>
          <w:rFonts w:ascii="Times New Roman"/>
          <w:b w:val="false"/>
          <w:i w:val="false"/>
          <w:color w:val="000000"/>
          <w:sz w:val="28"/>
        </w:rPr>
        <w:t>
      2) педагог-модератор:</w:t>
      </w:r>
    </w:p>
    <w:bookmarkEnd w:id="3785"/>
    <w:bookmarkStart w:name="z4800" w:id="3786"/>
    <w:p>
      <w:pPr>
        <w:spacing w:after="0"/>
        <w:ind w:left="0"/>
        <w:jc w:val="both"/>
      </w:pPr>
      <w:r>
        <w:rPr>
          <w:rFonts w:ascii="Times New Roman"/>
          <w:b w:val="false"/>
          <w:i w:val="false"/>
          <w:color w:val="000000"/>
          <w:sz w:val="28"/>
        </w:rPr>
        <w:t xml:space="preserve">
      должен соответствовать общим требованиям, предъявляемым к квалификации "педагог", а также: </w:t>
      </w:r>
    </w:p>
    <w:bookmarkEnd w:id="3786"/>
    <w:bookmarkStart w:name="z4801" w:id="3787"/>
    <w:p>
      <w:pPr>
        <w:spacing w:after="0"/>
        <w:ind w:left="0"/>
        <w:jc w:val="both"/>
      </w:pPr>
      <w:r>
        <w:rPr>
          <w:rFonts w:ascii="Times New Roman"/>
          <w:b w:val="false"/>
          <w:i w:val="false"/>
          <w:color w:val="000000"/>
          <w:sz w:val="28"/>
        </w:rPr>
        <w:t xml:space="preserve">
      использовать инновационные формы, методы и средства обучения; </w:t>
      </w:r>
    </w:p>
    <w:bookmarkEnd w:id="3787"/>
    <w:bookmarkStart w:name="z4802" w:id="3788"/>
    <w:p>
      <w:pPr>
        <w:spacing w:after="0"/>
        <w:ind w:left="0"/>
        <w:jc w:val="both"/>
      </w:pPr>
      <w:r>
        <w:rPr>
          <w:rFonts w:ascii="Times New Roman"/>
          <w:b w:val="false"/>
          <w:i w:val="false"/>
          <w:color w:val="000000"/>
          <w:sz w:val="28"/>
        </w:rPr>
        <w:t>
      обобщать опыт на уровне организации образования;</w:t>
      </w:r>
    </w:p>
    <w:bookmarkEnd w:id="3788"/>
    <w:bookmarkStart w:name="z4803" w:id="3789"/>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789"/>
    <w:bookmarkStart w:name="z4804" w:id="3790"/>
    <w:p>
      <w:pPr>
        <w:spacing w:after="0"/>
        <w:ind w:left="0"/>
        <w:jc w:val="both"/>
      </w:pPr>
      <w:r>
        <w:rPr>
          <w:rFonts w:ascii="Times New Roman"/>
          <w:b w:val="false"/>
          <w:i w:val="false"/>
          <w:color w:val="000000"/>
          <w:sz w:val="28"/>
        </w:rPr>
        <w:t>
      3) педагог-эксперт:</w:t>
      </w:r>
    </w:p>
    <w:bookmarkEnd w:id="3790"/>
    <w:bookmarkStart w:name="z4805" w:id="3791"/>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791"/>
    <w:bookmarkStart w:name="z4806" w:id="3792"/>
    <w:p>
      <w:pPr>
        <w:spacing w:after="0"/>
        <w:ind w:left="0"/>
        <w:jc w:val="both"/>
      </w:pPr>
      <w:r>
        <w:rPr>
          <w:rFonts w:ascii="Times New Roman"/>
          <w:b w:val="false"/>
          <w:i w:val="false"/>
          <w:color w:val="000000"/>
          <w:sz w:val="28"/>
        </w:rPr>
        <w:t xml:space="preserve">
      владеть навыками анализа организованной учебной деятельности, </w:t>
      </w:r>
    </w:p>
    <w:bookmarkEnd w:id="3792"/>
    <w:bookmarkStart w:name="z4807" w:id="3793"/>
    <w:p>
      <w:pPr>
        <w:spacing w:after="0"/>
        <w:ind w:left="0"/>
        <w:jc w:val="both"/>
      </w:pPr>
      <w:r>
        <w:rPr>
          <w:rFonts w:ascii="Times New Roman"/>
          <w:b w:val="false"/>
          <w:i w:val="false"/>
          <w:color w:val="000000"/>
          <w:sz w:val="28"/>
        </w:rPr>
        <w:t xml:space="preserve">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 </w:t>
      </w:r>
    </w:p>
    <w:bookmarkEnd w:id="3793"/>
    <w:bookmarkStart w:name="z4808" w:id="3794"/>
    <w:p>
      <w:pPr>
        <w:spacing w:after="0"/>
        <w:ind w:left="0"/>
        <w:jc w:val="both"/>
      </w:pPr>
      <w:r>
        <w:rPr>
          <w:rFonts w:ascii="Times New Roman"/>
          <w:b w:val="false"/>
          <w:i w:val="false"/>
          <w:color w:val="000000"/>
          <w:sz w:val="28"/>
        </w:rPr>
        <w:t>
      обобщать опыт на уровне района/города;</w:t>
      </w:r>
    </w:p>
    <w:bookmarkEnd w:id="3794"/>
    <w:bookmarkStart w:name="z4809" w:id="3795"/>
    <w:p>
      <w:pPr>
        <w:spacing w:after="0"/>
        <w:ind w:left="0"/>
        <w:jc w:val="both"/>
      </w:pPr>
      <w:r>
        <w:rPr>
          <w:rFonts w:ascii="Times New Roman"/>
          <w:b w:val="false"/>
          <w:i w:val="false"/>
          <w:color w:val="000000"/>
          <w:sz w:val="28"/>
        </w:rPr>
        <w:t>
      иметь участников олимпиад, конкурсов, соревнований на уровне района/города;</w:t>
      </w:r>
    </w:p>
    <w:bookmarkEnd w:id="3795"/>
    <w:bookmarkStart w:name="z4810" w:id="3796"/>
    <w:p>
      <w:pPr>
        <w:spacing w:after="0"/>
        <w:ind w:left="0"/>
        <w:jc w:val="both"/>
      </w:pPr>
      <w:r>
        <w:rPr>
          <w:rFonts w:ascii="Times New Roman"/>
          <w:b w:val="false"/>
          <w:i w:val="false"/>
          <w:color w:val="000000"/>
          <w:sz w:val="28"/>
        </w:rPr>
        <w:t>
      4) педагог-исследователь:</w:t>
      </w:r>
    </w:p>
    <w:bookmarkEnd w:id="3796"/>
    <w:bookmarkStart w:name="z4811" w:id="3797"/>
    <w:p>
      <w:pPr>
        <w:spacing w:after="0"/>
        <w:ind w:left="0"/>
        <w:jc w:val="both"/>
      </w:pPr>
      <w:r>
        <w:rPr>
          <w:rFonts w:ascii="Times New Roman"/>
          <w:b w:val="false"/>
          <w:i w:val="false"/>
          <w:color w:val="000000"/>
          <w:sz w:val="28"/>
        </w:rPr>
        <w:t xml:space="preserve">
      должен соответствовать общим требованиям к квалификации "педагог-эксперт", а также: </w:t>
      </w:r>
    </w:p>
    <w:bookmarkEnd w:id="3797"/>
    <w:bookmarkStart w:name="z4812" w:id="3798"/>
    <w:p>
      <w:pPr>
        <w:spacing w:after="0"/>
        <w:ind w:left="0"/>
        <w:jc w:val="both"/>
      </w:pPr>
      <w:r>
        <w:rPr>
          <w:rFonts w:ascii="Times New Roman"/>
          <w:b w:val="false"/>
          <w:i w:val="false"/>
          <w:color w:val="000000"/>
          <w:sz w:val="28"/>
        </w:rPr>
        <w:t xml:space="preserve">
      владеть навыками исследования урока и разработки инструментов оценивания; </w:t>
      </w:r>
    </w:p>
    <w:bookmarkEnd w:id="3798"/>
    <w:bookmarkStart w:name="z4813" w:id="3799"/>
    <w:p>
      <w:pPr>
        <w:spacing w:after="0"/>
        <w:ind w:left="0"/>
        <w:jc w:val="both"/>
      </w:pPr>
      <w:r>
        <w:rPr>
          <w:rFonts w:ascii="Times New Roman"/>
          <w:b w:val="false"/>
          <w:i w:val="false"/>
          <w:color w:val="000000"/>
          <w:sz w:val="28"/>
        </w:rPr>
        <w:t xml:space="preserve">
      обеспечивать развитие исследовательских навыков обучающихся; </w:t>
      </w:r>
    </w:p>
    <w:bookmarkEnd w:id="3799"/>
    <w:bookmarkStart w:name="z4814" w:id="3800"/>
    <w:p>
      <w:pPr>
        <w:spacing w:after="0"/>
        <w:ind w:left="0"/>
        <w:jc w:val="both"/>
      </w:pPr>
      <w:r>
        <w:rPr>
          <w:rFonts w:ascii="Times New Roman"/>
          <w:b w:val="false"/>
          <w:i w:val="false"/>
          <w:color w:val="000000"/>
          <w:sz w:val="28"/>
        </w:rPr>
        <w:t>
      осуществлять наставничество и конструктивно определять стратегии развития в педагогическом сообществе на уровне района, города;</w:t>
      </w:r>
    </w:p>
    <w:bookmarkEnd w:id="3800"/>
    <w:bookmarkStart w:name="z4815" w:id="3801"/>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801"/>
    <w:bookmarkStart w:name="z4816" w:id="3802"/>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802"/>
    <w:bookmarkStart w:name="z4817" w:id="3803"/>
    <w:p>
      <w:pPr>
        <w:spacing w:after="0"/>
        <w:ind w:left="0"/>
        <w:jc w:val="both"/>
      </w:pPr>
      <w:r>
        <w:rPr>
          <w:rFonts w:ascii="Times New Roman"/>
          <w:b w:val="false"/>
          <w:i w:val="false"/>
          <w:color w:val="000000"/>
          <w:sz w:val="28"/>
        </w:rPr>
        <w:t>
      5) педагог-мастер:</w:t>
      </w:r>
    </w:p>
    <w:bookmarkEnd w:id="3803"/>
    <w:bookmarkStart w:name="z4818" w:id="3804"/>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804"/>
    <w:bookmarkStart w:name="z4819" w:id="3805"/>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805"/>
    <w:bookmarkStart w:name="z4820" w:id="3806"/>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3806"/>
    <w:bookmarkStart w:name="z4821" w:id="3807"/>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3807"/>
    <w:bookmarkStart w:name="z4822" w:id="3808"/>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3808"/>
    <w:bookmarkStart w:name="z4823" w:id="3809"/>
    <w:p>
      <w:pPr>
        <w:spacing w:after="0"/>
        <w:ind w:left="0"/>
        <w:jc w:val="left"/>
      </w:pPr>
      <w:r>
        <w:rPr>
          <w:rFonts w:ascii="Times New Roman"/>
          <w:b/>
          <w:i w:val="false"/>
          <w:color w:val="000000"/>
        </w:rPr>
        <w:t xml:space="preserve"> Параграф 11. Мастер производственного обучения технического и профессионального, послесреднего образования</w:t>
      </w:r>
    </w:p>
    <w:bookmarkEnd w:id="3809"/>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824" w:id="3810"/>
    <w:p>
      <w:pPr>
        <w:spacing w:after="0"/>
        <w:ind w:left="0"/>
        <w:jc w:val="both"/>
      </w:pPr>
      <w:r>
        <w:rPr>
          <w:rFonts w:ascii="Times New Roman"/>
          <w:b w:val="false"/>
          <w:i w:val="false"/>
          <w:color w:val="000000"/>
          <w:sz w:val="28"/>
        </w:rPr>
        <w:t xml:space="preserve">
      304. Должностные обязанности: </w:t>
      </w:r>
    </w:p>
    <w:bookmarkEnd w:id="3810"/>
    <w:bookmarkStart w:name="z4825" w:id="3811"/>
    <w:p>
      <w:pPr>
        <w:spacing w:after="0"/>
        <w:ind w:left="0"/>
        <w:jc w:val="both"/>
      </w:pPr>
      <w:r>
        <w:rPr>
          <w:rFonts w:ascii="Times New Roman"/>
          <w:b w:val="false"/>
          <w:i w:val="false"/>
          <w:color w:val="000000"/>
          <w:sz w:val="28"/>
        </w:rPr>
        <w:t>
      проводит практические занятия и учебно-производственные работы по производственному обучению;</w:t>
      </w:r>
    </w:p>
    <w:bookmarkEnd w:id="3811"/>
    <w:bookmarkStart w:name="z4826" w:id="3812"/>
    <w:p>
      <w:pPr>
        <w:spacing w:after="0"/>
        <w:ind w:left="0"/>
        <w:jc w:val="both"/>
      </w:pPr>
      <w:r>
        <w:rPr>
          <w:rFonts w:ascii="Times New Roman"/>
          <w:b w:val="false"/>
          <w:i w:val="false"/>
          <w:color w:val="000000"/>
          <w:sz w:val="28"/>
        </w:rPr>
        <w:t>
       подготавливает оборудование и соответствующее оснащение к занятиям, совершенствует материальную базу;</w:t>
      </w:r>
    </w:p>
    <w:bookmarkEnd w:id="3812"/>
    <w:bookmarkStart w:name="z4827" w:id="3813"/>
    <w:p>
      <w:pPr>
        <w:spacing w:after="0"/>
        <w:ind w:left="0"/>
        <w:jc w:val="both"/>
      </w:pPr>
      <w:r>
        <w:rPr>
          <w:rFonts w:ascii="Times New Roman"/>
          <w:b w:val="false"/>
          <w:i w:val="false"/>
          <w:color w:val="000000"/>
          <w:sz w:val="28"/>
        </w:rPr>
        <w:t>
      обеспечивает соблюдение безопасности труда, овладение обучающимися передовыми методами труда, современной техникой и технологией производства, обслуживание и эксплуатацию оборудования, бережное расходование материальных и энергетических ресурсов;</w:t>
      </w:r>
    </w:p>
    <w:bookmarkEnd w:id="3813"/>
    <w:bookmarkStart w:name="z4828" w:id="3814"/>
    <w:p>
      <w:pPr>
        <w:spacing w:after="0"/>
        <w:ind w:left="0"/>
        <w:jc w:val="both"/>
      </w:pPr>
      <w:r>
        <w:rPr>
          <w:rFonts w:ascii="Times New Roman"/>
          <w:b w:val="false"/>
          <w:i w:val="false"/>
          <w:color w:val="000000"/>
          <w:sz w:val="28"/>
        </w:rPr>
        <w:t>
      готовит обучающихся к выполнению квалификационных работ и сдаче квалификационных экзаменов;</w:t>
      </w:r>
    </w:p>
    <w:bookmarkEnd w:id="3814"/>
    <w:bookmarkStart w:name="z4829" w:id="3815"/>
    <w:p>
      <w:pPr>
        <w:spacing w:after="0"/>
        <w:ind w:left="0"/>
        <w:jc w:val="both"/>
      </w:pPr>
      <w:r>
        <w:rPr>
          <w:rFonts w:ascii="Times New Roman"/>
          <w:b w:val="false"/>
          <w:i w:val="false"/>
          <w:color w:val="000000"/>
          <w:sz w:val="28"/>
        </w:rPr>
        <w:t>
      ведет документацию по планированию, учету и отчетности производственного обучения, и профессиональной практике, планированию и учету воспитательной работы в группе;</w:t>
      </w:r>
    </w:p>
    <w:bookmarkEnd w:id="3815"/>
    <w:bookmarkStart w:name="z4830" w:id="3816"/>
    <w:p>
      <w:pPr>
        <w:spacing w:after="0"/>
        <w:ind w:left="0"/>
        <w:jc w:val="both"/>
      </w:pPr>
      <w:r>
        <w:rPr>
          <w:rFonts w:ascii="Times New Roman"/>
          <w:b w:val="false"/>
          <w:i w:val="false"/>
          <w:color w:val="000000"/>
          <w:sz w:val="28"/>
        </w:rPr>
        <w:t>
      ведет обязательный перечень документов, утвержденных уполномоченным органом в области образования;</w:t>
      </w:r>
    </w:p>
    <w:bookmarkEnd w:id="3816"/>
    <w:bookmarkStart w:name="z4831" w:id="3817"/>
    <w:p>
      <w:pPr>
        <w:spacing w:after="0"/>
        <w:ind w:left="0"/>
        <w:jc w:val="both"/>
      </w:pPr>
      <w:r>
        <w:rPr>
          <w:rFonts w:ascii="Times New Roman"/>
          <w:b w:val="false"/>
          <w:i w:val="false"/>
          <w:color w:val="000000"/>
          <w:sz w:val="28"/>
        </w:rPr>
        <w:t>
      принимает меры по своевременному обеспечению учебных мастерских оборудованием и инструментами, материалами, запасными частями и средствами обучения;</w:t>
      </w:r>
    </w:p>
    <w:bookmarkEnd w:id="3817"/>
    <w:bookmarkStart w:name="z4832" w:id="3818"/>
    <w:p>
      <w:pPr>
        <w:spacing w:after="0"/>
        <w:ind w:left="0"/>
        <w:jc w:val="both"/>
      </w:pPr>
      <w:r>
        <w:rPr>
          <w:rFonts w:ascii="Times New Roman"/>
          <w:b w:val="false"/>
          <w:i w:val="false"/>
          <w:color w:val="000000"/>
          <w:sz w:val="28"/>
        </w:rPr>
        <w:t>
      готовит технологическую документацию, чертежи, эскизы, эталоны;</w:t>
      </w:r>
    </w:p>
    <w:bookmarkEnd w:id="3818"/>
    <w:bookmarkStart w:name="z4833" w:id="3819"/>
    <w:p>
      <w:pPr>
        <w:spacing w:after="0"/>
        <w:ind w:left="0"/>
        <w:jc w:val="both"/>
      </w:pPr>
      <w:r>
        <w:rPr>
          <w:rFonts w:ascii="Times New Roman"/>
          <w:b w:val="false"/>
          <w:i w:val="false"/>
          <w:color w:val="000000"/>
          <w:sz w:val="28"/>
        </w:rPr>
        <w:t>
      использует в учебном процессе научно-методические рекомендации, передовой педагогический и производственный опыт;</w:t>
      </w:r>
    </w:p>
    <w:bookmarkEnd w:id="3819"/>
    <w:bookmarkStart w:name="z4834" w:id="3820"/>
    <w:p>
      <w:pPr>
        <w:spacing w:after="0"/>
        <w:ind w:left="0"/>
        <w:jc w:val="both"/>
      </w:pPr>
      <w:r>
        <w:rPr>
          <w:rFonts w:ascii="Times New Roman"/>
          <w:b w:val="false"/>
          <w:i w:val="false"/>
          <w:color w:val="000000"/>
          <w:sz w:val="28"/>
        </w:rPr>
        <w:t xml:space="preserve">
      контролирует соблюдение обучающимися требований по охране труда и технике безопасности, производственной санитарии; </w:t>
      </w:r>
    </w:p>
    <w:bookmarkEnd w:id="3820"/>
    <w:bookmarkStart w:name="z4835" w:id="3821"/>
    <w:p>
      <w:pPr>
        <w:spacing w:after="0"/>
        <w:ind w:left="0"/>
        <w:jc w:val="both"/>
      </w:pPr>
      <w:r>
        <w:rPr>
          <w:rFonts w:ascii="Times New Roman"/>
          <w:b w:val="false"/>
          <w:i w:val="false"/>
          <w:color w:val="000000"/>
          <w:sz w:val="28"/>
        </w:rPr>
        <w:t>
      проводит инструктажи по технике безопасности. Участвует в работе методических комиссий, объединений.</w:t>
      </w:r>
    </w:p>
    <w:bookmarkEnd w:id="3821"/>
    <w:bookmarkStart w:name="z4836" w:id="3822"/>
    <w:p>
      <w:pPr>
        <w:spacing w:after="0"/>
        <w:ind w:left="0"/>
        <w:jc w:val="both"/>
      </w:pPr>
      <w:r>
        <w:rPr>
          <w:rFonts w:ascii="Times New Roman"/>
          <w:b w:val="false"/>
          <w:i w:val="false"/>
          <w:color w:val="000000"/>
          <w:sz w:val="28"/>
        </w:rPr>
        <w:t xml:space="preserve">
      305. Должен знать: </w:t>
      </w:r>
    </w:p>
    <w:bookmarkEnd w:id="3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профессионального образования; </w:t>
      </w:r>
    </w:p>
    <w:bookmarkStart w:name="z4838" w:id="3823"/>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823"/>
    <w:bookmarkStart w:name="z4839" w:id="3824"/>
    <w:p>
      <w:pPr>
        <w:spacing w:after="0"/>
        <w:ind w:left="0"/>
        <w:jc w:val="both"/>
      </w:pPr>
      <w:r>
        <w:rPr>
          <w:rFonts w:ascii="Times New Roman"/>
          <w:b w:val="false"/>
          <w:i w:val="false"/>
          <w:color w:val="000000"/>
          <w:sz w:val="28"/>
        </w:rPr>
        <w:t xml:space="preserve">
      учебные программы по производственному обучению и профессиональной практике; </w:t>
      </w:r>
    </w:p>
    <w:bookmarkEnd w:id="3824"/>
    <w:bookmarkStart w:name="z4840" w:id="3825"/>
    <w:p>
      <w:pPr>
        <w:spacing w:after="0"/>
        <w:ind w:left="0"/>
        <w:jc w:val="both"/>
      </w:pPr>
      <w:r>
        <w:rPr>
          <w:rFonts w:ascii="Times New Roman"/>
          <w:b w:val="false"/>
          <w:i w:val="false"/>
          <w:color w:val="000000"/>
          <w:sz w:val="28"/>
        </w:rPr>
        <w:t xml:space="preserve">
      технологию производства, оборудование, технику и правила их технической эксплуатации; </w:t>
      </w:r>
    </w:p>
    <w:bookmarkEnd w:id="3825"/>
    <w:bookmarkStart w:name="z4841" w:id="3826"/>
    <w:p>
      <w:pPr>
        <w:spacing w:after="0"/>
        <w:ind w:left="0"/>
        <w:jc w:val="both"/>
      </w:pPr>
      <w:r>
        <w:rPr>
          <w:rFonts w:ascii="Times New Roman"/>
          <w:b w:val="false"/>
          <w:i w:val="false"/>
          <w:color w:val="000000"/>
          <w:sz w:val="28"/>
        </w:rPr>
        <w:t>
      основы педагогики, психологии, методики профессионального обучения и воспитания обучающихся;</w:t>
      </w:r>
    </w:p>
    <w:bookmarkEnd w:id="3826"/>
    <w:bookmarkStart w:name="z4842" w:id="3827"/>
    <w:p>
      <w:pPr>
        <w:spacing w:after="0"/>
        <w:ind w:left="0"/>
        <w:jc w:val="both"/>
      </w:pPr>
      <w:r>
        <w:rPr>
          <w:rFonts w:ascii="Times New Roman"/>
          <w:b w:val="false"/>
          <w:i w:val="false"/>
          <w:color w:val="000000"/>
          <w:sz w:val="28"/>
        </w:rPr>
        <w:t>
      нормы педагогической этики;</w:t>
      </w:r>
    </w:p>
    <w:bookmarkEnd w:id="3827"/>
    <w:bookmarkStart w:name="z4843" w:id="3828"/>
    <w:p>
      <w:pPr>
        <w:spacing w:after="0"/>
        <w:ind w:left="0"/>
        <w:jc w:val="both"/>
      </w:pPr>
      <w:r>
        <w:rPr>
          <w:rFonts w:ascii="Times New Roman"/>
          <w:b w:val="false"/>
          <w:i w:val="false"/>
          <w:color w:val="000000"/>
          <w:sz w:val="28"/>
        </w:rPr>
        <w:t>
      законодательства о труде. правила безопасности и охраны труда, противопожарной защиты.</w:t>
      </w:r>
    </w:p>
    <w:bookmarkEnd w:id="3828"/>
    <w:bookmarkStart w:name="z4844" w:id="3829"/>
    <w:p>
      <w:pPr>
        <w:spacing w:after="0"/>
        <w:ind w:left="0"/>
        <w:jc w:val="both"/>
      </w:pPr>
      <w:r>
        <w:rPr>
          <w:rFonts w:ascii="Times New Roman"/>
          <w:b w:val="false"/>
          <w:i w:val="false"/>
          <w:color w:val="000000"/>
          <w:sz w:val="28"/>
        </w:rPr>
        <w:t>
      307. Требования к квалификации:</w:t>
      </w:r>
    </w:p>
    <w:bookmarkEnd w:id="3829"/>
    <w:bookmarkStart w:name="z4845" w:id="3830"/>
    <w:p>
      <w:pPr>
        <w:spacing w:after="0"/>
        <w:ind w:left="0"/>
        <w:jc w:val="both"/>
      </w:pPr>
      <w:r>
        <w:rPr>
          <w:rFonts w:ascii="Times New Roman"/>
          <w:b w:val="false"/>
          <w:i w:val="false"/>
          <w:color w:val="000000"/>
          <w:sz w:val="28"/>
        </w:rPr>
        <w:t>
      высшее и (или) послевузовское образование по соответствующему профилю или техническое и профессиональное, послесреднее образование без предъявления требований к стажу работы;</w:t>
      </w:r>
    </w:p>
    <w:bookmarkEnd w:id="3830"/>
    <w:bookmarkStart w:name="z4846" w:id="3831"/>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педагога-мастера – 5 лет;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3831"/>
    <w:bookmarkStart w:name="z4847" w:id="3832"/>
    <w:p>
      <w:pPr>
        <w:spacing w:after="0"/>
        <w:ind w:left="0"/>
        <w:jc w:val="both"/>
      </w:pPr>
      <w:r>
        <w:rPr>
          <w:rFonts w:ascii="Times New Roman"/>
          <w:b w:val="false"/>
          <w:i w:val="false"/>
          <w:color w:val="000000"/>
          <w:sz w:val="28"/>
        </w:rPr>
        <w:t>
      301. Требования к квалификации с определением профессиональных компетенций:</w:t>
      </w:r>
    </w:p>
    <w:bookmarkEnd w:id="3832"/>
    <w:bookmarkStart w:name="z4848" w:id="3833"/>
    <w:p>
      <w:pPr>
        <w:spacing w:after="0"/>
        <w:ind w:left="0"/>
        <w:jc w:val="both"/>
      </w:pPr>
      <w:r>
        <w:rPr>
          <w:rFonts w:ascii="Times New Roman"/>
          <w:b w:val="false"/>
          <w:i w:val="false"/>
          <w:color w:val="000000"/>
          <w:sz w:val="28"/>
        </w:rPr>
        <w:t>
      1) "педагог":</w:t>
      </w:r>
    </w:p>
    <w:bookmarkEnd w:id="3833"/>
    <w:bookmarkStart w:name="z4849" w:id="3834"/>
    <w:p>
      <w:pPr>
        <w:spacing w:after="0"/>
        <w:ind w:left="0"/>
        <w:jc w:val="both"/>
      </w:pPr>
      <w:r>
        <w:rPr>
          <w:rFonts w:ascii="Times New Roman"/>
          <w:b w:val="false"/>
          <w:i w:val="false"/>
          <w:color w:val="000000"/>
          <w:sz w:val="28"/>
        </w:rPr>
        <w:t xml:space="preserve">
      должен уметь планировать и организовать учебно-воспитательный процесс с учетом психолого-возрастных особенностей обучающихся; </w:t>
      </w:r>
    </w:p>
    <w:bookmarkEnd w:id="3834"/>
    <w:bookmarkStart w:name="z4850" w:id="3835"/>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3835"/>
    <w:bookmarkStart w:name="z4851" w:id="3836"/>
    <w:p>
      <w:pPr>
        <w:spacing w:after="0"/>
        <w:ind w:left="0"/>
        <w:jc w:val="both"/>
      </w:pPr>
      <w:r>
        <w:rPr>
          <w:rFonts w:ascii="Times New Roman"/>
          <w:b w:val="false"/>
          <w:i w:val="false"/>
          <w:color w:val="000000"/>
          <w:sz w:val="28"/>
        </w:rPr>
        <w:t xml:space="preserve">
      принимать участие в мероприятиях на уровне организации образования; </w:t>
      </w:r>
    </w:p>
    <w:bookmarkEnd w:id="3836"/>
    <w:bookmarkStart w:name="z4852" w:id="3837"/>
    <w:p>
      <w:pPr>
        <w:spacing w:after="0"/>
        <w:ind w:left="0"/>
        <w:jc w:val="both"/>
      </w:pPr>
      <w:r>
        <w:rPr>
          <w:rFonts w:ascii="Times New Roman"/>
          <w:b w:val="false"/>
          <w:i w:val="false"/>
          <w:color w:val="000000"/>
          <w:sz w:val="28"/>
        </w:rPr>
        <w:t xml:space="preserve">
      осуществлять индивидуальный подход в воспитании и обучении с учетом потребностей обучающихся; </w:t>
      </w:r>
    </w:p>
    <w:bookmarkEnd w:id="3837"/>
    <w:bookmarkStart w:name="z4853" w:id="3838"/>
    <w:p>
      <w:pPr>
        <w:spacing w:after="0"/>
        <w:ind w:left="0"/>
        <w:jc w:val="both"/>
      </w:pPr>
      <w:r>
        <w:rPr>
          <w:rFonts w:ascii="Times New Roman"/>
          <w:b w:val="false"/>
          <w:i w:val="false"/>
          <w:color w:val="000000"/>
          <w:sz w:val="28"/>
        </w:rPr>
        <w:t>
      владеть навыками профессионально-педагогического диалога, применять цифровые образовательные ресурсы;</w:t>
      </w:r>
    </w:p>
    <w:bookmarkEnd w:id="3838"/>
    <w:bookmarkStart w:name="z4854" w:id="3839"/>
    <w:p>
      <w:pPr>
        <w:spacing w:after="0"/>
        <w:ind w:left="0"/>
        <w:jc w:val="both"/>
      </w:pPr>
      <w:r>
        <w:rPr>
          <w:rFonts w:ascii="Times New Roman"/>
          <w:b w:val="false"/>
          <w:i w:val="false"/>
          <w:color w:val="000000"/>
          <w:sz w:val="28"/>
        </w:rPr>
        <w:t>
      2) "педагог-модератор":</w:t>
      </w:r>
    </w:p>
    <w:bookmarkEnd w:id="3839"/>
    <w:bookmarkStart w:name="z4855" w:id="3840"/>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840"/>
    <w:bookmarkStart w:name="z4856" w:id="3841"/>
    <w:p>
      <w:pPr>
        <w:spacing w:after="0"/>
        <w:ind w:left="0"/>
        <w:jc w:val="both"/>
      </w:pPr>
      <w:r>
        <w:rPr>
          <w:rFonts w:ascii="Times New Roman"/>
          <w:b w:val="false"/>
          <w:i w:val="false"/>
          <w:color w:val="000000"/>
          <w:sz w:val="28"/>
        </w:rPr>
        <w:t>
      использовать инновационные формы, методы и средства обучения;</w:t>
      </w:r>
    </w:p>
    <w:bookmarkEnd w:id="3841"/>
    <w:bookmarkStart w:name="z4857" w:id="3842"/>
    <w:p>
      <w:pPr>
        <w:spacing w:after="0"/>
        <w:ind w:left="0"/>
        <w:jc w:val="both"/>
      </w:pPr>
      <w:r>
        <w:rPr>
          <w:rFonts w:ascii="Times New Roman"/>
          <w:b w:val="false"/>
          <w:i w:val="false"/>
          <w:color w:val="000000"/>
          <w:sz w:val="28"/>
        </w:rPr>
        <w:t>
      обобщать опыт на уровне организации образования;</w:t>
      </w:r>
    </w:p>
    <w:bookmarkEnd w:id="3842"/>
    <w:bookmarkStart w:name="z4858" w:id="3843"/>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843"/>
    <w:bookmarkStart w:name="z4859" w:id="3844"/>
    <w:p>
      <w:pPr>
        <w:spacing w:after="0"/>
        <w:ind w:left="0"/>
        <w:jc w:val="both"/>
      </w:pPr>
      <w:r>
        <w:rPr>
          <w:rFonts w:ascii="Times New Roman"/>
          <w:b w:val="false"/>
          <w:i w:val="false"/>
          <w:color w:val="000000"/>
          <w:sz w:val="28"/>
        </w:rPr>
        <w:t>
      3) "педагог-эксперт":</w:t>
      </w:r>
    </w:p>
    <w:bookmarkEnd w:id="3844"/>
    <w:bookmarkStart w:name="z4860" w:id="3845"/>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845"/>
    <w:bookmarkStart w:name="z4861" w:id="3846"/>
    <w:p>
      <w:pPr>
        <w:spacing w:after="0"/>
        <w:ind w:left="0"/>
        <w:jc w:val="both"/>
      </w:pPr>
      <w:r>
        <w:rPr>
          <w:rFonts w:ascii="Times New Roman"/>
          <w:b w:val="false"/>
          <w:i w:val="false"/>
          <w:color w:val="000000"/>
          <w:sz w:val="28"/>
        </w:rPr>
        <w:t xml:space="preserve">
      владеть навыками анализа организованной учебной деятельности; </w:t>
      </w:r>
    </w:p>
    <w:bookmarkEnd w:id="3846"/>
    <w:bookmarkStart w:name="z4862" w:id="3847"/>
    <w:p>
      <w:pPr>
        <w:spacing w:after="0"/>
        <w:ind w:left="0"/>
        <w:jc w:val="both"/>
      </w:pPr>
      <w:r>
        <w:rPr>
          <w:rFonts w:ascii="Times New Roman"/>
          <w:b w:val="false"/>
          <w:i w:val="false"/>
          <w:color w:val="000000"/>
          <w:sz w:val="28"/>
        </w:rPr>
        <w:t xml:space="preserve">
      осуществлять наставничество и определяет приоритеты профессионального развития: собственного и коллег на уровне организации образования; </w:t>
      </w:r>
    </w:p>
    <w:bookmarkEnd w:id="3847"/>
    <w:bookmarkStart w:name="z4863" w:id="3848"/>
    <w:p>
      <w:pPr>
        <w:spacing w:after="0"/>
        <w:ind w:left="0"/>
        <w:jc w:val="both"/>
      </w:pPr>
      <w:r>
        <w:rPr>
          <w:rFonts w:ascii="Times New Roman"/>
          <w:b w:val="false"/>
          <w:i w:val="false"/>
          <w:color w:val="000000"/>
          <w:sz w:val="28"/>
        </w:rPr>
        <w:t>
      обобщать опыт на уровне района/города, имеет участников олимпиад, конкурсов, соревнований на уровне района/города;</w:t>
      </w:r>
    </w:p>
    <w:bookmarkEnd w:id="3848"/>
    <w:bookmarkStart w:name="z4864" w:id="3849"/>
    <w:p>
      <w:pPr>
        <w:spacing w:after="0"/>
        <w:ind w:left="0"/>
        <w:jc w:val="both"/>
      </w:pPr>
      <w:r>
        <w:rPr>
          <w:rFonts w:ascii="Times New Roman"/>
          <w:b w:val="false"/>
          <w:i w:val="false"/>
          <w:color w:val="000000"/>
          <w:sz w:val="28"/>
        </w:rPr>
        <w:t>
      4) "педагог-исследователь":</w:t>
      </w:r>
    </w:p>
    <w:bookmarkEnd w:id="3849"/>
    <w:bookmarkStart w:name="z4865" w:id="3850"/>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850"/>
    <w:bookmarkStart w:name="z4866" w:id="3851"/>
    <w:p>
      <w:pPr>
        <w:spacing w:after="0"/>
        <w:ind w:left="0"/>
        <w:jc w:val="both"/>
      </w:pPr>
      <w:r>
        <w:rPr>
          <w:rFonts w:ascii="Times New Roman"/>
          <w:b w:val="false"/>
          <w:i w:val="false"/>
          <w:color w:val="000000"/>
          <w:sz w:val="28"/>
        </w:rPr>
        <w:t xml:space="preserve">
      владеть навыками исследования урока и разработки инструментов оценивания; </w:t>
      </w:r>
    </w:p>
    <w:bookmarkEnd w:id="3851"/>
    <w:bookmarkStart w:name="z4867" w:id="3852"/>
    <w:p>
      <w:pPr>
        <w:spacing w:after="0"/>
        <w:ind w:left="0"/>
        <w:jc w:val="both"/>
      </w:pPr>
      <w:r>
        <w:rPr>
          <w:rFonts w:ascii="Times New Roman"/>
          <w:b w:val="false"/>
          <w:i w:val="false"/>
          <w:color w:val="000000"/>
          <w:sz w:val="28"/>
        </w:rPr>
        <w:t xml:space="preserve">
      обеспечивать развитие исследовательских навыков обучающихся, осуществляет наставничество и определять стратегии развития в педагогическом сообществе на уровне района, города; </w:t>
      </w:r>
    </w:p>
    <w:bookmarkEnd w:id="3852"/>
    <w:bookmarkStart w:name="z4868" w:id="3853"/>
    <w:p>
      <w:pPr>
        <w:spacing w:after="0"/>
        <w:ind w:left="0"/>
        <w:jc w:val="both"/>
      </w:pPr>
      <w:r>
        <w:rPr>
          <w:rFonts w:ascii="Times New Roman"/>
          <w:b w:val="false"/>
          <w:i w:val="false"/>
          <w:color w:val="000000"/>
          <w:sz w:val="28"/>
        </w:rPr>
        <w:t xml:space="preserve">
      обобщать опыт на уровне области/городов республиканского значения и столицы, республики (для республиканских подведомственных организаций); </w:t>
      </w:r>
    </w:p>
    <w:bookmarkEnd w:id="3853"/>
    <w:bookmarkStart w:name="z4869" w:id="3854"/>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854"/>
    <w:bookmarkStart w:name="z4870" w:id="3855"/>
    <w:p>
      <w:pPr>
        <w:spacing w:after="0"/>
        <w:ind w:left="0"/>
        <w:jc w:val="both"/>
      </w:pPr>
      <w:r>
        <w:rPr>
          <w:rFonts w:ascii="Times New Roman"/>
          <w:b w:val="false"/>
          <w:i w:val="false"/>
          <w:color w:val="000000"/>
          <w:sz w:val="28"/>
        </w:rPr>
        <w:t>
      5) "педагог-мастер":</w:t>
      </w:r>
    </w:p>
    <w:bookmarkEnd w:id="3855"/>
    <w:bookmarkStart w:name="z4871" w:id="3856"/>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856"/>
    <w:bookmarkStart w:name="z4872" w:id="3857"/>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857"/>
    <w:bookmarkStart w:name="z4873" w:id="3858"/>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3858"/>
    <w:bookmarkStart w:name="z4874" w:id="3859"/>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3859"/>
    <w:bookmarkStart w:name="z4875" w:id="3860"/>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3860"/>
    <w:bookmarkStart w:name="z4876" w:id="3861"/>
    <w:p>
      <w:pPr>
        <w:spacing w:after="0"/>
        <w:ind w:left="0"/>
        <w:jc w:val="left"/>
      </w:pPr>
      <w:r>
        <w:rPr>
          <w:rFonts w:ascii="Times New Roman"/>
          <w:b/>
          <w:i w:val="false"/>
          <w:color w:val="000000"/>
        </w:rPr>
        <w:t xml:space="preserve"> Параграф 12. Воспитатель общежития организации технического и профессионального, послесреднего образования</w:t>
      </w:r>
    </w:p>
    <w:bookmarkEnd w:id="3861"/>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877" w:id="3862"/>
    <w:p>
      <w:pPr>
        <w:spacing w:after="0"/>
        <w:ind w:left="0"/>
        <w:jc w:val="both"/>
      </w:pPr>
      <w:r>
        <w:rPr>
          <w:rFonts w:ascii="Times New Roman"/>
          <w:b w:val="false"/>
          <w:i w:val="false"/>
          <w:color w:val="000000"/>
          <w:sz w:val="28"/>
        </w:rPr>
        <w:t xml:space="preserve">
      308. Должностные обязанности: </w:t>
      </w:r>
    </w:p>
    <w:bookmarkEnd w:id="3862"/>
    <w:bookmarkStart w:name="z4878" w:id="3863"/>
    <w:p>
      <w:pPr>
        <w:spacing w:after="0"/>
        <w:ind w:left="0"/>
        <w:jc w:val="both"/>
      </w:pPr>
      <w:r>
        <w:rPr>
          <w:rFonts w:ascii="Times New Roman"/>
          <w:b w:val="false"/>
          <w:i w:val="false"/>
          <w:color w:val="000000"/>
          <w:sz w:val="28"/>
        </w:rPr>
        <w:t>
      организует и проводит воспитательную и культурно-массовую работу в общежитии;</w:t>
      </w:r>
    </w:p>
    <w:bookmarkEnd w:id="3863"/>
    <w:bookmarkStart w:name="z4879" w:id="3864"/>
    <w:p>
      <w:pPr>
        <w:spacing w:after="0"/>
        <w:ind w:left="0"/>
        <w:jc w:val="both"/>
      </w:pPr>
      <w:r>
        <w:rPr>
          <w:rFonts w:ascii="Times New Roman"/>
          <w:b w:val="false"/>
          <w:i w:val="false"/>
          <w:color w:val="000000"/>
          <w:sz w:val="28"/>
        </w:rPr>
        <w:t>
      совершенствует содержание, формы и методы воспитательной работы;</w:t>
      </w:r>
    </w:p>
    <w:bookmarkEnd w:id="3864"/>
    <w:bookmarkStart w:name="z4880" w:id="3865"/>
    <w:p>
      <w:pPr>
        <w:spacing w:after="0"/>
        <w:ind w:left="0"/>
        <w:jc w:val="both"/>
      </w:pPr>
      <w:r>
        <w:rPr>
          <w:rFonts w:ascii="Times New Roman"/>
          <w:b w:val="false"/>
          <w:i w:val="false"/>
          <w:color w:val="000000"/>
          <w:sz w:val="28"/>
        </w:rPr>
        <w:t>
      осуществляет спортивно-оздоровительное и военно-патриотическое воспитание обучающихся;</w:t>
      </w:r>
    </w:p>
    <w:bookmarkEnd w:id="3865"/>
    <w:bookmarkStart w:name="z4881" w:id="3866"/>
    <w:p>
      <w:pPr>
        <w:spacing w:after="0"/>
        <w:ind w:left="0"/>
        <w:jc w:val="both"/>
      </w:pPr>
      <w:r>
        <w:rPr>
          <w:rFonts w:ascii="Times New Roman"/>
          <w:b w:val="false"/>
          <w:i w:val="false"/>
          <w:color w:val="000000"/>
          <w:sz w:val="28"/>
        </w:rPr>
        <w:t xml:space="preserve">
      способствует реализации прав ребенка, организует работу с воспитанниками, защищает их законные права и интересы в соответствии с законодательными актами Республики Казахстан; </w:t>
      </w:r>
    </w:p>
    <w:bookmarkEnd w:id="3866"/>
    <w:bookmarkStart w:name="z4882" w:id="3867"/>
    <w:p>
      <w:pPr>
        <w:spacing w:after="0"/>
        <w:ind w:left="0"/>
        <w:jc w:val="both"/>
      </w:pPr>
      <w:r>
        <w:rPr>
          <w:rFonts w:ascii="Times New Roman"/>
          <w:b w:val="false"/>
          <w:i w:val="false"/>
          <w:color w:val="000000"/>
          <w:sz w:val="28"/>
        </w:rPr>
        <w:t>
      организует работу по профилактике правонарушений среди подростков;</w:t>
      </w:r>
    </w:p>
    <w:bookmarkEnd w:id="3867"/>
    <w:bookmarkStart w:name="z4883" w:id="3868"/>
    <w:p>
      <w:pPr>
        <w:spacing w:after="0"/>
        <w:ind w:left="0"/>
        <w:jc w:val="both"/>
      </w:pPr>
      <w:r>
        <w:rPr>
          <w:rFonts w:ascii="Times New Roman"/>
          <w:b w:val="false"/>
          <w:i w:val="false"/>
          <w:color w:val="000000"/>
          <w:sz w:val="28"/>
        </w:rPr>
        <w:t>
      поддерживает связь с родителями или опекунами;</w:t>
      </w:r>
    </w:p>
    <w:bookmarkEnd w:id="3868"/>
    <w:bookmarkStart w:name="z4884" w:id="3869"/>
    <w:p>
      <w:pPr>
        <w:spacing w:after="0"/>
        <w:ind w:left="0"/>
        <w:jc w:val="both"/>
      </w:pPr>
      <w:r>
        <w:rPr>
          <w:rFonts w:ascii="Times New Roman"/>
          <w:b w:val="false"/>
          <w:i w:val="false"/>
          <w:color w:val="000000"/>
          <w:sz w:val="28"/>
        </w:rPr>
        <w:t>
      проводит индивидуальную работу с обучающимися;</w:t>
      </w:r>
    </w:p>
    <w:bookmarkEnd w:id="3869"/>
    <w:bookmarkStart w:name="z4885" w:id="3870"/>
    <w:p>
      <w:pPr>
        <w:spacing w:after="0"/>
        <w:ind w:left="0"/>
        <w:jc w:val="both"/>
      </w:pPr>
      <w:r>
        <w:rPr>
          <w:rFonts w:ascii="Times New Roman"/>
          <w:b w:val="false"/>
          <w:i w:val="false"/>
          <w:color w:val="000000"/>
          <w:sz w:val="28"/>
        </w:rPr>
        <w:t xml:space="preserve">
      обеспечивает охрану жизни и здоровья обучающихся; </w:t>
      </w:r>
    </w:p>
    <w:bookmarkEnd w:id="3870"/>
    <w:bookmarkStart w:name="z4886" w:id="3871"/>
    <w:p>
      <w:pPr>
        <w:spacing w:after="0"/>
        <w:ind w:left="0"/>
        <w:jc w:val="both"/>
      </w:pPr>
      <w:r>
        <w:rPr>
          <w:rFonts w:ascii="Times New Roman"/>
          <w:b w:val="false"/>
          <w:i w:val="false"/>
          <w:color w:val="000000"/>
          <w:sz w:val="28"/>
        </w:rPr>
        <w:t>
      выполняет требования правил безопасности и охраны труда, противопожарной защиты.</w:t>
      </w:r>
    </w:p>
    <w:bookmarkEnd w:id="3871"/>
    <w:bookmarkStart w:name="z4887" w:id="3872"/>
    <w:p>
      <w:pPr>
        <w:spacing w:after="0"/>
        <w:ind w:left="0"/>
        <w:jc w:val="both"/>
      </w:pPr>
      <w:r>
        <w:rPr>
          <w:rFonts w:ascii="Times New Roman"/>
          <w:b w:val="false"/>
          <w:i w:val="false"/>
          <w:color w:val="000000"/>
          <w:sz w:val="28"/>
        </w:rPr>
        <w:t xml:space="preserve">
      309. Должен знать: </w:t>
      </w:r>
    </w:p>
    <w:bookmarkEnd w:id="3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по вопросам профессионального образования; </w:t>
      </w:r>
    </w:p>
    <w:bookmarkStart w:name="z4889" w:id="3873"/>
    <w:p>
      <w:pPr>
        <w:spacing w:after="0"/>
        <w:ind w:left="0"/>
        <w:jc w:val="both"/>
      </w:pPr>
      <w:r>
        <w:rPr>
          <w:rFonts w:ascii="Times New Roman"/>
          <w:b w:val="false"/>
          <w:i w:val="false"/>
          <w:color w:val="000000"/>
          <w:sz w:val="28"/>
        </w:rPr>
        <w:t xml:space="preserve">
      содержание учебной дисциплины, учебно-воспитательный процесс, методику преподавания и оценивания; </w:t>
      </w:r>
    </w:p>
    <w:bookmarkEnd w:id="3873"/>
    <w:bookmarkStart w:name="z4890" w:id="3874"/>
    <w:p>
      <w:pPr>
        <w:spacing w:after="0"/>
        <w:ind w:left="0"/>
        <w:jc w:val="both"/>
      </w:pPr>
      <w:r>
        <w:rPr>
          <w:rFonts w:ascii="Times New Roman"/>
          <w:b w:val="false"/>
          <w:i w:val="false"/>
          <w:color w:val="000000"/>
          <w:sz w:val="28"/>
        </w:rPr>
        <w:t>
      нормы педагогической этики;</w:t>
      </w:r>
    </w:p>
    <w:bookmarkEnd w:id="3874"/>
    <w:bookmarkStart w:name="z4891" w:id="3875"/>
    <w:p>
      <w:pPr>
        <w:spacing w:after="0"/>
        <w:ind w:left="0"/>
        <w:jc w:val="both"/>
      </w:pPr>
      <w:r>
        <w:rPr>
          <w:rFonts w:ascii="Times New Roman"/>
          <w:b w:val="false"/>
          <w:i w:val="false"/>
          <w:color w:val="000000"/>
          <w:sz w:val="28"/>
        </w:rPr>
        <w:t>
      основы педагогики и психологии, социологии;</w:t>
      </w:r>
    </w:p>
    <w:bookmarkEnd w:id="3875"/>
    <w:bookmarkStart w:name="z4892" w:id="3876"/>
    <w:p>
      <w:pPr>
        <w:spacing w:after="0"/>
        <w:ind w:left="0"/>
        <w:jc w:val="both"/>
      </w:pPr>
      <w:r>
        <w:rPr>
          <w:rFonts w:ascii="Times New Roman"/>
          <w:b w:val="false"/>
          <w:i w:val="false"/>
          <w:color w:val="000000"/>
          <w:sz w:val="28"/>
        </w:rPr>
        <w:t>
      законодательства о труде, правила безопасности и охраны труда, противопожарной защиты.</w:t>
      </w:r>
    </w:p>
    <w:bookmarkEnd w:id="3876"/>
    <w:bookmarkStart w:name="z4893" w:id="3877"/>
    <w:p>
      <w:pPr>
        <w:spacing w:after="0"/>
        <w:ind w:left="0"/>
        <w:jc w:val="both"/>
      </w:pPr>
      <w:r>
        <w:rPr>
          <w:rFonts w:ascii="Times New Roman"/>
          <w:b w:val="false"/>
          <w:i w:val="false"/>
          <w:color w:val="000000"/>
          <w:sz w:val="28"/>
        </w:rPr>
        <w:t>
      310. Требования к квалификации:</w:t>
      </w:r>
    </w:p>
    <w:bookmarkEnd w:id="3877"/>
    <w:bookmarkStart w:name="z4894" w:id="3878"/>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образование по педагогическому профилю (среднее специальное, среднее профессиональное), без предъявления требований к стажу работы;</w:t>
      </w:r>
    </w:p>
    <w:bookmarkEnd w:id="3878"/>
    <w:bookmarkStart w:name="z4895" w:id="3879"/>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педагога-мастера – 5 лет;</w:t>
      </w:r>
    </w:p>
    <w:bookmarkEnd w:id="3879"/>
    <w:bookmarkStart w:name="z4896" w:id="3880"/>
    <w:p>
      <w:pPr>
        <w:spacing w:after="0"/>
        <w:ind w:left="0"/>
        <w:jc w:val="both"/>
      </w:pPr>
      <w:r>
        <w:rPr>
          <w:rFonts w:ascii="Times New Roman"/>
          <w:b w:val="false"/>
          <w:i w:val="false"/>
          <w:color w:val="000000"/>
          <w:sz w:val="28"/>
        </w:rPr>
        <w:t>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3880"/>
    <w:bookmarkStart w:name="z4897" w:id="3881"/>
    <w:p>
      <w:pPr>
        <w:spacing w:after="0"/>
        <w:ind w:left="0"/>
        <w:jc w:val="both"/>
      </w:pPr>
      <w:r>
        <w:rPr>
          <w:rFonts w:ascii="Times New Roman"/>
          <w:b w:val="false"/>
          <w:i w:val="false"/>
          <w:color w:val="000000"/>
          <w:sz w:val="28"/>
        </w:rPr>
        <w:t>
      305. Требования к квалификации с определением профессиональных компетенций:</w:t>
      </w:r>
    </w:p>
    <w:bookmarkEnd w:id="3881"/>
    <w:bookmarkStart w:name="z4898" w:id="3882"/>
    <w:p>
      <w:pPr>
        <w:spacing w:after="0"/>
        <w:ind w:left="0"/>
        <w:jc w:val="both"/>
      </w:pPr>
      <w:r>
        <w:rPr>
          <w:rFonts w:ascii="Times New Roman"/>
          <w:b w:val="false"/>
          <w:i w:val="false"/>
          <w:color w:val="000000"/>
          <w:sz w:val="28"/>
        </w:rPr>
        <w:t>
      1) "педагог":</w:t>
      </w:r>
    </w:p>
    <w:bookmarkEnd w:id="3882"/>
    <w:bookmarkStart w:name="z4899" w:id="3883"/>
    <w:p>
      <w:pPr>
        <w:spacing w:after="0"/>
        <w:ind w:left="0"/>
        <w:jc w:val="both"/>
      </w:pPr>
      <w:r>
        <w:rPr>
          <w:rFonts w:ascii="Times New Roman"/>
          <w:b w:val="false"/>
          <w:i w:val="false"/>
          <w:color w:val="000000"/>
          <w:sz w:val="28"/>
        </w:rPr>
        <w:t>
      должен уметь планировать и организовать учебно-воспитательный процесс с учетом психолого-возрастных особенностей обучающихся;</w:t>
      </w:r>
    </w:p>
    <w:bookmarkEnd w:id="3883"/>
    <w:bookmarkStart w:name="z4900" w:id="3884"/>
    <w:p>
      <w:pPr>
        <w:spacing w:after="0"/>
        <w:ind w:left="0"/>
        <w:jc w:val="both"/>
      </w:pPr>
      <w:r>
        <w:rPr>
          <w:rFonts w:ascii="Times New Roman"/>
          <w:b w:val="false"/>
          <w:i w:val="false"/>
          <w:color w:val="000000"/>
          <w:sz w:val="28"/>
        </w:rPr>
        <w:t xml:space="preserve">
      способствовать формированию общей культуры обучающегося и его социализации; </w:t>
      </w:r>
    </w:p>
    <w:bookmarkEnd w:id="3884"/>
    <w:bookmarkStart w:name="z4901" w:id="3885"/>
    <w:p>
      <w:pPr>
        <w:spacing w:after="0"/>
        <w:ind w:left="0"/>
        <w:jc w:val="both"/>
      </w:pPr>
      <w:r>
        <w:rPr>
          <w:rFonts w:ascii="Times New Roman"/>
          <w:b w:val="false"/>
          <w:i w:val="false"/>
          <w:color w:val="000000"/>
          <w:sz w:val="28"/>
        </w:rPr>
        <w:t>
      принимать участие в мероприятиях на уровне организации образования;</w:t>
      </w:r>
    </w:p>
    <w:bookmarkEnd w:id="3885"/>
    <w:bookmarkStart w:name="z4902" w:id="3886"/>
    <w:p>
      <w:pPr>
        <w:spacing w:after="0"/>
        <w:ind w:left="0"/>
        <w:jc w:val="both"/>
      </w:pPr>
      <w:r>
        <w:rPr>
          <w:rFonts w:ascii="Times New Roman"/>
          <w:b w:val="false"/>
          <w:i w:val="false"/>
          <w:color w:val="000000"/>
          <w:sz w:val="28"/>
        </w:rPr>
        <w:t>
      осуществлять индивидуальный подход в воспитании и обучении с учетом потребностей обучающихся;</w:t>
      </w:r>
    </w:p>
    <w:bookmarkEnd w:id="3886"/>
    <w:bookmarkStart w:name="z4903" w:id="3887"/>
    <w:p>
      <w:pPr>
        <w:spacing w:after="0"/>
        <w:ind w:left="0"/>
        <w:jc w:val="both"/>
      </w:pPr>
      <w:r>
        <w:rPr>
          <w:rFonts w:ascii="Times New Roman"/>
          <w:b w:val="false"/>
          <w:i w:val="false"/>
          <w:color w:val="000000"/>
          <w:sz w:val="28"/>
        </w:rPr>
        <w:t xml:space="preserve">
      владеть навыками профессионально-педагогического диалога; </w:t>
      </w:r>
    </w:p>
    <w:bookmarkEnd w:id="3887"/>
    <w:bookmarkStart w:name="z4904" w:id="3888"/>
    <w:p>
      <w:pPr>
        <w:spacing w:after="0"/>
        <w:ind w:left="0"/>
        <w:jc w:val="both"/>
      </w:pPr>
      <w:r>
        <w:rPr>
          <w:rFonts w:ascii="Times New Roman"/>
          <w:b w:val="false"/>
          <w:i w:val="false"/>
          <w:color w:val="000000"/>
          <w:sz w:val="28"/>
        </w:rPr>
        <w:t>
      применять цифровые образовательные ресурсы;</w:t>
      </w:r>
    </w:p>
    <w:bookmarkEnd w:id="3888"/>
    <w:bookmarkStart w:name="z4905" w:id="3889"/>
    <w:p>
      <w:pPr>
        <w:spacing w:after="0"/>
        <w:ind w:left="0"/>
        <w:jc w:val="both"/>
      </w:pPr>
      <w:r>
        <w:rPr>
          <w:rFonts w:ascii="Times New Roman"/>
          <w:b w:val="false"/>
          <w:i w:val="false"/>
          <w:color w:val="000000"/>
          <w:sz w:val="28"/>
        </w:rPr>
        <w:t>
      2) "педагог-модератор":</w:t>
      </w:r>
    </w:p>
    <w:bookmarkEnd w:id="3889"/>
    <w:bookmarkStart w:name="z4906" w:id="3890"/>
    <w:p>
      <w:pPr>
        <w:spacing w:after="0"/>
        <w:ind w:left="0"/>
        <w:jc w:val="both"/>
      </w:pPr>
      <w:r>
        <w:rPr>
          <w:rFonts w:ascii="Times New Roman"/>
          <w:b w:val="false"/>
          <w:i w:val="false"/>
          <w:color w:val="000000"/>
          <w:sz w:val="28"/>
        </w:rPr>
        <w:t>
      должен соответствовать общим требованиям, предъявляемым к квалификации "педагог", а также:</w:t>
      </w:r>
    </w:p>
    <w:bookmarkEnd w:id="3890"/>
    <w:bookmarkStart w:name="z4907" w:id="3891"/>
    <w:p>
      <w:pPr>
        <w:spacing w:after="0"/>
        <w:ind w:left="0"/>
        <w:jc w:val="both"/>
      </w:pPr>
      <w:r>
        <w:rPr>
          <w:rFonts w:ascii="Times New Roman"/>
          <w:b w:val="false"/>
          <w:i w:val="false"/>
          <w:color w:val="000000"/>
          <w:sz w:val="28"/>
        </w:rPr>
        <w:t xml:space="preserve">
      использовать инновационные формы, методы и средства обучения; </w:t>
      </w:r>
    </w:p>
    <w:bookmarkEnd w:id="3891"/>
    <w:bookmarkStart w:name="z4908" w:id="3892"/>
    <w:p>
      <w:pPr>
        <w:spacing w:after="0"/>
        <w:ind w:left="0"/>
        <w:jc w:val="both"/>
      </w:pPr>
      <w:r>
        <w:rPr>
          <w:rFonts w:ascii="Times New Roman"/>
          <w:b w:val="false"/>
          <w:i w:val="false"/>
          <w:color w:val="000000"/>
          <w:sz w:val="28"/>
        </w:rPr>
        <w:t xml:space="preserve">
      обобщать опыт на уровне организации образования; </w:t>
      </w:r>
    </w:p>
    <w:bookmarkEnd w:id="3892"/>
    <w:bookmarkStart w:name="z4909" w:id="3893"/>
    <w:p>
      <w:pPr>
        <w:spacing w:after="0"/>
        <w:ind w:left="0"/>
        <w:jc w:val="both"/>
      </w:pPr>
      <w:r>
        <w:rPr>
          <w:rFonts w:ascii="Times New Roman"/>
          <w:b w:val="false"/>
          <w:i w:val="false"/>
          <w:color w:val="000000"/>
          <w:sz w:val="28"/>
        </w:rPr>
        <w:t>
      иметь участников олимпиад, конкурсов, соревнований на уровне организации образования;</w:t>
      </w:r>
    </w:p>
    <w:bookmarkEnd w:id="3893"/>
    <w:bookmarkStart w:name="z4910" w:id="3894"/>
    <w:p>
      <w:pPr>
        <w:spacing w:after="0"/>
        <w:ind w:left="0"/>
        <w:jc w:val="both"/>
      </w:pPr>
      <w:r>
        <w:rPr>
          <w:rFonts w:ascii="Times New Roman"/>
          <w:b w:val="false"/>
          <w:i w:val="false"/>
          <w:color w:val="000000"/>
          <w:sz w:val="28"/>
        </w:rPr>
        <w:t>
      3) "педагог-эксперт":</w:t>
      </w:r>
    </w:p>
    <w:bookmarkEnd w:id="3894"/>
    <w:bookmarkStart w:name="z4911" w:id="3895"/>
    <w:p>
      <w:pPr>
        <w:spacing w:after="0"/>
        <w:ind w:left="0"/>
        <w:jc w:val="both"/>
      </w:pPr>
      <w:r>
        <w:rPr>
          <w:rFonts w:ascii="Times New Roman"/>
          <w:b w:val="false"/>
          <w:i w:val="false"/>
          <w:color w:val="000000"/>
          <w:sz w:val="28"/>
        </w:rPr>
        <w:t>
      должен соответствовать общим требованиям к квалификации "педагог-модератор", а также:</w:t>
      </w:r>
    </w:p>
    <w:bookmarkEnd w:id="3895"/>
    <w:bookmarkStart w:name="z4912" w:id="3896"/>
    <w:p>
      <w:pPr>
        <w:spacing w:after="0"/>
        <w:ind w:left="0"/>
        <w:jc w:val="both"/>
      </w:pPr>
      <w:r>
        <w:rPr>
          <w:rFonts w:ascii="Times New Roman"/>
          <w:b w:val="false"/>
          <w:i w:val="false"/>
          <w:color w:val="000000"/>
          <w:sz w:val="28"/>
        </w:rPr>
        <w:t xml:space="preserve">
      владеть навыками анализа организованной учебной деятельности; </w:t>
      </w:r>
    </w:p>
    <w:bookmarkEnd w:id="3896"/>
    <w:bookmarkStart w:name="z4913" w:id="3897"/>
    <w:p>
      <w:pPr>
        <w:spacing w:after="0"/>
        <w:ind w:left="0"/>
        <w:jc w:val="both"/>
      </w:pPr>
      <w:r>
        <w:rPr>
          <w:rFonts w:ascii="Times New Roman"/>
          <w:b w:val="false"/>
          <w:i w:val="false"/>
          <w:color w:val="000000"/>
          <w:sz w:val="28"/>
        </w:rPr>
        <w:t xml:space="preserve">
      осуществлять наставничество и определять приоритеты профессионального развития: собственного и коллег на уровне организации образования; </w:t>
      </w:r>
    </w:p>
    <w:bookmarkEnd w:id="3897"/>
    <w:bookmarkStart w:name="z4914" w:id="3898"/>
    <w:p>
      <w:pPr>
        <w:spacing w:after="0"/>
        <w:ind w:left="0"/>
        <w:jc w:val="both"/>
      </w:pPr>
      <w:r>
        <w:rPr>
          <w:rFonts w:ascii="Times New Roman"/>
          <w:b w:val="false"/>
          <w:i w:val="false"/>
          <w:color w:val="000000"/>
          <w:sz w:val="28"/>
        </w:rPr>
        <w:t xml:space="preserve">
      обобщать опыт на уровне района/города; </w:t>
      </w:r>
    </w:p>
    <w:bookmarkEnd w:id="3898"/>
    <w:bookmarkStart w:name="z4915" w:id="3899"/>
    <w:p>
      <w:pPr>
        <w:spacing w:after="0"/>
        <w:ind w:left="0"/>
        <w:jc w:val="both"/>
      </w:pPr>
      <w:r>
        <w:rPr>
          <w:rFonts w:ascii="Times New Roman"/>
          <w:b w:val="false"/>
          <w:i w:val="false"/>
          <w:color w:val="000000"/>
          <w:sz w:val="28"/>
        </w:rPr>
        <w:t>
      имеет участников олимпиад, конкурсов, соревнований на уровне района/города;</w:t>
      </w:r>
    </w:p>
    <w:bookmarkEnd w:id="3899"/>
    <w:bookmarkStart w:name="z4916" w:id="3900"/>
    <w:p>
      <w:pPr>
        <w:spacing w:after="0"/>
        <w:ind w:left="0"/>
        <w:jc w:val="both"/>
      </w:pPr>
      <w:r>
        <w:rPr>
          <w:rFonts w:ascii="Times New Roman"/>
          <w:b w:val="false"/>
          <w:i w:val="false"/>
          <w:color w:val="000000"/>
          <w:sz w:val="28"/>
        </w:rPr>
        <w:t>
      4) "педагог-исследователь":</w:t>
      </w:r>
    </w:p>
    <w:bookmarkEnd w:id="3900"/>
    <w:bookmarkStart w:name="z4917" w:id="3901"/>
    <w:p>
      <w:pPr>
        <w:spacing w:after="0"/>
        <w:ind w:left="0"/>
        <w:jc w:val="both"/>
      </w:pPr>
      <w:r>
        <w:rPr>
          <w:rFonts w:ascii="Times New Roman"/>
          <w:b w:val="false"/>
          <w:i w:val="false"/>
          <w:color w:val="000000"/>
          <w:sz w:val="28"/>
        </w:rPr>
        <w:t>
      должен соответствовать общим требованиям к квалификации "педагог-эксперт", а также:</w:t>
      </w:r>
    </w:p>
    <w:bookmarkEnd w:id="3901"/>
    <w:bookmarkStart w:name="z4918" w:id="3902"/>
    <w:p>
      <w:pPr>
        <w:spacing w:after="0"/>
        <w:ind w:left="0"/>
        <w:jc w:val="both"/>
      </w:pPr>
      <w:r>
        <w:rPr>
          <w:rFonts w:ascii="Times New Roman"/>
          <w:b w:val="false"/>
          <w:i w:val="false"/>
          <w:color w:val="000000"/>
          <w:sz w:val="28"/>
        </w:rPr>
        <w:t>
      владеть навыками исследования урока и разработки инструментов оценивания;</w:t>
      </w:r>
    </w:p>
    <w:bookmarkEnd w:id="3902"/>
    <w:bookmarkStart w:name="z4919" w:id="3903"/>
    <w:p>
      <w:pPr>
        <w:spacing w:after="0"/>
        <w:ind w:left="0"/>
        <w:jc w:val="both"/>
      </w:pPr>
      <w:r>
        <w:rPr>
          <w:rFonts w:ascii="Times New Roman"/>
          <w:b w:val="false"/>
          <w:i w:val="false"/>
          <w:color w:val="000000"/>
          <w:sz w:val="28"/>
        </w:rPr>
        <w:t>
      обеспечивать развитие исследовательских навыков, обучающихся;</w:t>
      </w:r>
    </w:p>
    <w:bookmarkEnd w:id="3903"/>
    <w:bookmarkStart w:name="z4920" w:id="3904"/>
    <w:p>
      <w:pPr>
        <w:spacing w:after="0"/>
        <w:ind w:left="0"/>
        <w:jc w:val="both"/>
      </w:pPr>
      <w:r>
        <w:rPr>
          <w:rFonts w:ascii="Times New Roman"/>
          <w:b w:val="false"/>
          <w:i w:val="false"/>
          <w:color w:val="000000"/>
          <w:sz w:val="28"/>
        </w:rPr>
        <w:t xml:space="preserve">
      осуществлять наставничество и определять стратегии развития в педагогическом сообществе на уровне района, города; </w:t>
      </w:r>
    </w:p>
    <w:bookmarkEnd w:id="3904"/>
    <w:bookmarkStart w:name="z4921" w:id="3905"/>
    <w:p>
      <w:pPr>
        <w:spacing w:after="0"/>
        <w:ind w:left="0"/>
        <w:jc w:val="both"/>
      </w:pPr>
      <w:r>
        <w:rPr>
          <w:rFonts w:ascii="Times New Roman"/>
          <w:b w:val="false"/>
          <w:i w:val="false"/>
          <w:color w:val="000000"/>
          <w:sz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bookmarkEnd w:id="3905"/>
    <w:bookmarkStart w:name="z4922" w:id="3906"/>
    <w:p>
      <w:pPr>
        <w:spacing w:after="0"/>
        <w:ind w:left="0"/>
        <w:jc w:val="both"/>
      </w:pPr>
      <w:r>
        <w:rPr>
          <w:rFonts w:ascii="Times New Roman"/>
          <w:b w:val="false"/>
          <w:i w:val="false"/>
          <w:color w:val="000000"/>
          <w:sz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3906"/>
    <w:bookmarkStart w:name="z4923" w:id="3907"/>
    <w:p>
      <w:pPr>
        <w:spacing w:after="0"/>
        <w:ind w:left="0"/>
        <w:jc w:val="both"/>
      </w:pPr>
      <w:r>
        <w:rPr>
          <w:rFonts w:ascii="Times New Roman"/>
          <w:b w:val="false"/>
          <w:i w:val="false"/>
          <w:color w:val="000000"/>
          <w:sz w:val="28"/>
        </w:rPr>
        <w:t>
      5) "педагог-мастер":</w:t>
      </w:r>
    </w:p>
    <w:bookmarkEnd w:id="3907"/>
    <w:bookmarkStart w:name="z4924" w:id="3908"/>
    <w:p>
      <w:pPr>
        <w:spacing w:after="0"/>
        <w:ind w:left="0"/>
        <w:jc w:val="both"/>
      </w:pPr>
      <w:r>
        <w:rPr>
          <w:rFonts w:ascii="Times New Roman"/>
          <w:b w:val="false"/>
          <w:i w:val="false"/>
          <w:color w:val="000000"/>
          <w:sz w:val="28"/>
        </w:rPr>
        <w:t>
      должен соответствовать общим требованиям к квалификации "педагог-исследователь", а также:</w:t>
      </w:r>
    </w:p>
    <w:bookmarkEnd w:id="3908"/>
    <w:bookmarkStart w:name="z4925" w:id="3909"/>
    <w:p>
      <w:pPr>
        <w:spacing w:after="0"/>
        <w:ind w:left="0"/>
        <w:jc w:val="both"/>
      </w:pPr>
      <w:r>
        <w:rPr>
          <w:rFonts w:ascii="Times New Roman"/>
          <w:b w:val="false"/>
          <w:i w:val="false"/>
          <w:color w:val="000000"/>
          <w:sz w:val="28"/>
        </w:rPr>
        <w:t>
      иметь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3909"/>
    <w:bookmarkStart w:name="z4926" w:id="3910"/>
    <w:p>
      <w:pPr>
        <w:spacing w:after="0"/>
        <w:ind w:left="0"/>
        <w:jc w:val="both"/>
      </w:pPr>
      <w:r>
        <w:rPr>
          <w:rFonts w:ascii="Times New Roman"/>
          <w:b w:val="false"/>
          <w:i w:val="false"/>
          <w:color w:val="000000"/>
          <w:sz w:val="28"/>
        </w:rPr>
        <w:t>
      обеспечивать развитие навыков научного проектирования;</w:t>
      </w:r>
    </w:p>
    <w:bookmarkEnd w:id="3910"/>
    <w:bookmarkStart w:name="z4927" w:id="3911"/>
    <w:p>
      <w:pPr>
        <w:spacing w:after="0"/>
        <w:ind w:left="0"/>
        <w:jc w:val="both"/>
      </w:pPr>
      <w:r>
        <w:rPr>
          <w:rFonts w:ascii="Times New Roman"/>
          <w:b w:val="false"/>
          <w:i w:val="false"/>
          <w:color w:val="000000"/>
          <w:sz w:val="28"/>
        </w:rPr>
        <w:t>
      осуществлять наставничество и планировать развитие сети профессионального сообщества на уровне области;</w:t>
      </w:r>
    </w:p>
    <w:bookmarkEnd w:id="3911"/>
    <w:bookmarkStart w:name="z4928" w:id="3912"/>
    <w:p>
      <w:pPr>
        <w:spacing w:after="0"/>
        <w:ind w:left="0"/>
        <w:jc w:val="both"/>
      </w:pPr>
      <w:r>
        <w:rPr>
          <w:rFonts w:ascii="Times New Roman"/>
          <w:b w:val="false"/>
          <w:i w:val="false"/>
          <w:color w:val="000000"/>
          <w:sz w:val="28"/>
        </w:rPr>
        <w:t>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3912"/>
    <w:bookmarkStart w:name="z4929" w:id="3913"/>
    <w:p>
      <w:pPr>
        <w:spacing w:after="0"/>
        <w:ind w:left="0"/>
        <w:jc w:val="left"/>
      </w:pPr>
      <w:r>
        <w:rPr>
          <w:rFonts w:ascii="Times New Roman"/>
          <w:b/>
          <w:i w:val="false"/>
          <w:color w:val="000000"/>
        </w:rPr>
        <w:t xml:space="preserve"> Параграф 13. Педагог-ассистент организации технического и профессионального, послесреднего образования</w:t>
      </w:r>
    </w:p>
    <w:bookmarkEnd w:id="3913"/>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4930" w:id="3914"/>
    <w:p>
      <w:pPr>
        <w:spacing w:after="0"/>
        <w:ind w:left="0"/>
        <w:jc w:val="both"/>
      </w:pPr>
      <w:r>
        <w:rPr>
          <w:rFonts w:ascii="Times New Roman"/>
          <w:b w:val="false"/>
          <w:i w:val="false"/>
          <w:color w:val="000000"/>
          <w:sz w:val="28"/>
        </w:rPr>
        <w:t xml:space="preserve">
      312. Должностные обязанности: </w:t>
      </w:r>
    </w:p>
    <w:bookmarkEnd w:id="3914"/>
    <w:bookmarkStart w:name="z4931" w:id="3915"/>
    <w:p>
      <w:pPr>
        <w:spacing w:after="0"/>
        <w:ind w:left="0"/>
        <w:jc w:val="both"/>
      </w:pPr>
      <w:r>
        <w:rPr>
          <w:rFonts w:ascii="Times New Roman"/>
          <w:b w:val="false"/>
          <w:i w:val="false"/>
          <w:color w:val="000000"/>
          <w:sz w:val="28"/>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bookmarkEnd w:id="3915"/>
    <w:bookmarkStart w:name="z4932" w:id="3916"/>
    <w:p>
      <w:pPr>
        <w:spacing w:after="0"/>
        <w:ind w:left="0"/>
        <w:jc w:val="both"/>
      </w:pPr>
      <w:r>
        <w:rPr>
          <w:rFonts w:ascii="Times New Roman"/>
          <w:b w:val="false"/>
          <w:i w:val="false"/>
          <w:color w:val="000000"/>
          <w:sz w:val="28"/>
        </w:rPr>
        <w:t>
      принимает участие в обследовании ребенка специалистами и педагогами с целью оценки его особых образовательных потребностей, а также в составлении индивидуальных образовательных и развивающих программ;</w:t>
      </w:r>
    </w:p>
    <w:bookmarkEnd w:id="3916"/>
    <w:bookmarkStart w:name="z4933" w:id="3917"/>
    <w:p>
      <w:pPr>
        <w:spacing w:after="0"/>
        <w:ind w:left="0"/>
        <w:jc w:val="both"/>
      </w:pPr>
      <w:r>
        <w:rPr>
          <w:rFonts w:ascii="Times New Roman"/>
          <w:b w:val="false"/>
          <w:i w:val="false"/>
          <w:color w:val="000000"/>
          <w:sz w:val="28"/>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bookmarkEnd w:id="3917"/>
    <w:bookmarkStart w:name="z4934" w:id="3918"/>
    <w:p>
      <w:pPr>
        <w:spacing w:after="0"/>
        <w:ind w:left="0"/>
        <w:jc w:val="both"/>
      </w:pPr>
      <w:r>
        <w:rPr>
          <w:rFonts w:ascii="Times New Roman"/>
          <w:b w:val="false"/>
          <w:i w:val="false"/>
          <w:color w:val="000000"/>
          <w:sz w:val="28"/>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bookmarkEnd w:id="3918"/>
    <w:bookmarkStart w:name="z4935" w:id="3919"/>
    <w:p>
      <w:pPr>
        <w:spacing w:after="0"/>
        <w:ind w:left="0"/>
        <w:jc w:val="both"/>
      </w:pPr>
      <w:r>
        <w:rPr>
          <w:rFonts w:ascii="Times New Roman"/>
          <w:b w:val="false"/>
          <w:i w:val="false"/>
          <w:color w:val="000000"/>
          <w:sz w:val="28"/>
        </w:rPr>
        <w:t>
      соблюдает условия безопасности жизнедеятельности и здоровья ребенка с особыми образовательными потребностями;</w:t>
      </w:r>
    </w:p>
    <w:bookmarkEnd w:id="3919"/>
    <w:bookmarkStart w:name="z4936" w:id="3920"/>
    <w:p>
      <w:pPr>
        <w:spacing w:after="0"/>
        <w:ind w:left="0"/>
        <w:jc w:val="both"/>
      </w:pPr>
      <w:r>
        <w:rPr>
          <w:rFonts w:ascii="Times New Roman"/>
          <w:b w:val="false"/>
          <w:i w:val="false"/>
          <w:color w:val="000000"/>
          <w:sz w:val="28"/>
        </w:rPr>
        <w:t>
      ведет отчетную документацию по установленной форме.</w:t>
      </w:r>
    </w:p>
    <w:bookmarkEnd w:id="3920"/>
    <w:bookmarkStart w:name="z4937" w:id="3921"/>
    <w:p>
      <w:pPr>
        <w:spacing w:after="0"/>
        <w:ind w:left="0"/>
        <w:jc w:val="both"/>
      </w:pPr>
      <w:r>
        <w:rPr>
          <w:rFonts w:ascii="Times New Roman"/>
          <w:b w:val="false"/>
          <w:i w:val="false"/>
          <w:color w:val="000000"/>
          <w:sz w:val="28"/>
        </w:rPr>
        <w:t xml:space="preserve">
      313. Должен знать: </w:t>
      </w:r>
    </w:p>
    <w:bookmarkEnd w:id="3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Трудовой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w:t>
      </w:r>
      <w:r>
        <w:rPr>
          <w:rFonts w:ascii="Times New Roman"/>
          <w:b w:val="false"/>
          <w:i w:val="false"/>
          <w:color w:val="000000"/>
          <w:sz w:val="28"/>
        </w:rPr>
        <w:t xml:space="preserve"> медико-педагогической и коррекционной поддержке детей с ограниченными возможностями",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и иные нормативные правовые акты Республики Казахстан, определяющие направления и перспективы развития образования;</w:t>
      </w:r>
    </w:p>
    <w:bookmarkStart w:name="z4939" w:id="3922"/>
    <w:p>
      <w:pPr>
        <w:spacing w:after="0"/>
        <w:ind w:left="0"/>
        <w:jc w:val="both"/>
      </w:pPr>
      <w:r>
        <w:rPr>
          <w:rFonts w:ascii="Times New Roman"/>
          <w:b w:val="false"/>
          <w:i w:val="false"/>
          <w:color w:val="000000"/>
          <w:sz w:val="28"/>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bookmarkEnd w:id="3922"/>
    <w:bookmarkStart w:name="z4940" w:id="3923"/>
    <w:p>
      <w:pPr>
        <w:spacing w:after="0"/>
        <w:ind w:left="0"/>
        <w:jc w:val="both"/>
      </w:pPr>
      <w:r>
        <w:rPr>
          <w:rFonts w:ascii="Times New Roman"/>
          <w:b w:val="false"/>
          <w:i w:val="false"/>
          <w:color w:val="000000"/>
          <w:sz w:val="28"/>
        </w:rPr>
        <w:t>
      нормы педагогической этики;</w:t>
      </w:r>
    </w:p>
    <w:bookmarkEnd w:id="3923"/>
    <w:bookmarkStart w:name="z4941" w:id="3924"/>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w:t>
      </w:r>
    </w:p>
    <w:bookmarkEnd w:id="3924"/>
    <w:bookmarkStart w:name="z4942" w:id="3925"/>
    <w:p>
      <w:pPr>
        <w:spacing w:after="0"/>
        <w:ind w:left="0"/>
        <w:jc w:val="both"/>
      </w:pPr>
      <w:r>
        <w:rPr>
          <w:rFonts w:ascii="Times New Roman"/>
          <w:b w:val="false"/>
          <w:i w:val="false"/>
          <w:color w:val="000000"/>
          <w:sz w:val="28"/>
        </w:rPr>
        <w:t xml:space="preserve">
      314. Требования к квалификации: </w:t>
      </w:r>
    </w:p>
    <w:bookmarkEnd w:id="3925"/>
    <w:bookmarkStart w:name="z4943" w:id="3926"/>
    <w:p>
      <w:pPr>
        <w:spacing w:after="0"/>
        <w:ind w:left="0"/>
        <w:jc w:val="both"/>
      </w:pPr>
      <w:r>
        <w:rPr>
          <w:rFonts w:ascii="Times New Roman"/>
          <w:b w:val="false"/>
          <w:i w:val="false"/>
          <w:color w:val="000000"/>
          <w:sz w:val="28"/>
        </w:rPr>
        <w:t>
      высшее педагогическое образование и (или) техническое и профессиональное, послесреднее (педагогическое) образование, или документ, подтверждающий педагогическую переподготовку без предъявления требований к стажу работы;</w:t>
      </w:r>
    </w:p>
    <w:bookmarkEnd w:id="3926"/>
    <w:bookmarkStart w:name="z4944" w:id="3927"/>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педагога-мастера – 6 лет;</w:t>
      </w:r>
    </w:p>
    <w:bookmarkEnd w:id="3927"/>
    <w:bookmarkStart w:name="z4945" w:id="3928"/>
    <w:p>
      <w:pPr>
        <w:spacing w:after="0"/>
        <w:ind w:left="0"/>
        <w:jc w:val="both"/>
      </w:pPr>
      <w:r>
        <w:rPr>
          <w:rFonts w:ascii="Times New Roman"/>
          <w:b w:val="false"/>
          <w:i w:val="false"/>
          <w:color w:val="000000"/>
          <w:sz w:val="28"/>
        </w:rPr>
        <w:t>
      или при наличии среднего 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3928"/>
    <w:bookmarkStart w:name="z4946" w:id="3929"/>
    <w:p>
      <w:pPr>
        <w:spacing w:after="0"/>
        <w:ind w:left="0"/>
        <w:jc w:val="both"/>
      </w:pPr>
      <w:r>
        <w:rPr>
          <w:rFonts w:ascii="Times New Roman"/>
          <w:b w:val="false"/>
          <w:i w:val="false"/>
          <w:color w:val="000000"/>
          <w:sz w:val="28"/>
        </w:rPr>
        <w:t>
      315. Требования к квалификации с определением профессиональных компетенций:</w:t>
      </w:r>
    </w:p>
    <w:bookmarkEnd w:id="3929"/>
    <w:bookmarkStart w:name="z4947" w:id="3930"/>
    <w:p>
      <w:pPr>
        <w:spacing w:after="0"/>
        <w:ind w:left="0"/>
        <w:jc w:val="both"/>
      </w:pPr>
      <w:r>
        <w:rPr>
          <w:rFonts w:ascii="Times New Roman"/>
          <w:b w:val="false"/>
          <w:i w:val="false"/>
          <w:color w:val="000000"/>
          <w:sz w:val="28"/>
        </w:rPr>
        <w:t>
      1) "педагог":</w:t>
      </w:r>
    </w:p>
    <w:bookmarkEnd w:id="3930"/>
    <w:bookmarkStart w:name="z4948" w:id="3931"/>
    <w:p>
      <w:pPr>
        <w:spacing w:after="0"/>
        <w:ind w:left="0"/>
        <w:jc w:val="both"/>
      </w:pPr>
      <w:r>
        <w:rPr>
          <w:rFonts w:ascii="Times New Roman"/>
          <w:b w:val="false"/>
          <w:i w:val="false"/>
          <w:color w:val="000000"/>
          <w:sz w:val="28"/>
        </w:rPr>
        <w:t>
      должен уметь оказывать сопровождение обучающимся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bookmarkEnd w:id="3931"/>
    <w:bookmarkStart w:name="z4949" w:id="3932"/>
    <w:p>
      <w:pPr>
        <w:spacing w:after="0"/>
        <w:ind w:left="0"/>
        <w:jc w:val="both"/>
      </w:pPr>
      <w:r>
        <w:rPr>
          <w:rFonts w:ascii="Times New Roman"/>
          <w:b w:val="false"/>
          <w:i w:val="false"/>
          <w:color w:val="000000"/>
          <w:sz w:val="28"/>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bookmarkEnd w:id="3932"/>
    <w:bookmarkStart w:name="z4950" w:id="3933"/>
    <w:p>
      <w:pPr>
        <w:spacing w:after="0"/>
        <w:ind w:left="0"/>
        <w:jc w:val="both"/>
      </w:pPr>
      <w:r>
        <w:rPr>
          <w:rFonts w:ascii="Times New Roman"/>
          <w:b w:val="false"/>
          <w:i w:val="false"/>
          <w:color w:val="000000"/>
          <w:sz w:val="28"/>
        </w:rPr>
        <w:t>
      2) "педагог-модератор":</w:t>
      </w:r>
    </w:p>
    <w:bookmarkEnd w:id="3933"/>
    <w:bookmarkStart w:name="z4951" w:id="3934"/>
    <w:p>
      <w:pPr>
        <w:spacing w:after="0"/>
        <w:ind w:left="0"/>
        <w:jc w:val="both"/>
      </w:pPr>
      <w:r>
        <w:rPr>
          <w:rFonts w:ascii="Times New Roman"/>
          <w:b w:val="false"/>
          <w:i w:val="false"/>
          <w:color w:val="000000"/>
          <w:sz w:val="28"/>
        </w:rPr>
        <w:t>
      должен владеть профессиональными компетенциями, предъявляемыми к квалификации "педагог", а также:</w:t>
      </w:r>
    </w:p>
    <w:bookmarkEnd w:id="3934"/>
    <w:bookmarkStart w:name="z4952" w:id="3935"/>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3935"/>
    <w:bookmarkStart w:name="z4953" w:id="3936"/>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дошкольного образования; </w:t>
      </w:r>
    </w:p>
    <w:bookmarkEnd w:id="3936"/>
    <w:bookmarkStart w:name="z4954" w:id="3937"/>
    <w:p>
      <w:pPr>
        <w:spacing w:after="0"/>
        <w:ind w:left="0"/>
        <w:jc w:val="both"/>
      </w:pPr>
      <w:r>
        <w:rPr>
          <w:rFonts w:ascii="Times New Roman"/>
          <w:b w:val="false"/>
          <w:i w:val="false"/>
          <w:color w:val="000000"/>
          <w:sz w:val="28"/>
        </w:rPr>
        <w:t xml:space="preserve">
      уметь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3937"/>
    <w:bookmarkStart w:name="z4955" w:id="3938"/>
    <w:p>
      <w:pPr>
        <w:spacing w:after="0"/>
        <w:ind w:left="0"/>
        <w:jc w:val="both"/>
      </w:pPr>
      <w:r>
        <w:rPr>
          <w:rFonts w:ascii="Times New Roman"/>
          <w:b w:val="false"/>
          <w:i w:val="false"/>
          <w:color w:val="000000"/>
          <w:sz w:val="28"/>
        </w:rPr>
        <w:t xml:space="preserve">
      3) "педагог-эксперт": </w:t>
      </w:r>
    </w:p>
    <w:bookmarkEnd w:id="3938"/>
    <w:bookmarkStart w:name="z4956" w:id="3939"/>
    <w:p>
      <w:pPr>
        <w:spacing w:after="0"/>
        <w:ind w:left="0"/>
        <w:jc w:val="both"/>
      </w:pPr>
      <w:r>
        <w:rPr>
          <w:rFonts w:ascii="Times New Roman"/>
          <w:b w:val="false"/>
          <w:i w:val="false"/>
          <w:color w:val="000000"/>
          <w:sz w:val="28"/>
        </w:rPr>
        <w:t>
      должен владеть профессиональными компетенциями, предъявляемыми к квалификации "педагог-модератор", а также:</w:t>
      </w:r>
    </w:p>
    <w:bookmarkEnd w:id="3939"/>
    <w:bookmarkStart w:name="z4957" w:id="3940"/>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3940"/>
    <w:bookmarkStart w:name="z4958" w:id="3941"/>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образования; </w:t>
      </w:r>
    </w:p>
    <w:bookmarkEnd w:id="3941"/>
    <w:bookmarkStart w:name="z4959" w:id="3942"/>
    <w:p>
      <w:pPr>
        <w:spacing w:after="0"/>
        <w:ind w:left="0"/>
        <w:jc w:val="both"/>
      </w:pPr>
      <w:r>
        <w:rPr>
          <w:rFonts w:ascii="Times New Roman"/>
          <w:b w:val="false"/>
          <w:i w:val="false"/>
          <w:color w:val="000000"/>
          <w:sz w:val="28"/>
        </w:rPr>
        <w:t xml:space="preserve">
      уметь выполнять под руководством учителя рекомендации ПМПК, школьного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3942"/>
    <w:bookmarkStart w:name="z4960" w:id="3943"/>
    <w:p>
      <w:pPr>
        <w:spacing w:after="0"/>
        <w:ind w:left="0"/>
        <w:jc w:val="both"/>
      </w:pPr>
      <w:r>
        <w:rPr>
          <w:rFonts w:ascii="Times New Roman"/>
          <w:b w:val="false"/>
          <w:i w:val="false"/>
          <w:color w:val="000000"/>
          <w:sz w:val="28"/>
        </w:rPr>
        <w:t>
      уметь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bookmarkEnd w:id="3943"/>
    <w:bookmarkStart w:name="z4961" w:id="3944"/>
    <w:p>
      <w:pPr>
        <w:spacing w:after="0"/>
        <w:ind w:left="0"/>
        <w:jc w:val="both"/>
      </w:pPr>
      <w:r>
        <w:rPr>
          <w:rFonts w:ascii="Times New Roman"/>
          <w:b w:val="false"/>
          <w:i w:val="false"/>
          <w:color w:val="000000"/>
          <w:sz w:val="28"/>
        </w:rPr>
        <w:t>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обучающегося;</w:t>
      </w:r>
    </w:p>
    <w:bookmarkEnd w:id="3944"/>
    <w:bookmarkStart w:name="z4962" w:id="3945"/>
    <w:p>
      <w:pPr>
        <w:spacing w:after="0"/>
        <w:ind w:left="0"/>
        <w:jc w:val="both"/>
      </w:pPr>
      <w:r>
        <w:rPr>
          <w:rFonts w:ascii="Times New Roman"/>
          <w:b w:val="false"/>
          <w:i w:val="false"/>
          <w:color w:val="000000"/>
          <w:sz w:val="28"/>
        </w:rPr>
        <w:t>
      консультировать по вопросам воспитания, развития и обучения ребенка с особыми образовательными потребностями;</w:t>
      </w:r>
    </w:p>
    <w:bookmarkEnd w:id="3945"/>
    <w:bookmarkStart w:name="z4963" w:id="3946"/>
    <w:p>
      <w:pPr>
        <w:spacing w:after="0"/>
        <w:ind w:left="0"/>
        <w:jc w:val="both"/>
      </w:pPr>
      <w:r>
        <w:rPr>
          <w:rFonts w:ascii="Times New Roman"/>
          <w:b w:val="false"/>
          <w:i w:val="false"/>
          <w:color w:val="000000"/>
          <w:sz w:val="28"/>
        </w:rPr>
        <w:t>
      4) "педагог-исследователь":</w:t>
      </w:r>
    </w:p>
    <w:bookmarkEnd w:id="3946"/>
    <w:bookmarkStart w:name="z4964" w:id="3947"/>
    <w:p>
      <w:pPr>
        <w:spacing w:after="0"/>
        <w:ind w:left="0"/>
        <w:jc w:val="both"/>
      </w:pPr>
      <w:r>
        <w:rPr>
          <w:rFonts w:ascii="Times New Roman"/>
          <w:b w:val="false"/>
          <w:i w:val="false"/>
          <w:color w:val="000000"/>
          <w:sz w:val="28"/>
        </w:rPr>
        <w:t>
      должен владеть профессиональными компетенциями, предъявляемыми к квалификации "педагог-эксперт", а также:</w:t>
      </w:r>
    </w:p>
    <w:bookmarkEnd w:id="3947"/>
    <w:bookmarkStart w:name="z4965" w:id="3948"/>
    <w:p>
      <w:pPr>
        <w:spacing w:after="0"/>
        <w:ind w:left="0"/>
        <w:jc w:val="both"/>
      </w:pPr>
      <w:r>
        <w:rPr>
          <w:rFonts w:ascii="Times New Roman"/>
          <w:b w:val="false"/>
          <w:i w:val="false"/>
          <w:color w:val="000000"/>
          <w:sz w:val="28"/>
        </w:rPr>
        <w:t xml:space="preserve">
      знать современные методы психолого-педагогической диагностики отклонений в развитии; </w:t>
      </w:r>
    </w:p>
    <w:bookmarkEnd w:id="3948"/>
    <w:bookmarkStart w:name="z4966" w:id="3949"/>
    <w:p>
      <w:pPr>
        <w:spacing w:after="0"/>
        <w:ind w:left="0"/>
        <w:jc w:val="both"/>
      </w:pPr>
      <w:r>
        <w:rPr>
          <w:rFonts w:ascii="Times New Roman"/>
          <w:b w:val="false"/>
          <w:i w:val="false"/>
          <w:color w:val="000000"/>
          <w:sz w:val="28"/>
        </w:rPr>
        <w:t xml:space="preserve">
      иметь навыки оценки образовательных потребностей, обучающихся в организациях дошкольного образования; </w:t>
      </w:r>
    </w:p>
    <w:bookmarkEnd w:id="3949"/>
    <w:bookmarkStart w:name="z4967" w:id="3950"/>
    <w:p>
      <w:pPr>
        <w:spacing w:after="0"/>
        <w:ind w:left="0"/>
        <w:jc w:val="both"/>
      </w:pPr>
      <w:r>
        <w:rPr>
          <w:rFonts w:ascii="Times New Roman"/>
          <w:b w:val="false"/>
          <w:i w:val="false"/>
          <w:color w:val="000000"/>
          <w:sz w:val="28"/>
        </w:rPr>
        <w:t xml:space="preserve">
      уметь выполнять под руководством воспитателя рекомендации ПМПК, консилиума и организовать индивидуальное психолого-педагогическое сопровождение обучающихся с особыми образовательными потребностями в образовательном и коррекционно-развивающем процессе. </w:t>
      </w:r>
    </w:p>
    <w:bookmarkEnd w:id="3950"/>
    <w:bookmarkStart w:name="z4968" w:id="3951"/>
    <w:p>
      <w:pPr>
        <w:spacing w:after="0"/>
        <w:ind w:left="0"/>
        <w:jc w:val="both"/>
      </w:pPr>
      <w:r>
        <w:rPr>
          <w:rFonts w:ascii="Times New Roman"/>
          <w:b w:val="false"/>
          <w:i w:val="false"/>
          <w:color w:val="000000"/>
          <w:sz w:val="28"/>
        </w:rPr>
        <w:t>
      обладать профессиональными компетенциями по содержанию и технологиям индивидуального психолого-педагогического сопровождения обучающихся с особыми образовательными потребностями;</w:t>
      </w:r>
    </w:p>
    <w:bookmarkEnd w:id="3951"/>
    <w:bookmarkStart w:name="z4969" w:id="3952"/>
    <w:p>
      <w:pPr>
        <w:spacing w:after="0"/>
        <w:ind w:left="0"/>
        <w:jc w:val="both"/>
      </w:pPr>
      <w:r>
        <w:rPr>
          <w:rFonts w:ascii="Times New Roman"/>
          <w:b w:val="false"/>
          <w:i w:val="false"/>
          <w:color w:val="000000"/>
          <w:sz w:val="28"/>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bookmarkEnd w:id="3952"/>
    <w:bookmarkStart w:name="z4970" w:id="3953"/>
    <w:p>
      <w:pPr>
        <w:spacing w:after="0"/>
        <w:ind w:left="0"/>
        <w:jc w:val="both"/>
      </w:pPr>
      <w:r>
        <w:rPr>
          <w:rFonts w:ascii="Times New Roman"/>
          <w:b w:val="false"/>
          <w:i w:val="false"/>
          <w:color w:val="000000"/>
          <w:sz w:val="28"/>
        </w:rPr>
        <w:t>
      уметь осуществлять мониторинг эффективности деятельности педагогов-ассистентов;</w:t>
      </w:r>
    </w:p>
    <w:bookmarkEnd w:id="3953"/>
    <w:bookmarkStart w:name="z4971" w:id="3954"/>
    <w:p>
      <w:pPr>
        <w:spacing w:after="0"/>
        <w:ind w:left="0"/>
        <w:jc w:val="both"/>
      </w:pPr>
      <w:r>
        <w:rPr>
          <w:rFonts w:ascii="Times New Roman"/>
          <w:b w:val="false"/>
          <w:i w:val="false"/>
          <w:color w:val="000000"/>
          <w:sz w:val="28"/>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bookmarkEnd w:id="3954"/>
    <w:bookmarkStart w:name="z4972" w:id="3955"/>
    <w:p>
      <w:pPr>
        <w:spacing w:after="0"/>
        <w:ind w:left="0"/>
        <w:jc w:val="both"/>
      </w:pPr>
      <w:r>
        <w:rPr>
          <w:rFonts w:ascii="Times New Roman"/>
          <w:b w:val="false"/>
          <w:i w:val="false"/>
          <w:color w:val="000000"/>
          <w:sz w:val="28"/>
        </w:rPr>
        <w:t>
      изучать и внедрять передовой опыт инклюзивного образования всех уровней;</w:t>
      </w:r>
    </w:p>
    <w:bookmarkEnd w:id="3955"/>
    <w:bookmarkStart w:name="z4973" w:id="3956"/>
    <w:p>
      <w:pPr>
        <w:spacing w:after="0"/>
        <w:ind w:left="0"/>
        <w:jc w:val="both"/>
      </w:pPr>
      <w:r>
        <w:rPr>
          <w:rFonts w:ascii="Times New Roman"/>
          <w:b w:val="false"/>
          <w:i w:val="false"/>
          <w:color w:val="000000"/>
          <w:sz w:val="28"/>
        </w:rPr>
        <w:t>
      5) "педагог-мастер":</w:t>
      </w:r>
    </w:p>
    <w:bookmarkEnd w:id="3956"/>
    <w:bookmarkStart w:name="z4974" w:id="3957"/>
    <w:p>
      <w:pPr>
        <w:spacing w:after="0"/>
        <w:ind w:left="0"/>
        <w:jc w:val="both"/>
      </w:pPr>
      <w:r>
        <w:rPr>
          <w:rFonts w:ascii="Times New Roman"/>
          <w:b w:val="false"/>
          <w:i w:val="false"/>
          <w:color w:val="000000"/>
          <w:sz w:val="28"/>
        </w:rPr>
        <w:t>
      должен отвечать общим требованиям, предъявляемым к квалификации "педагог-исследователь", а также:</w:t>
      </w:r>
    </w:p>
    <w:bookmarkEnd w:id="3957"/>
    <w:bookmarkStart w:name="z4975" w:id="3958"/>
    <w:p>
      <w:pPr>
        <w:spacing w:after="0"/>
        <w:ind w:left="0"/>
        <w:jc w:val="both"/>
      </w:pPr>
      <w:r>
        <w:rPr>
          <w:rFonts w:ascii="Times New Roman"/>
          <w:b w:val="false"/>
          <w:i w:val="false"/>
          <w:color w:val="000000"/>
          <w:sz w:val="28"/>
        </w:rPr>
        <w:t>
      обладать профессиональными компетенциями по содержанию и технологиям индивидуального психолого-педагогического сопровождения обучающихся с особыми образовательными потребностями;</w:t>
      </w:r>
    </w:p>
    <w:bookmarkEnd w:id="3958"/>
    <w:bookmarkStart w:name="z4976" w:id="3959"/>
    <w:p>
      <w:pPr>
        <w:spacing w:after="0"/>
        <w:ind w:left="0"/>
        <w:jc w:val="both"/>
      </w:pPr>
      <w:r>
        <w:rPr>
          <w:rFonts w:ascii="Times New Roman"/>
          <w:b w:val="false"/>
          <w:i w:val="false"/>
          <w:color w:val="000000"/>
          <w:sz w:val="28"/>
        </w:rPr>
        <w:t>
      уметь осуществлять мониторинг эффективности деятельности педагогов-ассистентов;</w:t>
      </w:r>
    </w:p>
    <w:bookmarkEnd w:id="3959"/>
    <w:bookmarkStart w:name="z4977" w:id="3960"/>
    <w:p>
      <w:pPr>
        <w:spacing w:after="0"/>
        <w:ind w:left="0"/>
        <w:jc w:val="both"/>
      </w:pPr>
      <w:r>
        <w:rPr>
          <w:rFonts w:ascii="Times New Roman"/>
          <w:b w:val="false"/>
          <w:i w:val="false"/>
          <w:color w:val="000000"/>
          <w:sz w:val="28"/>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bookmarkEnd w:id="3960"/>
    <w:bookmarkStart w:name="z4978" w:id="3961"/>
    <w:p>
      <w:pPr>
        <w:spacing w:after="0"/>
        <w:ind w:left="0"/>
        <w:jc w:val="both"/>
      </w:pPr>
      <w:r>
        <w:rPr>
          <w:rFonts w:ascii="Times New Roman"/>
          <w:b w:val="false"/>
          <w:i w:val="false"/>
          <w:color w:val="000000"/>
          <w:sz w:val="28"/>
        </w:rPr>
        <w:t>
      изучать и внедрять передовой опыт инклюзивного образования всех уровней.</w:t>
      </w:r>
    </w:p>
    <w:bookmarkEnd w:id="3961"/>
    <w:bookmarkStart w:name="z4979" w:id="3962"/>
    <w:p>
      <w:pPr>
        <w:spacing w:after="0"/>
        <w:ind w:left="0"/>
        <w:jc w:val="left"/>
      </w:pPr>
      <w:r>
        <w:rPr>
          <w:rFonts w:ascii="Times New Roman"/>
          <w:b/>
          <w:i w:val="false"/>
          <w:color w:val="000000"/>
        </w:rPr>
        <w:t xml:space="preserve"> Параграф 14. Социальный педагог организации технического и профессионального, послесреднего образования</w:t>
      </w:r>
    </w:p>
    <w:bookmarkEnd w:id="3962"/>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980" w:id="3963"/>
    <w:p>
      <w:pPr>
        <w:spacing w:after="0"/>
        <w:ind w:left="0"/>
        <w:jc w:val="both"/>
      </w:pPr>
      <w:r>
        <w:rPr>
          <w:rFonts w:ascii="Times New Roman"/>
          <w:b w:val="false"/>
          <w:i w:val="false"/>
          <w:color w:val="000000"/>
          <w:sz w:val="28"/>
        </w:rPr>
        <w:t xml:space="preserve">
      316. Должностные обязанности: </w:t>
      </w:r>
    </w:p>
    <w:bookmarkEnd w:id="3963"/>
    <w:bookmarkStart w:name="z4981" w:id="3964"/>
    <w:p>
      <w:pPr>
        <w:spacing w:after="0"/>
        <w:ind w:left="0"/>
        <w:jc w:val="both"/>
      </w:pPr>
      <w:r>
        <w:rPr>
          <w:rFonts w:ascii="Times New Roman"/>
          <w:b w:val="false"/>
          <w:i w:val="false"/>
          <w:color w:val="000000"/>
          <w:sz w:val="28"/>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w:t>
      </w:r>
    </w:p>
    <w:bookmarkEnd w:id="3964"/>
    <w:bookmarkStart w:name="z4982" w:id="3965"/>
    <w:p>
      <w:pPr>
        <w:spacing w:after="0"/>
        <w:ind w:left="0"/>
        <w:jc w:val="both"/>
      </w:pPr>
      <w:r>
        <w:rPr>
          <w:rFonts w:ascii="Times New Roman"/>
          <w:b w:val="false"/>
          <w:i w:val="false"/>
          <w:color w:val="000000"/>
          <w:sz w:val="28"/>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w:t>
      </w:r>
    </w:p>
    <w:bookmarkEnd w:id="3965"/>
    <w:bookmarkStart w:name="z4983" w:id="3966"/>
    <w:p>
      <w:pPr>
        <w:spacing w:after="0"/>
        <w:ind w:left="0"/>
        <w:jc w:val="both"/>
      </w:pPr>
      <w:r>
        <w:rPr>
          <w:rFonts w:ascii="Times New Roman"/>
          <w:b w:val="false"/>
          <w:i w:val="false"/>
          <w:color w:val="000000"/>
          <w:sz w:val="28"/>
        </w:rPr>
        <w:t>
      выступает посредником между обучающимися, воспитанниками, детьми и организацией, семьей, средой, специалистами различных социальных служб, ведомств и административных органов;</w:t>
      </w:r>
    </w:p>
    <w:bookmarkEnd w:id="3966"/>
    <w:bookmarkStart w:name="z4984" w:id="3967"/>
    <w:p>
      <w:pPr>
        <w:spacing w:after="0"/>
        <w:ind w:left="0"/>
        <w:jc w:val="both"/>
      </w:pPr>
      <w:r>
        <w:rPr>
          <w:rFonts w:ascii="Times New Roman"/>
          <w:b w:val="false"/>
          <w:i w:val="false"/>
          <w:color w:val="000000"/>
          <w:sz w:val="28"/>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bookmarkEnd w:id="3967"/>
    <w:bookmarkStart w:name="z4985" w:id="3968"/>
    <w:p>
      <w:pPr>
        <w:spacing w:after="0"/>
        <w:ind w:left="0"/>
        <w:jc w:val="both"/>
      </w:pPr>
      <w:r>
        <w:rPr>
          <w:rFonts w:ascii="Times New Roman"/>
          <w:b w:val="false"/>
          <w:i w:val="false"/>
          <w:color w:val="000000"/>
          <w:sz w:val="28"/>
        </w:rPr>
        <w:t>
      ведет журнал учета обучающихся с девиантным поведением;</w:t>
      </w:r>
    </w:p>
    <w:bookmarkEnd w:id="3968"/>
    <w:bookmarkStart w:name="z4986" w:id="3969"/>
    <w:p>
      <w:pPr>
        <w:spacing w:after="0"/>
        <w:ind w:left="0"/>
        <w:jc w:val="both"/>
      </w:pPr>
      <w:r>
        <w:rPr>
          <w:rFonts w:ascii="Times New Roman"/>
          <w:b w:val="false"/>
          <w:i w:val="false"/>
          <w:color w:val="000000"/>
          <w:sz w:val="28"/>
        </w:rPr>
        <w:t xml:space="preserve">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особыми образовательными потребностями, детей из малообеспеченных, многодетных семей, неблагополучных семей, детей-инвалидов, инвалидов с детства, обучающихся с девиантным поведением; </w:t>
      </w:r>
    </w:p>
    <w:bookmarkEnd w:id="3969"/>
    <w:bookmarkStart w:name="z4987" w:id="3970"/>
    <w:p>
      <w:pPr>
        <w:spacing w:after="0"/>
        <w:ind w:left="0"/>
        <w:jc w:val="both"/>
      </w:pPr>
      <w:r>
        <w:rPr>
          <w:rFonts w:ascii="Times New Roman"/>
          <w:b w:val="false"/>
          <w:i w:val="false"/>
          <w:color w:val="000000"/>
          <w:sz w:val="28"/>
        </w:rPr>
        <w:t>
      развивает принципы инклюзивного образования;</w:t>
      </w:r>
    </w:p>
    <w:bookmarkEnd w:id="3970"/>
    <w:bookmarkStart w:name="z4988" w:id="3971"/>
    <w:p>
      <w:pPr>
        <w:spacing w:after="0"/>
        <w:ind w:left="0"/>
        <w:jc w:val="both"/>
      </w:pPr>
      <w:r>
        <w:rPr>
          <w:rFonts w:ascii="Times New Roman"/>
          <w:b w:val="false"/>
          <w:i w:val="false"/>
          <w:color w:val="000000"/>
          <w:sz w:val="28"/>
        </w:rPr>
        <w:t>
      создает условия для развития умственных и физических способностей обучающихся, воспитанников во внеурочное время;</w:t>
      </w:r>
    </w:p>
    <w:bookmarkEnd w:id="3971"/>
    <w:bookmarkStart w:name="z4989" w:id="3972"/>
    <w:p>
      <w:pPr>
        <w:spacing w:after="0"/>
        <w:ind w:left="0"/>
        <w:jc w:val="both"/>
      </w:pPr>
      <w:r>
        <w:rPr>
          <w:rFonts w:ascii="Times New Roman"/>
          <w:b w:val="false"/>
          <w:i w:val="false"/>
          <w:color w:val="000000"/>
          <w:sz w:val="28"/>
        </w:rPr>
        <w:t xml:space="preserve">
      способствует установлению гуманных отношений в социальной среде; </w:t>
      </w:r>
    </w:p>
    <w:bookmarkEnd w:id="3972"/>
    <w:bookmarkStart w:name="z4990" w:id="3973"/>
    <w:p>
      <w:pPr>
        <w:spacing w:after="0"/>
        <w:ind w:left="0"/>
        <w:jc w:val="both"/>
      </w:pPr>
      <w:r>
        <w:rPr>
          <w:rFonts w:ascii="Times New Roman"/>
          <w:b w:val="false"/>
          <w:i w:val="false"/>
          <w:color w:val="000000"/>
          <w:sz w:val="28"/>
        </w:rPr>
        <w:t>
      обеспечивает связь между ребенком и государственными, общественными организациями, социальными службами;</w:t>
      </w:r>
    </w:p>
    <w:bookmarkEnd w:id="3973"/>
    <w:bookmarkStart w:name="z4991" w:id="3974"/>
    <w:p>
      <w:pPr>
        <w:spacing w:after="0"/>
        <w:ind w:left="0"/>
        <w:jc w:val="both"/>
      </w:pPr>
      <w:r>
        <w:rPr>
          <w:rFonts w:ascii="Times New Roman"/>
          <w:b w:val="false"/>
          <w:i w:val="false"/>
          <w:color w:val="000000"/>
          <w:sz w:val="28"/>
        </w:rPr>
        <w:t>
      взаимодействует с учителями, родителями и иными законными представителями обучающихся;</w:t>
      </w:r>
    </w:p>
    <w:bookmarkEnd w:id="3974"/>
    <w:bookmarkStart w:name="z4992" w:id="3975"/>
    <w:p>
      <w:pPr>
        <w:spacing w:after="0"/>
        <w:ind w:left="0"/>
        <w:jc w:val="both"/>
      </w:pPr>
      <w:r>
        <w:rPr>
          <w:rFonts w:ascii="Times New Roman"/>
          <w:b w:val="false"/>
          <w:i w:val="false"/>
          <w:color w:val="000000"/>
          <w:sz w:val="28"/>
        </w:rPr>
        <w:t xml:space="preserve">
      участвует в педагогических консилиумах для родителей; </w:t>
      </w:r>
    </w:p>
    <w:bookmarkEnd w:id="3975"/>
    <w:bookmarkStart w:name="z4993" w:id="3976"/>
    <w:p>
      <w:pPr>
        <w:spacing w:after="0"/>
        <w:ind w:left="0"/>
        <w:jc w:val="both"/>
      </w:pPr>
      <w:r>
        <w:rPr>
          <w:rFonts w:ascii="Times New Roman"/>
          <w:b w:val="false"/>
          <w:i w:val="false"/>
          <w:color w:val="000000"/>
          <w:sz w:val="28"/>
        </w:rPr>
        <w:t>
      обеспечивает охрану жизни и здоровья обучающихся в период образовательного процесса;</w:t>
      </w:r>
    </w:p>
    <w:bookmarkEnd w:id="3976"/>
    <w:bookmarkStart w:name="z4994" w:id="3977"/>
    <w:p>
      <w:pPr>
        <w:spacing w:after="0"/>
        <w:ind w:left="0"/>
        <w:jc w:val="both"/>
      </w:pPr>
      <w:r>
        <w:rPr>
          <w:rFonts w:ascii="Times New Roman"/>
          <w:b w:val="false"/>
          <w:i w:val="false"/>
          <w:color w:val="000000"/>
          <w:sz w:val="28"/>
        </w:rPr>
        <w:t>
      участвует в разработке, утверждении и реализации образовательных учебных программ в организации образования;</w:t>
      </w:r>
    </w:p>
    <w:bookmarkEnd w:id="3977"/>
    <w:bookmarkStart w:name="z4995" w:id="3978"/>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3978"/>
    <w:bookmarkStart w:name="z4996" w:id="3979"/>
    <w:p>
      <w:pPr>
        <w:spacing w:after="0"/>
        <w:ind w:left="0"/>
        <w:jc w:val="both"/>
      </w:pPr>
      <w:r>
        <w:rPr>
          <w:rFonts w:ascii="Times New Roman"/>
          <w:b w:val="false"/>
          <w:i w:val="false"/>
          <w:color w:val="000000"/>
          <w:sz w:val="28"/>
        </w:rPr>
        <w:t xml:space="preserve">
      317. Должен знать: </w:t>
      </w:r>
    </w:p>
    <w:bookmarkEnd w:id="3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по вопросам образования; </w:t>
      </w:r>
    </w:p>
    <w:bookmarkStart w:name="z4998" w:id="3980"/>
    <w:p>
      <w:pPr>
        <w:spacing w:after="0"/>
        <w:ind w:left="0"/>
        <w:jc w:val="both"/>
      </w:pPr>
      <w:r>
        <w:rPr>
          <w:rFonts w:ascii="Times New Roman"/>
          <w:b w:val="false"/>
          <w:i w:val="false"/>
          <w:color w:val="000000"/>
          <w:sz w:val="28"/>
        </w:rPr>
        <w:t xml:space="preserve">
      основы социальной политики; </w:t>
      </w:r>
    </w:p>
    <w:bookmarkEnd w:id="3980"/>
    <w:bookmarkStart w:name="z4999" w:id="3981"/>
    <w:p>
      <w:pPr>
        <w:spacing w:after="0"/>
        <w:ind w:left="0"/>
        <w:jc w:val="both"/>
      </w:pPr>
      <w:r>
        <w:rPr>
          <w:rFonts w:ascii="Times New Roman"/>
          <w:b w:val="false"/>
          <w:i w:val="false"/>
          <w:color w:val="000000"/>
          <w:sz w:val="28"/>
        </w:rPr>
        <w:t xml:space="preserve">
      общую и социальную педагогику, педагогику и психологию; </w:t>
      </w:r>
    </w:p>
    <w:bookmarkEnd w:id="3981"/>
    <w:bookmarkStart w:name="z5000" w:id="3982"/>
    <w:p>
      <w:pPr>
        <w:spacing w:after="0"/>
        <w:ind w:left="0"/>
        <w:jc w:val="both"/>
      </w:pPr>
      <w:r>
        <w:rPr>
          <w:rFonts w:ascii="Times New Roman"/>
          <w:b w:val="false"/>
          <w:i w:val="false"/>
          <w:color w:val="000000"/>
          <w:sz w:val="28"/>
        </w:rPr>
        <w:t>
      нормы педагогической этики;</w:t>
      </w:r>
    </w:p>
    <w:bookmarkEnd w:id="3982"/>
    <w:bookmarkStart w:name="z5001" w:id="3983"/>
    <w:p>
      <w:pPr>
        <w:spacing w:after="0"/>
        <w:ind w:left="0"/>
        <w:jc w:val="both"/>
      </w:pPr>
      <w:r>
        <w:rPr>
          <w:rFonts w:ascii="Times New Roman"/>
          <w:b w:val="false"/>
          <w:i w:val="false"/>
          <w:color w:val="000000"/>
          <w:sz w:val="28"/>
        </w:rPr>
        <w:t xml:space="preserve">
      основы валеологии, социально-педагогические и диагностические методики; </w:t>
      </w:r>
    </w:p>
    <w:bookmarkEnd w:id="3983"/>
    <w:bookmarkStart w:name="z5002" w:id="3984"/>
    <w:p>
      <w:pPr>
        <w:spacing w:after="0"/>
        <w:ind w:left="0"/>
        <w:jc w:val="both"/>
      </w:pPr>
      <w:r>
        <w:rPr>
          <w:rFonts w:ascii="Times New Roman"/>
          <w:b w:val="false"/>
          <w:i w:val="false"/>
          <w:color w:val="000000"/>
          <w:sz w:val="28"/>
        </w:rPr>
        <w:t xml:space="preserve">
      социально-педагогической работы; </w:t>
      </w:r>
    </w:p>
    <w:bookmarkEnd w:id="3984"/>
    <w:bookmarkStart w:name="z5003" w:id="3985"/>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3985"/>
    <w:bookmarkStart w:name="z5004" w:id="3986"/>
    <w:p>
      <w:pPr>
        <w:spacing w:after="0"/>
        <w:ind w:left="0"/>
        <w:jc w:val="both"/>
      </w:pPr>
      <w:r>
        <w:rPr>
          <w:rFonts w:ascii="Times New Roman"/>
          <w:b w:val="false"/>
          <w:i w:val="false"/>
          <w:color w:val="000000"/>
          <w:sz w:val="28"/>
        </w:rPr>
        <w:t>
      318. Требования к квалификации:</w:t>
      </w:r>
    </w:p>
    <w:bookmarkEnd w:id="3986"/>
    <w:bookmarkStart w:name="z5005" w:id="3987"/>
    <w:p>
      <w:pPr>
        <w:spacing w:after="0"/>
        <w:ind w:left="0"/>
        <w:jc w:val="both"/>
      </w:pPr>
      <w:r>
        <w:rPr>
          <w:rFonts w:ascii="Times New Roman"/>
          <w:b w:val="false"/>
          <w:i w:val="false"/>
          <w:color w:val="000000"/>
          <w:sz w:val="28"/>
        </w:rPr>
        <w:t>
      высшее педагогическое образование или высшее педагогическое образование "Социальный педагог", или документ о переподготовке, без предъявления требований к стажу работы;</w:t>
      </w:r>
    </w:p>
    <w:bookmarkEnd w:id="3987"/>
    <w:bookmarkStart w:name="z5006" w:id="3988"/>
    <w:p>
      <w:pPr>
        <w:spacing w:after="0"/>
        <w:ind w:left="0"/>
        <w:jc w:val="both"/>
      </w:pPr>
      <w:r>
        <w:rPr>
          <w:rFonts w:ascii="Times New Roman"/>
          <w:b w:val="false"/>
          <w:i w:val="false"/>
          <w:color w:val="000000"/>
          <w:sz w:val="28"/>
        </w:rPr>
        <w:t>
      или при наличии высшего уровня квалификации стаж работы в должности социального педагога: для педагога-модератора не менее 3 лет; для педагога-эксперта – не менее 4 лет; педагога-исследователя и для педагога-мастера – не менее 5 лет.</w:t>
      </w:r>
    </w:p>
    <w:bookmarkEnd w:id="3988"/>
    <w:bookmarkStart w:name="z5007" w:id="3989"/>
    <w:p>
      <w:pPr>
        <w:spacing w:after="0"/>
        <w:ind w:left="0"/>
        <w:jc w:val="both"/>
      </w:pPr>
      <w:r>
        <w:rPr>
          <w:rFonts w:ascii="Times New Roman"/>
          <w:b w:val="false"/>
          <w:i w:val="false"/>
          <w:color w:val="000000"/>
          <w:sz w:val="28"/>
        </w:rPr>
        <w:t>
      319. Требования к квалификации с определением профессиональных компетенций:</w:t>
      </w:r>
    </w:p>
    <w:bookmarkEnd w:id="3989"/>
    <w:bookmarkStart w:name="z5008" w:id="3990"/>
    <w:p>
      <w:pPr>
        <w:spacing w:after="0"/>
        <w:ind w:left="0"/>
        <w:jc w:val="both"/>
      </w:pPr>
      <w:r>
        <w:rPr>
          <w:rFonts w:ascii="Times New Roman"/>
          <w:b w:val="false"/>
          <w:i w:val="false"/>
          <w:color w:val="000000"/>
          <w:sz w:val="28"/>
        </w:rPr>
        <w:t>
      1) "педагог-модератор":</w:t>
      </w:r>
    </w:p>
    <w:bookmarkEnd w:id="3990"/>
    <w:bookmarkStart w:name="z5009" w:id="3991"/>
    <w:p>
      <w:pPr>
        <w:spacing w:after="0"/>
        <w:ind w:left="0"/>
        <w:jc w:val="both"/>
      </w:pPr>
      <w:r>
        <w:rPr>
          <w:rFonts w:ascii="Times New Roman"/>
          <w:b w:val="false"/>
          <w:i w:val="false"/>
          <w:color w:val="000000"/>
          <w:sz w:val="28"/>
        </w:rPr>
        <w:t>
      должен отвечать общим требованиям, предъявляемым к педагогу, а также:</w:t>
      </w:r>
    </w:p>
    <w:bookmarkEnd w:id="3991"/>
    <w:bookmarkStart w:name="z5010" w:id="3992"/>
    <w:p>
      <w:pPr>
        <w:spacing w:after="0"/>
        <w:ind w:left="0"/>
        <w:jc w:val="both"/>
      </w:pPr>
      <w:r>
        <w:rPr>
          <w:rFonts w:ascii="Times New Roman"/>
          <w:b w:val="false"/>
          <w:i w:val="false"/>
          <w:color w:val="000000"/>
          <w:sz w:val="28"/>
        </w:rPr>
        <w:t xml:space="preserve">
      изучать передовой опыт; </w:t>
      </w:r>
    </w:p>
    <w:bookmarkEnd w:id="3992"/>
    <w:bookmarkStart w:name="z5011" w:id="3993"/>
    <w:p>
      <w:pPr>
        <w:spacing w:after="0"/>
        <w:ind w:left="0"/>
        <w:jc w:val="both"/>
      </w:pPr>
      <w:r>
        <w:rPr>
          <w:rFonts w:ascii="Times New Roman"/>
          <w:b w:val="false"/>
          <w:i w:val="false"/>
          <w:color w:val="000000"/>
          <w:sz w:val="28"/>
        </w:rPr>
        <w:t>
      применять его на практике;</w:t>
      </w:r>
    </w:p>
    <w:bookmarkEnd w:id="3993"/>
    <w:bookmarkStart w:name="z5012" w:id="3994"/>
    <w:p>
      <w:pPr>
        <w:spacing w:after="0"/>
        <w:ind w:left="0"/>
        <w:jc w:val="both"/>
      </w:pPr>
      <w:r>
        <w:rPr>
          <w:rFonts w:ascii="Times New Roman"/>
          <w:b w:val="false"/>
          <w:i w:val="false"/>
          <w:color w:val="000000"/>
          <w:sz w:val="28"/>
        </w:rPr>
        <w:t xml:space="preserve">
      иметь навыки анализа учебно-воспитательной работы; </w:t>
      </w:r>
    </w:p>
    <w:bookmarkEnd w:id="3994"/>
    <w:bookmarkStart w:name="z5013" w:id="3995"/>
    <w:p>
      <w:pPr>
        <w:spacing w:after="0"/>
        <w:ind w:left="0"/>
        <w:jc w:val="both"/>
      </w:pPr>
      <w:r>
        <w:rPr>
          <w:rFonts w:ascii="Times New Roman"/>
          <w:b w:val="false"/>
          <w:i w:val="false"/>
          <w:color w:val="000000"/>
          <w:sz w:val="28"/>
        </w:rPr>
        <w:t>
      принимать участие в работе методических объединений организации образования;</w:t>
      </w:r>
    </w:p>
    <w:bookmarkEnd w:id="3995"/>
    <w:bookmarkStart w:name="z5014" w:id="3996"/>
    <w:p>
      <w:pPr>
        <w:spacing w:after="0"/>
        <w:ind w:left="0"/>
        <w:jc w:val="both"/>
      </w:pPr>
      <w:r>
        <w:rPr>
          <w:rFonts w:ascii="Times New Roman"/>
          <w:b w:val="false"/>
          <w:i w:val="false"/>
          <w:color w:val="000000"/>
          <w:sz w:val="28"/>
        </w:rPr>
        <w:t>
      2) "педагог-эксперт":</w:t>
      </w:r>
    </w:p>
    <w:bookmarkEnd w:id="3996"/>
    <w:bookmarkStart w:name="z5015" w:id="3997"/>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"педагог-модератор", а также:</w:t>
      </w:r>
    </w:p>
    <w:bookmarkEnd w:id="3997"/>
    <w:bookmarkStart w:name="z5016" w:id="3998"/>
    <w:p>
      <w:pPr>
        <w:spacing w:after="0"/>
        <w:ind w:left="0"/>
        <w:jc w:val="both"/>
      </w:pPr>
      <w:r>
        <w:rPr>
          <w:rFonts w:ascii="Times New Roman"/>
          <w:b w:val="false"/>
          <w:i w:val="false"/>
          <w:color w:val="000000"/>
          <w:sz w:val="28"/>
        </w:rPr>
        <w:t xml:space="preserve">
      владеть методами анализа воспитательной работы; </w:t>
      </w:r>
    </w:p>
    <w:bookmarkEnd w:id="3998"/>
    <w:bookmarkStart w:name="z5017" w:id="3999"/>
    <w:p>
      <w:pPr>
        <w:spacing w:after="0"/>
        <w:ind w:left="0"/>
        <w:jc w:val="both"/>
      </w:pPr>
      <w:r>
        <w:rPr>
          <w:rFonts w:ascii="Times New Roman"/>
          <w:b w:val="false"/>
          <w:i w:val="false"/>
          <w:color w:val="000000"/>
          <w:sz w:val="28"/>
        </w:rPr>
        <w:t>
      уметь руководить творческими семинарами, внедрять передовой опыт;</w:t>
      </w:r>
    </w:p>
    <w:bookmarkEnd w:id="3999"/>
    <w:bookmarkStart w:name="z5018" w:id="4000"/>
    <w:p>
      <w:pPr>
        <w:spacing w:after="0"/>
        <w:ind w:left="0"/>
        <w:jc w:val="both"/>
      </w:pPr>
      <w:r>
        <w:rPr>
          <w:rFonts w:ascii="Times New Roman"/>
          <w:b w:val="false"/>
          <w:i w:val="false"/>
          <w:color w:val="000000"/>
          <w:sz w:val="28"/>
        </w:rPr>
        <w:t>
      3) "педагог-исследователь":</w:t>
      </w:r>
    </w:p>
    <w:bookmarkEnd w:id="4000"/>
    <w:bookmarkStart w:name="z5019" w:id="4001"/>
    <w:p>
      <w:pPr>
        <w:spacing w:after="0"/>
        <w:ind w:left="0"/>
        <w:jc w:val="both"/>
      </w:pPr>
      <w:r>
        <w:rPr>
          <w:rFonts w:ascii="Times New Roman"/>
          <w:b w:val="false"/>
          <w:i w:val="false"/>
          <w:color w:val="000000"/>
          <w:sz w:val="28"/>
        </w:rPr>
        <w:t>
      должен отвечать требованиям, предъявляемым к квалификации "педагог-эксперт", а также:</w:t>
      </w:r>
    </w:p>
    <w:bookmarkEnd w:id="4001"/>
    <w:bookmarkStart w:name="z5020" w:id="4002"/>
    <w:p>
      <w:pPr>
        <w:spacing w:after="0"/>
        <w:ind w:left="0"/>
        <w:jc w:val="both"/>
      </w:pPr>
      <w:r>
        <w:rPr>
          <w:rFonts w:ascii="Times New Roman"/>
          <w:b w:val="false"/>
          <w:i w:val="false"/>
          <w:color w:val="000000"/>
          <w:sz w:val="28"/>
        </w:rPr>
        <w:t>
      владеть методами опытно-экспериментальной работы;</w:t>
      </w:r>
    </w:p>
    <w:bookmarkEnd w:id="4002"/>
    <w:bookmarkStart w:name="z5021" w:id="4003"/>
    <w:p>
      <w:pPr>
        <w:spacing w:after="0"/>
        <w:ind w:left="0"/>
        <w:jc w:val="both"/>
      </w:pPr>
      <w:r>
        <w:rPr>
          <w:rFonts w:ascii="Times New Roman"/>
          <w:b w:val="false"/>
          <w:i w:val="false"/>
          <w:color w:val="000000"/>
          <w:sz w:val="28"/>
        </w:rPr>
        <w:t>
      разрабатывать новые социально-педагогические программы, педагогические технологии;</w:t>
      </w:r>
    </w:p>
    <w:bookmarkEnd w:id="4003"/>
    <w:bookmarkStart w:name="z5022" w:id="4004"/>
    <w:p>
      <w:pPr>
        <w:spacing w:after="0"/>
        <w:ind w:left="0"/>
        <w:jc w:val="both"/>
      </w:pPr>
      <w:r>
        <w:rPr>
          <w:rFonts w:ascii="Times New Roman"/>
          <w:b w:val="false"/>
          <w:i w:val="false"/>
          <w:color w:val="000000"/>
          <w:sz w:val="28"/>
        </w:rPr>
        <w:t xml:space="preserve">
      вести работу по их апробации; </w:t>
      </w:r>
    </w:p>
    <w:bookmarkEnd w:id="4004"/>
    <w:bookmarkStart w:name="z5023" w:id="4005"/>
    <w:p>
      <w:pPr>
        <w:spacing w:after="0"/>
        <w:ind w:left="0"/>
        <w:jc w:val="both"/>
      </w:pPr>
      <w:r>
        <w:rPr>
          <w:rFonts w:ascii="Times New Roman"/>
          <w:b w:val="false"/>
          <w:i w:val="false"/>
          <w:color w:val="000000"/>
          <w:sz w:val="28"/>
        </w:rPr>
        <w:t>
      руководить работой творческих групп по разработке актуальных проблем социальной педагогики;</w:t>
      </w:r>
    </w:p>
    <w:bookmarkEnd w:id="4005"/>
    <w:bookmarkStart w:name="z5024" w:id="4006"/>
    <w:p>
      <w:pPr>
        <w:spacing w:after="0"/>
        <w:ind w:left="0"/>
        <w:jc w:val="both"/>
      </w:pPr>
      <w:r>
        <w:rPr>
          <w:rFonts w:ascii="Times New Roman"/>
          <w:b w:val="false"/>
          <w:i w:val="false"/>
          <w:color w:val="000000"/>
          <w:sz w:val="28"/>
        </w:rPr>
        <w:t>
      4) "педагог-мастер":</w:t>
      </w:r>
    </w:p>
    <w:bookmarkEnd w:id="4006"/>
    <w:bookmarkStart w:name="z5025" w:id="4007"/>
    <w:p>
      <w:pPr>
        <w:spacing w:after="0"/>
        <w:ind w:left="0"/>
        <w:jc w:val="both"/>
      </w:pPr>
      <w:r>
        <w:rPr>
          <w:rFonts w:ascii="Times New Roman"/>
          <w:b w:val="false"/>
          <w:i w:val="false"/>
          <w:color w:val="000000"/>
          <w:sz w:val="28"/>
        </w:rPr>
        <w:t>
      должен отвечать требованиям, предъявляемым к квалификации "педагог-исследователь", а также:</w:t>
      </w:r>
    </w:p>
    <w:bookmarkEnd w:id="4007"/>
    <w:bookmarkStart w:name="z5026" w:id="4008"/>
    <w:p>
      <w:pPr>
        <w:spacing w:after="0"/>
        <w:ind w:left="0"/>
        <w:jc w:val="both"/>
      </w:pPr>
      <w:r>
        <w:rPr>
          <w:rFonts w:ascii="Times New Roman"/>
          <w:b w:val="false"/>
          <w:i w:val="false"/>
          <w:color w:val="000000"/>
          <w:sz w:val="28"/>
        </w:rPr>
        <w:t xml:space="preserve">
      владеть методами опытно-экспериментальной работы; </w:t>
      </w:r>
    </w:p>
    <w:bookmarkEnd w:id="4008"/>
    <w:bookmarkStart w:name="z5027" w:id="4009"/>
    <w:p>
      <w:pPr>
        <w:spacing w:after="0"/>
        <w:ind w:left="0"/>
        <w:jc w:val="both"/>
      </w:pPr>
      <w:r>
        <w:rPr>
          <w:rFonts w:ascii="Times New Roman"/>
          <w:b w:val="false"/>
          <w:i w:val="false"/>
          <w:color w:val="000000"/>
          <w:sz w:val="28"/>
        </w:rPr>
        <w:t xml:space="preserve">
      разрабатывать новые социально-педагогические программы, педагогические технологии, вести работу по их апробации; </w:t>
      </w:r>
    </w:p>
    <w:bookmarkEnd w:id="4009"/>
    <w:bookmarkStart w:name="z5028" w:id="4010"/>
    <w:p>
      <w:pPr>
        <w:spacing w:after="0"/>
        <w:ind w:left="0"/>
        <w:jc w:val="both"/>
      </w:pPr>
      <w:r>
        <w:rPr>
          <w:rFonts w:ascii="Times New Roman"/>
          <w:b w:val="false"/>
          <w:i w:val="false"/>
          <w:color w:val="000000"/>
          <w:sz w:val="28"/>
        </w:rPr>
        <w:t>
      руководить работой творческих групп по разработке актуальных проблем социальной педагогики на уровне республики.</w:t>
      </w:r>
    </w:p>
    <w:bookmarkEnd w:id="4010"/>
    <w:bookmarkStart w:name="z5029" w:id="4011"/>
    <w:p>
      <w:pPr>
        <w:spacing w:after="0"/>
        <w:ind w:left="0"/>
        <w:jc w:val="left"/>
      </w:pPr>
      <w:r>
        <w:rPr>
          <w:rFonts w:ascii="Times New Roman"/>
          <w:b/>
          <w:i w:val="false"/>
          <w:color w:val="000000"/>
        </w:rPr>
        <w:t xml:space="preserve"> Параграф 15. Педагог-организатор организации технического и профессионального, послесреднего образования</w:t>
      </w:r>
    </w:p>
    <w:bookmarkEnd w:id="4011"/>
    <w:p>
      <w:pPr>
        <w:spacing w:after="0"/>
        <w:ind w:left="0"/>
        <w:jc w:val="both"/>
      </w:pPr>
      <w:r>
        <w:rPr>
          <w:rFonts w:ascii="Times New Roman"/>
          <w:b w:val="false"/>
          <w:i w:val="false"/>
          <w:color w:val="ff0000"/>
          <w:sz w:val="28"/>
        </w:rPr>
        <w:t>
      Сноска. Заголовок – в редакции приказа и.о. Министра просвещения РК от 19.06.2026 №173-НҚ (вводится в действие по истечении десяти календарных дней после дня их первого официального опубликования).</w:t>
      </w:r>
    </w:p>
    <w:bookmarkStart w:name="z5030" w:id="4012"/>
    <w:p>
      <w:pPr>
        <w:spacing w:after="0"/>
        <w:ind w:left="0"/>
        <w:jc w:val="both"/>
      </w:pPr>
      <w:r>
        <w:rPr>
          <w:rFonts w:ascii="Times New Roman"/>
          <w:b w:val="false"/>
          <w:i w:val="false"/>
          <w:color w:val="000000"/>
          <w:sz w:val="28"/>
        </w:rPr>
        <w:t xml:space="preserve">
      320. Должностные обязанности: </w:t>
      </w:r>
    </w:p>
    <w:bookmarkEnd w:id="4012"/>
    <w:bookmarkStart w:name="z5031" w:id="4013"/>
    <w:p>
      <w:pPr>
        <w:spacing w:after="0"/>
        <w:ind w:left="0"/>
        <w:jc w:val="both"/>
      </w:pPr>
      <w:r>
        <w:rPr>
          <w:rFonts w:ascii="Times New Roman"/>
          <w:b w:val="false"/>
          <w:i w:val="false"/>
          <w:color w:val="000000"/>
          <w:sz w:val="28"/>
        </w:rPr>
        <w:t>
      изучает возрастные и психологические особенности, интересы и потребности, обучающихся организации образования, создает условия для их реализации;</w:t>
      </w:r>
    </w:p>
    <w:bookmarkEnd w:id="4013"/>
    <w:bookmarkStart w:name="z5032" w:id="4014"/>
    <w:p>
      <w:pPr>
        <w:spacing w:after="0"/>
        <w:ind w:left="0"/>
        <w:jc w:val="both"/>
      </w:pPr>
      <w:r>
        <w:rPr>
          <w:rFonts w:ascii="Times New Roman"/>
          <w:b w:val="false"/>
          <w:i w:val="false"/>
          <w:color w:val="000000"/>
          <w:sz w:val="28"/>
        </w:rPr>
        <w:t>
      содействует развитию талантов, умственных и физических способностей, формированию общей культуры личности;</w:t>
      </w:r>
    </w:p>
    <w:bookmarkEnd w:id="4014"/>
    <w:bookmarkStart w:name="z5033" w:id="4015"/>
    <w:p>
      <w:pPr>
        <w:spacing w:after="0"/>
        <w:ind w:left="0"/>
        <w:jc w:val="both"/>
      </w:pPr>
      <w:r>
        <w:rPr>
          <w:rFonts w:ascii="Times New Roman"/>
          <w:b w:val="false"/>
          <w:i w:val="false"/>
          <w:color w:val="000000"/>
          <w:sz w:val="28"/>
        </w:rPr>
        <w:t>
      организует работу клубов, кружков, секций, молодежных (студенческих) объединений, индивидуальную работу с обучающимися;</w:t>
      </w:r>
    </w:p>
    <w:bookmarkEnd w:id="4015"/>
    <w:bookmarkStart w:name="z5034" w:id="4016"/>
    <w:p>
      <w:pPr>
        <w:spacing w:after="0"/>
        <w:ind w:left="0"/>
        <w:jc w:val="both"/>
      </w:pPr>
      <w:r>
        <w:rPr>
          <w:rFonts w:ascii="Times New Roman"/>
          <w:b w:val="false"/>
          <w:i w:val="false"/>
          <w:color w:val="000000"/>
          <w:sz w:val="28"/>
        </w:rPr>
        <w:t>
      руководит одним из направлений: научно-техническим, художественно-творческим, спортивно-туристическим и др.;</w:t>
      </w:r>
    </w:p>
    <w:bookmarkEnd w:id="4016"/>
    <w:bookmarkStart w:name="z5035" w:id="4017"/>
    <w:p>
      <w:pPr>
        <w:spacing w:after="0"/>
        <w:ind w:left="0"/>
        <w:jc w:val="both"/>
      </w:pPr>
      <w:r>
        <w:rPr>
          <w:rFonts w:ascii="Times New Roman"/>
          <w:b w:val="false"/>
          <w:i w:val="false"/>
          <w:color w:val="000000"/>
          <w:sz w:val="28"/>
        </w:rPr>
        <w:t>
      способствует реализации прав обучающегося на участие в ассоциациях, общественных организациях в соответствии с действующим законодательством;</w:t>
      </w:r>
    </w:p>
    <w:bookmarkEnd w:id="4017"/>
    <w:bookmarkStart w:name="z5036" w:id="4018"/>
    <w:p>
      <w:pPr>
        <w:spacing w:after="0"/>
        <w:ind w:left="0"/>
        <w:jc w:val="both"/>
      </w:pPr>
      <w:r>
        <w:rPr>
          <w:rFonts w:ascii="Times New Roman"/>
          <w:b w:val="false"/>
          <w:i w:val="false"/>
          <w:color w:val="000000"/>
          <w:sz w:val="28"/>
        </w:rPr>
        <w:t>
      организует дебаты, студенческий парламент, вечера, праздники, походы, экскурсии, поддерживает социально значимые инициативы обучающихся;</w:t>
      </w:r>
    </w:p>
    <w:bookmarkEnd w:id="4018"/>
    <w:bookmarkStart w:name="z5037" w:id="4019"/>
    <w:p>
      <w:pPr>
        <w:spacing w:after="0"/>
        <w:ind w:left="0"/>
        <w:jc w:val="both"/>
      </w:pPr>
      <w:r>
        <w:rPr>
          <w:rFonts w:ascii="Times New Roman"/>
          <w:b w:val="false"/>
          <w:i w:val="false"/>
          <w:color w:val="000000"/>
          <w:sz w:val="28"/>
        </w:rPr>
        <w:t>
      организует участие обучающихся в культурно-массовых мероприятиях;</w:t>
      </w:r>
    </w:p>
    <w:bookmarkEnd w:id="4019"/>
    <w:bookmarkStart w:name="z5038" w:id="4020"/>
    <w:p>
      <w:pPr>
        <w:spacing w:after="0"/>
        <w:ind w:left="0"/>
        <w:jc w:val="both"/>
      </w:pPr>
      <w:r>
        <w:rPr>
          <w:rFonts w:ascii="Times New Roman"/>
          <w:b w:val="false"/>
          <w:i w:val="false"/>
          <w:color w:val="000000"/>
          <w:sz w:val="28"/>
        </w:rPr>
        <w:t>
      обеспечивает создание условий для охраны жизни и здоровья, обучающихся во время проведения мероприятий.</w:t>
      </w:r>
    </w:p>
    <w:bookmarkEnd w:id="4020"/>
    <w:bookmarkStart w:name="z5039" w:id="4021"/>
    <w:p>
      <w:pPr>
        <w:spacing w:after="0"/>
        <w:ind w:left="0"/>
        <w:jc w:val="both"/>
      </w:pPr>
      <w:r>
        <w:rPr>
          <w:rFonts w:ascii="Times New Roman"/>
          <w:b w:val="false"/>
          <w:i w:val="false"/>
          <w:color w:val="000000"/>
          <w:sz w:val="28"/>
        </w:rPr>
        <w:t>
      321. Должен знать:</w:t>
      </w:r>
    </w:p>
    <w:bookmarkEnd w:id="4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иные нормативные правовые акты по вопросам образования;</w:t>
      </w:r>
    </w:p>
    <w:bookmarkStart w:name="z5041" w:id="4022"/>
    <w:p>
      <w:pPr>
        <w:spacing w:after="0"/>
        <w:ind w:left="0"/>
        <w:jc w:val="both"/>
      </w:pPr>
      <w:r>
        <w:rPr>
          <w:rFonts w:ascii="Times New Roman"/>
          <w:b w:val="false"/>
          <w:i w:val="false"/>
          <w:color w:val="000000"/>
          <w:sz w:val="28"/>
        </w:rPr>
        <w:t>
      педагогику и психологию, физиологию, гигиену, методику воспитательной работы, программы занятий кружков, секций, студий, клубных объединений;</w:t>
      </w:r>
    </w:p>
    <w:bookmarkEnd w:id="4022"/>
    <w:bookmarkStart w:name="z5042" w:id="4023"/>
    <w:p>
      <w:pPr>
        <w:spacing w:after="0"/>
        <w:ind w:left="0"/>
        <w:jc w:val="both"/>
      </w:pPr>
      <w:r>
        <w:rPr>
          <w:rFonts w:ascii="Times New Roman"/>
          <w:b w:val="false"/>
          <w:i w:val="false"/>
          <w:color w:val="000000"/>
          <w:sz w:val="28"/>
        </w:rPr>
        <w:t>
      нормы педагогической этики;</w:t>
      </w:r>
    </w:p>
    <w:bookmarkEnd w:id="4023"/>
    <w:bookmarkStart w:name="z5043" w:id="4024"/>
    <w:p>
      <w:pPr>
        <w:spacing w:after="0"/>
        <w:ind w:left="0"/>
        <w:jc w:val="both"/>
      </w:pPr>
      <w:r>
        <w:rPr>
          <w:rFonts w:ascii="Times New Roman"/>
          <w:b w:val="false"/>
          <w:i w:val="false"/>
          <w:color w:val="000000"/>
          <w:sz w:val="28"/>
        </w:rPr>
        <w:t>
      основы деятельности молодежных (студенческих) коллективов, организаций и ассоциаций;</w:t>
      </w:r>
    </w:p>
    <w:bookmarkEnd w:id="4024"/>
    <w:bookmarkStart w:name="z5044" w:id="4025"/>
    <w:p>
      <w:pPr>
        <w:spacing w:after="0"/>
        <w:ind w:left="0"/>
        <w:jc w:val="both"/>
      </w:pPr>
      <w:r>
        <w:rPr>
          <w:rFonts w:ascii="Times New Roman"/>
          <w:b w:val="false"/>
          <w:i w:val="false"/>
          <w:color w:val="000000"/>
          <w:sz w:val="28"/>
        </w:rPr>
        <w:t>
      правила безопасности и охраны труда, санитарные правила и нормы.</w:t>
      </w:r>
    </w:p>
    <w:bookmarkEnd w:id="4025"/>
    <w:bookmarkStart w:name="z5045" w:id="4026"/>
    <w:p>
      <w:pPr>
        <w:spacing w:after="0"/>
        <w:ind w:left="0"/>
        <w:jc w:val="both"/>
      </w:pPr>
      <w:r>
        <w:rPr>
          <w:rFonts w:ascii="Times New Roman"/>
          <w:b w:val="false"/>
          <w:i w:val="false"/>
          <w:color w:val="000000"/>
          <w:sz w:val="28"/>
        </w:rPr>
        <w:t>
      322. Требования к квалификации:</w:t>
      </w:r>
    </w:p>
    <w:bookmarkEnd w:id="4026"/>
    <w:bookmarkStart w:name="z5046" w:id="4027"/>
    <w:p>
      <w:pPr>
        <w:spacing w:after="0"/>
        <w:ind w:left="0"/>
        <w:jc w:val="both"/>
      </w:pPr>
      <w:r>
        <w:rPr>
          <w:rFonts w:ascii="Times New Roman"/>
          <w:b w:val="false"/>
          <w:i w:val="false"/>
          <w:color w:val="000000"/>
          <w:sz w:val="28"/>
        </w:rPr>
        <w:t>
      высшее и (или) послевузовское педагогическое образование или техническое и профессиональное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4027"/>
    <w:bookmarkStart w:name="z5047" w:id="4028"/>
    <w:p>
      <w:pPr>
        <w:spacing w:after="0"/>
        <w:ind w:left="0"/>
        <w:jc w:val="both"/>
      </w:pPr>
      <w:r>
        <w:rPr>
          <w:rFonts w:ascii="Times New Roman"/>
          <w:b w:val="false"/>
          <w:i w:val="false"/>
          <w:color w:val="000000"/>
          <w:sz w:val="28"/>
        </w:rPr>
        <w:t>
      или при наличии высшего уровня квалификации стаж работы по специальности для педагога-мастера – 5 лет;</w:t>
      </w:r>
    </w:p>
    <w:bookmarkEnd w:id="4028"/>
    <w:bookmarkStart w:name="z5048" w:id="4029"/>
    <w:p>
      <w:pPr>
        <w:spacing w:after="0"/>
        <w:ind w:left="0"/>
        <w:jc w:val="both"/>
      </w:pPr>
      <w:r>
        <w:rPr>
          <w:rFonts w:ascii="Times New Roman"/>
          <w:b w:val="false"/>
          <w:i w:val="false"/>
          <w:color w:val="000000"/>
          <w:sz w:val="28"/>
        </w:rPr>
        <w:t>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bookmarkEnd w:id="4029"/>
    <w:bookmarkStart w:name="z5049" w:id="4030"/>
    <w:p>
      <w:pPr>
        <w:spacing w:after="0"/>
        <w:ind w:left="0"/>
        <w:jc w:val="both"/>
      </w:pPr>
      <w:r>
        <w:rPr>
          <w:rFonts w:ascii="Times New Roman"/>
          <w:b w:val="false"/>
          <w:i w:val="false"/>
          <w:color w:val="000000"/>
          <w:sz w:val="28"/>
        </w:rPr>
        <w:t>
      323. Требования к квалификации с определением профессиональных компетенций:</w:t>
      </w:r>
    </w:p>
    <w:bookmarkEnd w:id="4030"/>
    <w:bookmarkStart w:name="z5050" w:id="4031"/>
    <w:p>
      <w:pPr>
        <w:spacing w:after="0"/>
        <w:ind w:left="0"/>
        <w:jc w:val="both"/>
      </w:pPr>
      <w:r>
        <w:rPr>
          <w:rFonts w:ascii="Times New Roman"/>
          <w:b w:val="false"/>
          <w:i w:val="false"/>
          <w:color w:val="000000"/>
          <w:sz w:val="28"/>
        </w:rPr>
        <w:t>
      1) "педагог-модератор":</w:t>
      </w:r>
    </w:p>
    <w:bookmarkEnd w:id="4031"/>
    <w:bookmarkStart w:name="z5051" w:id="4032"/>
    <w:p>
      <w:pPr>
        <w:spacing w:after="0"/>
        <w:ind w:left="0"/>
        <w:jc w:val="both"/>
      </w:pPr>
      <w:r>
        <w:rPr>
          <w:rFonts w:ascii="Times New Roman"/>
          <w:b w:val="false"/>
          <w:i w:val="false"/>
          <w:color w:val="000000"/>
          <w:sz w:val="28"/>
        </w:rPr>
        <w:t>
      отвечает общим требованиям, предъявляемым к квалификации "педагог", а также:</w:t>
      </w:r>
    </w:p>
    <w:bookmarkEnd w:id="4032"/>
    <w:bookmarkStart w:name="z5052" w:id="4033"/>
    <w:p>
      <w:pPr>
        <w:spacing w:after="0"/>
        <w:ind w:left="0"/>
        <w:jc w:val="both"/>
      </w:pPr>
      <w:r>
        <w:rPr>
          <w:rFonts w:ascii="Times New Roman"/>
          <w:b w:val="false"/>
          <w:i w:val="false"/>
          <w:color w:val="000000"/>
          <w:sz w:val="28"/>
        </w:rPr>
        <w:t>
      владеет организационными формами диагностической работы с молодежью;</w:t>
      </w:r>
    </w:p>
    <w:bookmarkEnd w:id="4033"/>
    <w:bookmarkStart w:name="z5053" w:id="4034"/>
    <w:p>
      <w:pPr>
        <w:spacing w:after="0"/>
        <w:ind w:left="0"/>
        <w:jc w:val="both"/>
      </w:pPr>
      <w:r>
        <w:rPr>
          <w:rFonts w:ascii="Times New Roman"/>
          <w:b w:val="false"/>
          <w:i w:val="false"/>
          <w:color w:val="000000"/>
          <w:sz w:val="28"/>
        </w:rPr>
        <w:t>
      обеспечивает устойчивые положительные результаты в воспитательном процессе;</w:t>
      </w:r>
    </w:p>
    <w:bookmarkEnd w:id="4034"/>
    <w:bookmarkStart w:name="z5054" w:id="4035"/>
    <w:p>
      <w:pPr>
        <w:spacing w:after="0"/>
        <w:ind w:left="0"/>
        <w:jc w:val="both"/>
      </w:pPr>
      <w:r>
        <w:rPr>
          <w:rFonts w:ascii="Times New Roman"/>
          <w:b w:val="false"/>
          <w:i w:val="false"/>
          <w:color w:val="000000"/>
          <w:sz w:val="28"/>
        </w:rPr>
        <w:t>
      участвует в работе методических объединений;</w:t>
      </w:r>
    </w:p>
    <w:bookmarkEnd w:id="4035"/>
    <w:bookmarkStart w:name="z5055" w:id="4036"/>
    <w:p>
      <w:pPr>
        <w:spacing w:after="0"/>
        <w:ind w:left="0"/>
        <w:jc w:val="both"/>
      </w:pPr>
      <w:r>
        <w:rPr>
          <w:rFonts w:ascii="Times New Roman"/>
          <w:b w:val="false"/>
          <w:i w:val="false"/>
          <w:color w:val="000000"/>
          <w:sz w:val="28"/>
        </w:rPr>
        <w:t>
      имеет участников конкурсов, соревнований на уровне организации образования;</w:t>
      </w:r>
    </w:p>
    <w:bookmarkEnd w:id="4036"/>
    <w:bookmarkStart w:name="z5056" w:id="4037"/>
    <w:p>
      <w:pPr>
        <w:spacing w:after="0"/>
        <w:ind w:left="0"/>
        <w:jc w:val="both"/>
      </w:pPr>
      <w:r>
        <w:rPr>
          <w:rFonts w:ascii="Times New Roman"/>
          <w:b w:val="false"/>
          <w:i w:val="false"/>
          <w:color w:val="000000"/>
          <w:sz w:val="28"/>
        </w:rPr>
        <w:t>
      2) "педагог-эксперт":</w:t>
      </w:r>
    </w:p>
    <w:bookmarkEnd w:id="4037"/>
    <w:bookmarkStart w:name="z5057" w:id="4038"/>
    <w:p>
      <w:pPr>
        <w:spacing w:after="0"/>
        <w:ind w:left="0"/>
        <w:jc w:val="both"/>
      </w:pPr>
      <w:r>
        <w:rPr>
          <w:rFonts w:ascii="Times New Roman"/>
          <w:b w:val="false"/>
          <w:i w:val="false"/>
          <w:color w:val="000000"/>
          <w:sz w:val="28"/>
        </w:rPr>
        <w:t>
      отвечает требованиям, предъявляемым к квалификации "педагог-модератор", а также:</w:t>
      </w:r>
    </w:p>
    <w:bookmarkEnd w:id="4038"/>
    <w:bookmarkStart w:name="z5058" w:id="4039"/>
    <w:p>
      <w:pPr>
        <w:spacing w:after="0"/>
        <w:ind w:left="0"/>
        <w:jc w:val="both"/>
      </w:pPr>
      <w:r>
        <w:rPr>
          <w:rFonts w:ascii="Times New Roman"/>
          <w:b w:val="false"/>
          <w:i w:val="false"/>
          <w:color w:val="000000"/>
          <w:sz w:val="28"/>
        </w:rPr>
        <w:t>
      владеет методиками анализа воспитательной работы;</w:t>
      </w:r>
    </w:p>
    <w:bookmarkEnd w:id="4039"/>
    <w:bookmarkStart w:name="z5059" w:id="4040"/>
    <w:p>
      <w:pPr>
        <w:spacing w:after="0"/>
        <w:ind w:left="0"/>
        <w:jc w:val="both"/>
      </w:pPr>
      <w:r>
        <w:rPr>
          <w:rFonts w:ascii="Times New Roman"/>
          <w:b w:val="false"/>
          <w:i w:val="false"/>
          <w:color w:val="000000"/>
          <w:sz w:val="28"/>
        </w:rPr>
        <w:t>
      умеет самостоятельно разрабатывать методику воспитания обучающихся с учетом дифференцированного подхода к ним;</w:t>
      </w:r>
    </w:p>
    <w:bookmarkEnd w:id="4040"/>
    <w:bookmarkStart w:name="z5060" w:id="4041"/>
    <w:p>
      <w:pPr>
        <w:spacing w:after="0"/>
        <w:ind w:left="0"/>
        <w:jc w:val="both"/>
      </w:pPr>
      <w:r>
        <w:rPr>
          <w:rFonts w:ascii="Times New Roman"/>
          <w:b w:val="false"/>
          <w:i w:val="false"/>
          <w:color w:val="000000"/>
          <w:sz w:val="28"/>
        </w:rPr>
        <w:t>
      использует передовой педагогический опыт в работе;</w:t>
      </w:r>
    </w:p>
    <w:bookmarkEnd w:id="4041"/>
    <w:bookmarkStart w:name="z5061" w:id="4042"/>
    <w:p>
      <w:pPr>
        <w:spacing w:after="0"/>
        <w:ind w:left="0"/>
        <w:jc w:val="both"/>
      </w:pPr>
      <w:r>
        <w:rPr>
          <w:rFonts w:ascii="Times New Roman"/>
          <w:b w:val="false"/>
          <w:i w:val="false"/>
          <w:color w:val="000000"/>
          <w:sz w:val="28"/>
        </w:rPr>
        <w:t>
      иметь участников конкурсов, соревнований на уровне района/города;</w:t>
      </w:r>
    </w:p>
    <w:bookmarkEnd w:id="4042"/>
    <w:bookmarkStart w:name="z5062" w:id="4043"/>
    <w:p>
      <w:pPr>
        <w:spacing w:after="0"/>
        <w:ind w:left="0"/>
        <w:jc w:val="both"/>
      </w:pPr>
      <w:r>
        <w:rPr>
          <w:rFonts w:ascii="Times New Roman"/>
          <w:b w:val="false"/>
          <w:i w:val="false"/>
          <w:color w:val="000000"/>
          <w:sz w:val="28"/>
        </w:rPr>
        <w:t>
      3) "педагог-исследователь":</w:t>
      </w:r>
    </w:p>
    <w:bookmarkEnd w:id="4043"/>
    <w:bookmarkStart w:name="z5063" w:id="4044"/>
    <w:p>
      <w:pPr>
        <w:spacing w:after="0"/>
        <w:ind w:left="0"/>
        <w:jc w:val="both"/>
      </w:pPr>
      <w:r>
        <w:rPr>
          <w:rFonts w:ascii="Times New Roman"/>
          <w:b w:val="false"/>
          <w:i w:val="false"/>
          <w:color w:val="000000"/>
          <w:sz w:val="28"/>
        </w:rPr>
        <w:t>
      отвечает требованиям, предъявляемым к квалификации "педагог-эксперт", а также:</w:t>
      </w:r>
    </w:p>
    <w:bookmarkEnd w:id="4044"/>
    <w:bookmarkStart w:name="z5064" w:id="4045"/>
    <w:p>
      <w:pPr>
        <w:spacing w:after="0"/>
        <w:ind w:left="0"/>
        <w:jc w:val="both"/>
      </w:pPr>
      <w:r>
        <w:rPr>
          <w:rFonts w:ascii="Times New Roman"/>
          <w:b w:val="false"/>
          <w:i w:val="false"/>
          <w:color w:val="000000"/>
          <w:sz w:val="28"/>
        </w:rPr>
        <w:t>
      владеет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bookmarkEnd w:id="4045"/>
    <w:bookmarkStart w:name="z5065" w:id="4046"/>
    <w:p>
      <w:pPr>
        <w:spacing w:after="0"/>
        <w:ind w:left="0"/>
        <w:jc w:val="both"/>
      </w:pPr>
      <w:r>
        <w:rPr>
          <w:rFonts w:ascii="Times New Roman"/>
          <w:b w:val="false"/>
          <w:i w:val="false"/>
          <w:color w:val="000000"/>
          <w:sz w:val="28"/>
        </w:rPr>
        <w:t>
      обобщает опыт на уровне области/городов республиканского значения и столицы, республики (для республиканских подведомственных организаций);</w:t>
      </w:r>
    </w:p>
    <w:bookmarkEnd w:id="4046"/>
    <w:bookmarkStart w:name="z5066" w:id="4047"/>
    <w:p>
      <w:pPr>
        <w:spacing w:after="0"/>
        <w:ind w:left="0"/>
        <w:jc w:val="both"/>
      </w:pPr>
      <w:r>
        <w:rPr>
          <w:rFonts w:ascii="Times New Roman"/>
          <w:b w:val="false"/>
          <w:i w:val="false"/>
          <w:color w:val="000000"/>
          <w:sz w:val="28"/>
        </w:rPr>
        <w:t>
      имеет участников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4047"/>
    <w:bookmarkStart w:name="z5067" w:id="4048"/>
    <w:p>
      <w:pPr>
        <w:spacing w:after="0"/>
        <w:ind w:left="0"/>
        <w:jc w:val="both"/>
      </w:pPr>
      <w:r>
        <w:rPr>
          <w:rFonts w:ascii="Times New Roman"/>
          <w:b w:val="false"/>
          <w:i w:val="false"/>
          <w:color w:val="000000"/>
          <w:sz w:val="28"/>
        </w:rPr>
        <w:t>
      4) "педагог-мастер":</w:t>
      </w:r>
    </w:p>
    <w:bookmarkEnd w:id="4048"/>
    <w:bookmarkStart w:name="z5068" w:id="4049"/>
    <w:p>
      <w:pPr>
        <w:spacing w:after="0"/>
        <w:ind w:left="0"/>
        <w:jc w:val="both"/>
      </w:pPr>
      <w:r>
        <w:rPr>
          <w:rFonts w:ascii="Times New Roman"/>
          <w:b w:val="false"/>
          <w:i w:val="false"/>
          <w:color w:val="000000"/>
          <w:sz w:val="28"/>
        </w:rPr>
        <w:t>
      отвечает требованиям, предъявляемым к квалификации "педагог- исследователь", а также:</w:t>
      </w:r>
    </w:p>
    <w:bookmarkEnd w:id="4049"/>
    <w:bookmarkStart w:name="z5069" w:id="4050"/>
    <w:p>
      <w:pPr>
        <w:spacing w:after="0"/>
        <w:ind w:left="0"/>
        <w:jc w:val="both"/>
      </w:pPr>
      <w:r>
        <w:rPr>
          <w:rFonts w:ascii="Times New Roman"/>
          <w:b w:val="false"/>
          <w:i w:val="false"/>
          <w:color w:val="000000"/>
          <w:sz w:val="28"/>
        </w:rPr>
        <w:t>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4050"/>
    <w:bookmarkStart w:name="z5070" w:id="4051"/>
    <w:p>
      <w:pPr>
        <w:spacing w:after="0"/>
        <w:ind w:left="0"/>
        <w:jc w:val="both"/>
      </w:pPr>
      <w:r>
        <w:rPr>
          <w:rFonts w:ascii="Times New Roman"/>
          <w:b w:val="false"/>
          <w:i w:val="false"/>
          <w:color w:val="000000"/>
          <w:sz w:val="28"/>
        </w:rPr>
        <w:t>
      осуществляет наставничество и планировать развитие сети профессионального сообщества на уровне области руководить творческими группами по разработке актуальных проблем социальной педагогики;</w:t>
      </w:r>
    </w:p>
    <w:bookmarkEnd w:id="4051"/>
    <w:bookmarkStart w:name="z5071" w:id="4052"/>
    <w:p>
      <w:pPr>
        <w:spacing w:after="0"/>
        <w:ind w:left="0"/>
        <w:jc w:val="both"/>
      </w:pPr>
      <w:r>
        <w:rPr>
          <w:rFonts w:ascii="Times New Roman"/>
          <w:b w:val="false"/>
          <w:i w:val="false"/>
          <w:color w:val="000000"/>
          <w:sz w:val="28"/>
        </w:rPr>
        <w:t>
      является участником республиканских и международных конкурсов или подготовить участников республиканских и международных конкурсов.</w:t>
      </w:r>
    </w:p>
    <w:bookmarkEnd w:id="4052"/>
    <w:bookmarkStart w:name="z5072" w:id="4053"/>
    <w:p>
      <w:pPr>
        <w:spacing w:after="0"/>
        <w:ind w:left="0"/>
        <w:jc w:val="left"/>
      </w:pPr>
      <w:r>
        <w:rPr>
          <w:rFonts w:ascii="Times New Roman"/>
          <w:b/>
          <w:i w:val="false"/>
          <w:color w:val="000000"/>
        </w:rPr>
        <w:t xml:space="preserve"> Параграф 16. Инспектор по делам молодежи организации технического и профессионального, послесреднего образования</w:t>
      </w:r>
    </w:p>
    <w:bookmarkEnd w:id="4053"/>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5073" w:id="4054"/>
    <w:p>
      <w:pPr>
        <w:spacing w:after="0"/>
        <w:ind w:left="0"/>
        <w:jc w:val="both"/>
      </w:pPr>
      <w:r>
        <w:rPr>
          <w:rFonts w:ascii="Times New Roman"/>
          <w:b w:val="false"/>
          <w:i w:val="false"/>
          <w:color w:val="000000"/>
          <w:sz w:val="28"/>
        </w:rPr>
        <w:t xml:space="preserve">
      324. Должностные обязанности: </w:t>
      </w:r>
    </w:p>
    <w:bookmarkEnd w:id="4054"/>
    <w:bookmarkStart w:name="z5074" w:id="4055"/>
    <w:p>
      <w:pPr>
        <w:spacing w:after="0"/>
        <w:ind w:left="0"/>
        <w:jc w:val="both"/>
      </w:pPr>
      <w:r>
        <w:rPr>
          <w:rFonts w:ascii="Times New Roman"/>
          <w:b w:val="false"/>
          <w:i w:val="false"/>
          <w:color w:val="000000"/>
          <w:sz w:val="28"/>
        </w:rPr>
        <w:t>
      представляет на утверждение план работы Комитет по делам молодежи на учебный год, согласованный с заместителем руководителя по учебно-воспитательной работе;</w:t>
      </w:r>
    </w:p>
    <w:bookmarkEnd w:id="4055"/>
    <w:bookmarkStart w:name="z5075" w:id="4056"/>
    <w:p>
      <w:pPr>
        <w:spacing w:after="0"/>
        <w:ind w:left="0"/>
        <w:jc w:val="both"/>
      </w:pPr>
      <w:r>
        <w:rPr>
          <w:rFonts w:ascii="Times New Roman"/>
          <w:b w:val="false"/>
          <w:i w:val="false"/>
          <w:color w:val="000000"/>
          <w:sz w:val="28"/>
        </w:rPr>
        <w:t>
      участвует в работе всех коллегиальных органов организации образования.</w:t>
      </w:r>
    </w:p>
    <w:bookmarkEnd w:id="4056"/>
    <w:bookmarkStart w:name="z5076" w:id="4057"/>
    <w:p>
      <w:pPr>
        <w:spacing w:after="0"/>
        <w:ind w:left="0"/>
        <w:jc w:val="both"/>
      </w:pPr>
      <w:r>
        <w:rPr>
          <w:rFonts w:ascii="Times New Roman"/>
          <w:b w:val="false"/>
          <w:i w:val="false"/>
          <w:color w:val="000000"/>
          <w:sz w:val="28"/>
        </w:rPr>
        <w:t>
      рассматривает вопросы, касающиеся деятельности молодежи, заслушивает доклады, отчеты студенческих объединений;</w:t>
      </w:r>
    </w:p>
    <w:bookmarkEnd w:id="4057"/>
    <w:bookmarkStart w:name="z5077" w:id="4058"/>
    <w:p>
      <w:pPr>
        <w:spacing w:after="0"/>
        <w:ind w:left="0"/>
        <w:jc w:val="both"/>
      </w:pPr>
      <w:r>
        <w:rPr>
          <w:rFonts w:ascii="Times New Roman"/>
          <w:b w:val="false"/>
          <w:i w:val="false"/>
          <w:color w:val="000000"/>
          <w:sz w:val="28"/>
        </w:rPr>
        <w:t xml:space="preserve">
      осуществляет связь с государственными и неправительственными организациями; </w:t>
      </w:r>
    </w:p>
    <w:bookmarkEnd w:id="4058"/>
    <w:bookmarkStart w:name="z5078" w:id="4059"/>
    <w:p>
      <w:pPr>
        <w:spacing w:after="0"/>
        <w:ind w:left="0"/>
        <w:jc w:val="both"/>
      </w:pPr>
      <w:r>
        <w:rPr>
          <w:rFonts w:ascii="Times New Roman"/>
          <w:b w:val="false"/>
          <w:i w:val="false"/>
          <w:color w:val="000000"/>
          <w:sz w:val="28"/>
        </w:rPr>
        <w:t>
      участвует в разработке и совершенствовании положений, планов работ организации образования, затрагивающих интересы студентов;</w:t>
      </w:r>
    </w:p>
    <w:bookmarkEnd w:id="4059"/>
    <w:bookmarkStart w:name="z5079" w:id="4060"/>
    <w:p>
      <w:pPr>
        <w:spacing w:after="0"/>
        <w:ind w:left="0"/>
        <w:jc w:val="both"/>
      </w:pPr>
      <w:r>
        <w:rPr>
          <w:rFonts w:ascii="Times New Roman"/>
          <w:b w:val="false"/>
          <w:i w:val="false"/>
          <w:color w:val="000000"/>
          <w:sz w:val="28"/>
        </w:rPr>
        <w:t>
      участвует в организации быта и отдыха студентов;</w:t>
      </w:r>
    </w:p>
    <w:bookmarkEnd w:id="4060"/>
    <w:bookmarkStart w:name="z5080" w:id="4061"/>
    <w:p>
      <w:pPr>
        <w:spacing w:after="0"/>
        <w:ind w:left="0"/>
        <w:jc w:val="both"/>
      </w:pPr>
      <w:r>
        <w:rPr>
          <w:rFonts w:ascii="Times New Roman"/>
          <w:b w:val="false"/>
          <w:i w:val="false"/>
          <w:color w:val="000000"/>
          <w:sz w:val="28"/>
        </w:rPr>
        <w:t>
      участвует в решении социально-бытовых и финансовых вопросов, затрагивающих интересы студентов;</w:t>
      </w:r>
    </w:p>
    <w:bookmarkEnd w:id="4061"/>
    <w:bookmarkStart w:name="z5081" w:id="4062"/>
    <w:p>
      <w:pPr>
        <w:spacing w:after="0"/>
        <w:ind w:left="0"/>
        <w:jc w:val="both"/>
      </w:pPr>
      <w:r>
        <w:rPr>
          <w:rFonts w:ascii="Times New Roman"/>
          <w:b w:val="false"/>
          <w:i w:val="false"/>
          <w:color w:val="000000"/>
          <w:sz w:val="28"/>
        </w:rPr>
        <w:t>
      участвует в рассмотрении вопросов, связанных с нарушениями студентами учебной дисциплины и правил внутреннего распорядка в организации образования, а также в студенческих общежитиях;</w:t>
      </w:r>
    </w:p>
    <w:bookmarkEnd w:id="4062"/>
    <w:bookmarkStart w:name="z5082" w:id="4063"/>
    <w:p>
      <w:pPr>
        <w:spacing w:after="0"/>
        <w:ind w:left="0"/>
        <w:jc w:val="both"/>
      </w:pPr>
      <w:r>
        <w:rPr>
          <w:rFonts w:ascii="Times New Roman"/>
          <w:b w:val="false"/>
          <w:i w:val="false"/>
          <w:color w:val="000000"/>
          <w:sz w:val="28"/>
        </w:rPr>
        <w:t>
      участвует в разработке и реализации системы поощрений студентов за достижения в разных сферах учебной и внеучебной деятельности, в том числе, принимающих активное участие в деятельности комитета по делам молодежи и общественной жизни организации образования;</w:t>
      </w:r>
    </w:p>
    <w:bookmarkEnd w:id="4063"/>
    <w:bookmarkStart w:name="z5083" w:id="4064"/>
    <w:p>
      <w:pPr>
        <w:spacing w:after="0"/>
        <w:ind w:left="0"/>
        <w:jc w:val="both"/>
      </w:pPr>
      <w:r>
        <w:rPr>
          <w:rFonts w:ascii="Times New Roman"/>
          <w:b w:val="false"/>
          <w:i w:val="false"/>
          <w:color w:val="000000"/>
          <w:sz w:val="28"/>
        </w:rPr>
        <w:t>
      вносит предложения по решению вопросов использования материально-технической базы и помещений организации ТиПО студентами;</w:t>
      </w:r>
    </w:p>
    <w:bookmarkEnd w:id="4064"/>
    <w:bookmarkStart w:name="z5084" w:id="4065"/>
    <w:p>
      <w:pPr>
        <w:spacing w:after="0"/>
        <w:ind w:left="0"/>
        <w:jc w:val="both"/>
      </w:pPr>
      <w:r>
        <w:rPr>
          <w:rFonts w:ascii="Times New Roman"/>
          <w:b w:val="false"/>
          <w:i w:val="false"/>
          <w:color w:val="000000"/>
          <w:sz w:val="28"/>
        </w:rPr>
        <w:t>
      вносит руководству организации образования предложения о принятии мер по восстановлению нарушенных прав студентов;</w:t>
      </w:r>
    </w:p>
    <w:bookmarkEnd w:id="4065"/>
    <w:bookmarkStart w:name="z5085" w:id="4066"/>
    <w:p>
      <w:pPr>
        <w:spacing w:after="0"/>
        <w:ind w:left="0"/>
        <w:jc w:val="both"/>
      </w:pPr>
      <w:r>
        <w:rPr>
          <w:rFonts w:ascii="Times New Roman"/>
          <w:b w:val="false"/>
          <w:i w:val="false"/>
          <w:color w:val="000000"/>
          <w:sz w:val="28"/>
        </w:rPr>
        <w:t>
      принимает непосредственное участие в планировании, подготовке, проведении и анализе внеучебных мероприятий;</w:t>
      </w:r>
    </w:p>
    <w:bookmarkEnd w:id="4066"/>
    <w:bookmarkStart w:name="z5086" w:id="4067"/>
    <w:p>
      <w:pPr>
        <w:spacing w:after="0"/>
        <w:ind w:left="0"/>
        <w:jc w:val="both"/>
      </w:pPr>
      <w:r>
        <w:rPr>
          <w:rFonts w:ascii="Times New Roman"/>
          <w:b w:val="false"/>
          <w:i w:val="false"/>
          <w:color w:val="000000"/>
          <w:sz w:val="28"/>
        </w:rPr>
        <w:t>
      проводит работу со студентами по выполнению Устава и правил внутреннего распорядка организации образования;</w:t>
      </w:r>
    </w:p>
    <w:bookmarkEnd w:id="4067"/>
    <w:bookmarkStart w:name="z5087" w:id="4068"/>
    <w:p>
      <w:pPr>
        <w:spacing w:after="0"/>
        <w:ind w:left="0"/>
        <w:jc w:val="both"/>
      </w:pPr>
      <w:r>
        <w:rPr>
          <w:rFonts w:ascii="Times New Roman"/>
          <w:b w:val="false"/>
          <w:i w:val="false"/>
          <w:color w:val="000000"/>
          <w:sz w:val="28"/>
        </w:rPr>
        <w:t>
      рассматривает заявления и обращения студентов, поступающие в комитет по делам молодежи;</w:t>
      </w:r>
    </w:p>
    <w:bookmarkEnd w:id="4068"/>
    <w:bookmarkStart w:name="z5088" w:id="4069"/>
    <w:p>
      <w:pPr>
        <w:spacing w:after="0"/>
        <w:ind w:left="0"/>
        <w:jc w:val="both"/>
      </w:pPr>
      <w:r>
        <w:rPr>
          <w:rFonts w:ascii="Times New Roman"/>
          <w:b w:val="false"/>
          <w:i w:val="false"/>
          <w:color w:val="000000"/>
          <w:sz w:val="28"/>
        </w:rPr>
        <w:t>
      поддерживает социально значимые инициативы студентов;</w:t>
      </w:r>
    </w:p>
    <w:bookmarkEnd w:id="4069"/>
    <w:bookmarkStart w:name="z5089" w:id="4070"/>
    <w:p>
      <w:pPr>
        <w:spacing w:after="0"/>
        <w:ind w:left="0"/>
        <w:jc w:val="both"/>
      </w:pPr>
      <w:r>
        <w:rPr>
          <w:rFonts w:ascii="Times New Roman"/>
          <w:b w:val="false"/>
          <w:i w:val="false"/>
          <w:color w:val="000000"/>
          <w:sz w:val="28"/>
        </w:rPr>
        <w:t>
      содействует созданию условий для отдыха студентов;</w:t>
      </w:r>
    </w:p>
    <w:bookmarkEnd w:id="4070"/>
    <w:bookmarkStart w:name="z5090" w:id="4071"/>
    <w:p>
      <w:pPr>
        <w:spacing w:after="0"/>
        <w:ind w:left="0"/>
        <w:jc w:val="both"/>
      </w:pPr>
      <w:r>
        <w:rPr>
          <w:rFonts w:ascii="Times New Roman"/>
          <w:b w:val="false"/>
          <w:i w:val="false"/>
          <w:color w:val="000000"/>
          <w:sz w:val="28"/>
        </w:rPr>
        <w:t>
      представляет и защищает интересы студентов перед руководством организации ТиПО, государственными органами, общественными объединениями, иными организациями и учреждениями;</w:t>
      </w:r>
    </w:p>
    <w:bookmarkEnd w:id="4071"/>
    <w:bookmarkStart w:name="z5091" w:id="4072"/>
    <w:p>
      <w:pPr>
        <w:spacing w:after="0"/>
        <w:ind w:left="0"/>
        <w:jc w:val="both"/>
      </w:pPr>
      <w:r>
        <w:rPr>
          <w:rFonts w:ascii="Times New Roman"/>
          <w:b w:val="false"/>
          <w:i w:val="false"/>
          <w:color w:val="000000"/>
          <w:sz w:val="28"/>
        </w:rPr>
        <w:t>
      способствует развитию деятельности органов студенческого самоуправления;</w:t>
      </w:r>
    </w:p>
    <w:bookmarkEnd w:id="4072"/>
    <w:bookmarkStart w:name="z5092" w:id="4073"/>
    <w:p>
      <w:pPr>
        <w:spacing w:after="0"/>
        <w:ind w:left="0"/>
        <w:jc w:val="both"/>
      </w:pPr>
      <w:r>
        <w:rPr>
          <w:rFonts w:ascii="Times New Roman"/>
          <w:b w:val="false"/>
          <w:i w:val="false"/>
          <w:color w:val="000000"/>
          <w:sz w:val="28"/>
        </w:rPr>
        <w:t>
      координирует развитие волонтерской деятельности молодежи;</w:t>
      </w:r>
    </w:p>
    <w:bookmarkEnd w:id="4073"/>
    <w:bookmarkStart w:name="z5093" w:id="4074"/>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w:t>
      </w:r>
    </w:p>
    <w:bookmarkEnd w:id="4074"/>
    <w:bookmarkStart w:name="z5094" w:id="4075"/>
    <w:p>
      <w:pPr>
        <w:spacing w:after="0"/>
        <w:ind w:left="0"/>
        <w:jc w:val="both"/>
      </w:pPr>
      <w:r>
        <w:rPr>
          <w:rFonts w:ascii="Times New Roman"/>
          <w:b w:val="false"/>
          <w:i w:val="false"/>
          <w:color w:val="000000"/>
          <w:sz w:val="28"/>
        </w:rPr>
        <w:t xml:space="preserve">
      325. Должен знать: </w:t>
      </w:r>
    </w:p>
    <w:bookmarkEnd w:id="4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государственной молодежной политике</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w:t>
      </w:r>
    </w:p>
    <w:bookmarkStart w:name="z5096" w:id="4076"/>
    <w:p>
      <w:pPr>
        <w:spacing w:after="0"/>
        <w:ind w:left="0"/>
        <w:jc w:val="both"/>
      </w:pPr>
      <w:r>
        <w:rPr>
          <w:rFonts w:ascii="Times New Roman"/>
          <w:b w:val="false"/>
          <w:i w:val="false"/>
          <w:color w:val="000000"/>
          <w:sz w:val="28"/>
        </w:rPr>
        <w:t xml:space="preserve">
      государственные программы развития образования, иные нормативные правовые акты по вопросам образования и воспитания обучающихся; </w:t>
      </w:r>
    </w:p>
    <w:bookmarkEnd w:id="4076"/>
    <w:bookmarkStart w:name="z5097" w:id="4077"/>
    <w:p>
      <w:pPr>
        <w:spacing w:after="0"/>
        <w:ind w:left="0"/>
        <w:jc w:val="both"/>
      </w:pPr>
      <w:r>
        <w:rPr>
          <w:rFonts w:ascii="Times New Roman"/>
          <w:b w:val="false"/>
          <w:i w:val="false"/>
          <w:color w:val="000000"/>
          <w:sz w:val="28"/>
        </w:rPr>
        <w:t>
      нормы педагогической этики;</w:t>
      </w:r>
    </w:p>
    <w:bookmarkEnd w:id="4077"/>
    <w:bookmarkStart w:name="z5098" w:id="4078"/>
    <w:p>
      <w:pPr>
        <w:spacing w:after="0"/>
        <w:ind w:left="0"/>
        <w:jc w:val="both"/>
      </w:pPr>
      <w:r>
        <w:rPr>
          <w:rFonts w:ascii="Times New Roman"/>
          <w:b w:val="false"/>
          <w:i w:val="false"/>
          <w:color w:val="000000"/>
          <w:sz w:val="28"/>
        </w:rPr>
        <w:t xml:space="preserve">
      основы педагогики и психологии, социологии; </w:t>
      </w:r>
    </w:p>
    <w:bookmarkEnd w:id="4078"/>
    <w:bookmarkStart w:name="z5099" w:id="4079"/>
    <w:p>
      <w:pPr>
        <w:spacing w:after="0"/>
        <w:ind w:left="0"/>
        <w:jc w:val="both"/>
      </w:pPr>
      <w:r>
        <w:rPr>
          <w:rFonts w:ascii="Times New Roman"/>
          <w:b w:val="false"/>
          <w:i w:val="false"/>
          <w:color w:val="000000"/>
          <w:sz w:val="28"/>
        </w:rPr>
        <w:t xml:space="preserve">
      достижения современной педагогической науки и практики; </w:t>
      </w:r>
    </w:p>
    <w:bookmarkEnd w:id="4079"/>
    <w:bookmarkStart w:name="z5100" w:id="4080"/>
    <w:p>
      <w:pPr>
        <w:spacing w:after="0"/>
        <w:ind w:left="0"/>
        <w:jc w:val="both"/>
      </w:pPr>
      <w:r>
        <w:rPr>
          <w:rFonts w:ascii="Times New Roman"/>
          <w:b w:val="false"/>
          <w:i w:val="false"/>
          <w:color w:val="000000"/>
          <w:sz w:val="28"/>
        </w:rPr>
        <w:t xml:space="preserve">
      инновационные методы управления; </w:t>
      </w:r>
    </w:p>
    <w:bookmarkEnd w:id="4080"/>
    <w:bookmarkStart w:name="z5101" w:id="4081"/>
    <w:p>
      <w:pPr>
        <w:spacing w:after="0"/>
        <w:ind w:left="0"/>
        <w:jc w:val="both"/>
      </w:pPr>
      <w:r>
        <w:rPr>
          <w:rFonts w:ascii="Times New Roman"/>
          <w:b w:val="false"/>
          <w:i w:val="false"/>
          <w:color w:val="000000"/>
          <w:sz w:val="28"/>
        </w:rPr>
        <w:t>
      правила безопасности и охраны труда, противопожарной защиты.</w:t>
      </w:r>
    </w:p>
    <w:bookmarkEnd w:id="4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Министра просвещения РК от 14.04.2023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2" w:id="4082"/>
    <w:p>
      <w:pPr>
        <w:spacing w:after="0"/>
        <w:ind w:left="0"/>
        <w:jc w:val="both"/>
      </w:pPr>
      <w:r>
        <w:rPr>
          <w:rFonts w:ascii="Times New Roman"/>
          <w:b w:val="false"/>
          <w:i w:val="false"/>
          <w:color w:val="000000"/>
          <w:sz w:val="28"/>
        </w:rPr>
        <w:t>
      326. Требования к квалификации: высшее и (или)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 без предъявления требований к стажу работы;</w:t>
      </w:r>
    </w:p>
    <w:bookmarkEnd w:id="4082"/>
    <w:bookmarkStart w:name="z5103" w:id="4083"/>
    <w:p>
      <w:pPr>
        <w:spacing w:after="0"/>
        <w:ind w:left="0"/>
        <w:jc w:val="both"/>
      </w:pPr>
      <w:r>
        <w:rPr>
          <w:rFonts w:ascii="Times New Roman"/>
          <w:b w:val="false"/>
          <w:i w:val="false"/>
          <w:color w:val="000000"/>
          <w:sz w:val="28"/>
        </w:rPr>
        <w:t xml:space="preserve">
      или при наличии высшего уровня квалификации стаж работы в должности инспектора по делам молодежи для педагога-мастера – не менее 5 лет;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 </w:t>
      </w:r>
    </w:p>
    <w:bookmarkEnd w:id="4083"/>
    <w:bookmarkStart w:name="z5104" w:id="4084"/>
    <w:p>
      <w:pPr>
        <w:spacing w:after="0"/>
        <w:ind w:left="0"/>
        <w:jc w:val="both"/>
      </w:pPr>
      <w:r>
        <w:rPr>
          <w:rFonts w:ascii="Times New Roman"/>
          <w:b w:val="false"/>
          <w:i w:val="false"/>
          <w:color w:val="000000"/>
          <w:sz w:val="28"/>
        </w:rPr>
        <w:t>
      327. Требования к квалификации с определением профессиональных компетенций:</w:t>
      </w:r>
    </w:p>
    <w:bookmarkEnd w:id="4084"/>
    <w:bookmarkStart w:name="z5105" w:id="4085"/>
    <w:p>
      <w:pPr>
        <w:spacing w:after="0"/>
        <w:ind w:left="0"/>
        <w:jc w:val="both"/>
      </w:pPr>
      <w:r>
        <w:rPr>
          <w:rFonts w:ascii="Times New Roman"/>
          <w:b w:val="false"/>
          <w:i w:val="false"/>
          <w:color w:val="000000"/>
          <w:sz w:val="28"/>
        </w:rPr>
        <w:t>
      1) "педагог-модератор":</w:t>
      </w:r>
    </w:p>
    <w:bookmarkEnd w:id="4085"/>
    <w:bookmarkStart w:name="z5106" w:id="4086"/>
    <w:p>
      <w:pPr>
        <w:spacing w:after="0"/>
        <w:ind w:left="0"/>
        <w:jc w:val="both"/>
      </w:pPr>
      <w:r>
        <w:rPr>
          <w:rFonts w:ascii="Times New Roman"/>
          <w:b w:val="false"/>
          <w:i w:val="false"/>
          <w:color w:val="000000"/>
          <w:sz w:val="28"/>
        </w:rPr>
        <w:t>
      отвечает общим требованиям, предъявляемым к квалификации "педагог", а также:</w:t>
      </w:r>
    </w:p>
    <w:bookmarkEnd w:id="4086"/>
    <w:bookmarkStart w:name="z5107" w:id="4087"/>
    <w:p>
      <w:pPr>
        <w:spacing w:after="0"/>
        <w:ind w:left="0"/>
        <w:jc w:val="both"/>
      </w:pPr>
      <w:r>
        <w:rPr>
          <w:rFonts w:ascii="Times New Roman"/>
          <w:b w:val="false"/>
          <w:i w:val="false"/>
          <w:color w:val="000000"/>
          <w:sz w:val="28"/>
        </w:rPr>
        <w:t>
      умеет самостоятельно организовывать с обучающимися социально-значимые мероприятия;</w:t>
      </w:r>
    </w:p>
    <w:bookmarkEnd w:id="4087"/>
    <w:bookmarkStart w:name="z5108" w:id="4088"/>
    <w:p>
      <w:pPr>
        <w:spacing w:after="0"/>
        <w:ind w:left="0"/>
        <w:jc w:val="both"/>
      </w:pPr>
      <w:r>
        <w:rPr>
          <w:rFonts w:ascii="Times New Roman"/>
          <w:b w:val="false"/>
          <w:i w:val="false"/>
          <w:color w:val="000000"/>
          <w:sz w:val="28"/>
        </w:rPr>
        <w:t>
      2) "педагог-эксперт":</w:t>
      </w:r>
    </w:p>
    <w:bookmarkEnd w:id="4088"/>
    <w:bookmarkStart w:name="z5109" w:id="4089"/>
    <w:p>
      <w:pPr>
        <w:spacing w:after="0"/>
        <w:ind w:left="0"/>
        <w:jc w:val="both"/>
      </w:pPr>
      <w:r>
        <w:rPr>
          <w:rFonts w:ascii="Times New Roman"/>
          <w:b w:val="false"/>
          <w:i w:val="false"/>
          <w:color w:val="000000"/>
          <w:sz w:val="28"/>
        </w:rPr>
        <w:t>
      отвечает требованиям, предъявляемым к квалификации "педагог-модератор", а также:</w:t>
      </w:r>
    </w:p>
    <w:bookmarkEnd w:id="4089"/>
    <w:bookmarkStart w:name="z5110" w:id="4090"/>
    <w:p>
      <w:pPr>
        <w:spacing w:after="0"/>
        <w:ind w:left="0"/>
        <w:jc w:val="both"/>
      </w:pPr>
      <w:r>
        <w:rPr>
          <w:rFonts w:ascii="Times New Roman"/>
          <w:b w:val="false"/>
          <w:i w:val="false"/>
          <w:color w:val="000000"/>
          <w:sz w:val="28"/>
        </w:rPr>
        <w:t>
      владеет организационными формами работы со студентами, иметь навыки исследовательской работы по проблемам молодежи, использовать передовой педагогической опыт в своей работе;</w:t>
      </w:r>
    </w:p>
    <w:bookmarkEnd w:id="4090"/>
    <w:bookmarkStart w:name="z5111" w:id="4091"/>
    <w:p>
      <w:pPr>
        <w:spacing w:after="0"/>
        <w:ind w:left="0"/>
        <w:jc w:val="both"/>
      </w:pPr>
      <w:r>
        <w:rPr>
          <w:rFonts w:ascii="Times New Roman"/>
          <w:b w:val="false"/>
          <w:i w:val="false"/>
          <w:color w:val="000000"/>
          <w:sz w:val="28"/>
        </w:rPr>
        <w:t>
      3) "педагог-исследователь":</w:t>
      </w:r>
    </w:p>
    <w:bookmarkEnd w:id="4091"/>
    <w:bookmarkStart w:name="z5112" w:id="4092"/>
    <w:p>
      <w:pPr>
        <w:spacing w:after="0"/>
        <w:ind w:left="0"/>
        <w:jc w:val="both"/>
      </w:pPr>
      <w:r>
        <w:rPr>
          <w:rFonts w:ascii="Times New Roman"/>
          <w:b w:val="false"/>
          <w:i w:val="false"/>
          <w:color w:val="000000"/>
          <w:sz w:val="28"/>
        </w:rPr>
        <w:t>
      отвечает требованиям, предъявляемым к квалификации "педагог-эксперт", а также:</w:t>
      </w:r>
    </w:p>
    <w:bookmarkEnd w:id="4092"/>
    <w:bookmarkStart w:name="z5113" w:id="4093"/>
    <w:p>
      <w:pPr>
        <w:spacing w:after="0"/>
        <w:ind w:left="0"/>
        <w:jc w:val="both"/>
      </w:pPr>
      <w:r>
        <w:rPr>
          <w:rFonts w:ascii="Times New Roman"/>
          <w:b w:val="false"/>
          <w:i w:val="false"/>
          <w:color w:val="000000"/>
          <w:sz w:val="28"/>
        </w:rPr>
        <w:t>
      владеет технологиями анализа организационно-методической деятельности;</w:t>
      </w:r>
    </w:p>
    <w:bookmarkEnd w:id="4093"/>
    <w:bookmarkStart w:name="z5114" w:id="4094"/>
    <w:p>
      <w:pPr>
        <w:spacing w:after="0"/>
        <w:ind w:left="0"/>
        <w:jc w:val="both"/>
      </w:pPr>
      <w:r>
        <w:rPr>
          <w:rFonts w:ascii="Times New Roman"/>
          <w:b w:val="false"/>
          <w:i w:val="false"/>
          <w:color w:val="000000"/>
          <w:sz w:val="28"/>
        </w:rPr>
        <w:t xml:space="preserve">
      4) "педагог-мастер": </w:t>
      </w:r>
    </w:p>
    <w:bookmarkEnd w:id="4094"/>
    <w:bookmarkStart w:name="z5115" w:id="4095"/>
    <w:p>
      <w:pPr>
        <w:spacing w:after="0"/>
        <w:ind w:left="0"/>
        <w:jc w:val="both"/>
      </w:pPr>
      <w:r>
        <w:rPr>
          <w:rFonts w:ascii="Times New Roman"/>
          <w:b w:val="false"/>
          <w:i w:val="false"/>
          <w:color w:val="000000"/>
          <w:sz w:val="28"/>
        </w:rPr>
        <w:t xml:space="preserve">
      отвечает требованиям, предъявляемым квалификации "педагог-исследователь", а также: </w:t>
      </w:r>
    </w:p>
    <w:bookmarkEnd w:id="4095"/>
    <w:bookmarkStart w:name="z5116" w:id="4096"/>
    <w:p>
      <w:pPr>
        <w:spacing w:after="0"/>
        <w:ind w:left="0"/>
        <w:jc w:val="both"/>
      </w:pPr>
      <w:r>
        <w:rPr>
          <w:rFonts w:ascii="Times New Roman"/>
          <w:b w:val="false"/>
          <w:i w:val="false"/>
          <w:color w:val="000000"/>
          <w:sz w:val="28"/>
        </w:rPr>
        <w:t>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4096"/>
    <w:bookmarkStart w:name="z5117" w:id="4097"/>
    <w:p>
      <w:pPr>
        <w:spacing w:after="0"/>
        <w:ind w:left="0"/>
        <w:jc w:val="both"/>
      </w:pPr>
      <w:r>
        <w:rPr>
          <w:rFonts w:ascii="Times New Roman"/>
          <w:b w:val="false"/>
          <w:i w:val="false"/>
          <w:color w:val="000000"/>
          <w:sz w:val="28"/>
        </w:rPr>
        <w:t>
      владеет технологиями анализа организационно-методической деятельности.</w:t>
      </w:r>
    </w:p>
    <w:bookmarkEnd w:id="4097"/>
    <w:bookmarkStart w:name="z5118" w:id="4098"/>
    <w:p>
      <w:pPr>
        <w:spacing w:after="0"/>
        <w:ind w:left="0"/>
        <w:jc w:val="left"/>
      </w:pPr>
      <w:r>
        <w:rPr>
          <w:rFonts w:ascii="Times New Roman"/>
          <w:b/>
          <w:i w:val="false"/>
          <w:color w:val="000000"/>
        </w:rPr>
        <w:t xml:space="preserve"> Параграф 17. Методист учебно-методического объединения организации технического и профессионального, послесреднего образования</w:t>
      </w:r>
    </w:p>
    <w:bookmarkEnd w:id="4098"/>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19.06.2026 </w:t>
      </w:r>
      <w:r>
        <w:rPr>
          <w:rFonts w:ascii="Times New Roman"/>
          <w:b w:val="false"/>
          <w:i w:val="false"/>
          <w:color w:val="ff0000"/>
          <w:sz w:val="28"/>
        </w:rPr>
        <w:t xml:space="preserve">№173-НҚ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Start w:name="z5119" w:id="4099"/>
    <w:p>
      <w:pPr>
        <w:spacing w:after="0"/>
        <w:ind w:left="0"/>
        <w:jc w:val="both"/>
      </w:pPr>
      <w:r>
        <w:rPr>
          <w:rFonts w:ascii="Times New Roman"/>
          <w:b w:val="false"/>
          <w:i w:val="false"/>
          <w:color w:val="000000"/>
          <w:sz w:val="28"/>
        </w:rPr>
        <w:t xml:space="preserve">
      328. Должностные обязанности: </w:t>
      </w:r>
    </w:p>
    <w:bookmarkEnd w:id="4099"/>
    <w:bookmarkStart w:name="z5120" w:id="4100"/>
    <w:p>
      <w:pPr>
        <w:spacing w:after="0"/>
        <w:ind w:left="0"/>
        <w:jc w:val="both"/>
      </w:pPr>
      <w:r>
        <w:rPr>
          <w:rFonts w:ascii="Times New Roman"/>
          <w:b w:val="false"/>
          <w:i w:val="false"/>
          <w:color w:val="000000"/>
          <w:sz w:val="28"/>
        </w:rPr>
        <w:t>
      осуществляет и анализирует учебно-методическую работу учебно-методического объединения организации образования;</w:t>
      </w:r>
    </w:p>
    <w:bookmarkEnd w:id="4100"/>
    <w:bookmarkStart w:name="z5121" w:id="4101"/>
    <w:p>
      <w:pPr>
        <w:spacing w:after="0"/>
        <w:ind w:left="0"/>
        <w:jc w:val="both"/>
      </w:pPr>
      <w:r>
        <w:rPr>
          <w:rFonts w:ascii="Times New Roman"/>
          <w:b w:val="false"/>
          <w:i w:val="false"/>
          <w:color w:val="000000"/>
          <w:sz w:val="28"/>
        </w:rPr>
        <w:t>
      организует работу по подготовке государственных общеобязательных стандартов по специальностям технического и профессионального, послесреднего образования, типовых учебных планов и типовых учебных программ, учебно-методических комплексов;</w:t>
      </w:r>
    </w:p>
    <w:bookmarkEnd w:id="4101"/>
    <w:bookmarkStart w:name="z5122" w:id="4102"/>
    <w:p>
      <w:pPr>
        <w:spacing w:after="0"/>
        <w:ind w:left="0"/>
        <w:jc w:val="both"/>
      </w:pPr>
      <w:r>
        <w:rPr>
          <w:rFonts w:ascii="Times New Roman"/>
          <w:b w:val="false"/>
          <w:i w:val="false"/>
          <w:color w:val="000000"/>
          <w:sz w:val="28"/>
        </w:rPr>
        <w:t>
      проводит конференции, семинары и другие мероприятия по совершенствованию учебно-воспитательного процесса в организациях технического и профессионального, послесреднего образования;</w:t>
      </w:r>
    </w:p>
    <w:bookmarkEnd w:id="4102"/>
    <w:bookmarkStart w:name="z5123" w:id="4103"/>
    <w:p>
      <w:pPr>
        <w:spacing w:after="0"/>
        <w:ind w:left="0"/>
        <w:jc w:val="both"/>
      </w:pPr>
      <w:r>
        <w:rPr>
          <w:rFonts w:ascii="Times New Roman"/>
          <w:b w:val="false"/>
          <w:i w:val="false"/>
          <w:color w:val="000000"/>
          <w:sz w:val="28"/>
        </w:rPr>
        <w:t>
      выявляет, изучает, обобщает, внедряет и распространяет инновационный педагогический опыт, содействует педагогическим работникам в разработке программ, учебно-методических комплексов;</w:t>
      </w:r>
    </w:p>
    <w:bookmarkEnd w:id="4103"/>
    <w:bookmarkStart w:name="z5124" w:id="4104"/>
    <w:p>
      <w:pPr>
        <w:spacing w:after="0"/>
        <w:ind w:left="0"/>
        <w:jc w:val="both"/>
      </w:pPr>
      <w:r>
        <w:rPr>
          <w:rFonts w:ascii="Times New Roman"/>
          <w:b w:val="false"/>
          <w:i w:val="false"/>
          <w:color w:val="000000"/>
          <w:sz w:val="28"/>
        </w:rPr>
        <w:t>
      участвует в подготовке аналитических материалов о состоянии оценки обеспеченности учебно-методической литературой, средствами обучения, учебно-лабораторным оборудованием;</w:t>
      </w:r>
    </w:p>
    <w:bookmarkEnd w:id="4104"/>
    <w:bookmarkStart w:name="z5125" w:id="4105"/>
    <w:p>
      <w:pPr>
        <w:spacing w:after="0"/>
        <w:ind w:left="0"/>
        <w:jc w:val="both"/>
      </w:pPr>
      <w:r>
        <w:rPr>
          <w:rFonts w:ascii="Times New Roman"/>
          <w:b w:val="false"/>
          <w:i w:val="false"/>
          <w:color w:val="000000"/>
          <w:sz w:val="28"/>
        </w:rPr>
        <w:t>
      организует создание информационного банка данных образовательных учебных программ, мониторинг качества подготовки специалистов;</w:t>
      </w:r>
    </w:p>
    <w:bookmarkEnd w:id="4105"/>
    <w:bookmarkStart w:name="z5126" w:id="4106"/>
    <w:p>
      <w:pPr>
        <w:spacing w:after="0"/>
        <w:ind w:left="0"/>
        <w:jc w:val="both"/>
      </w:pPr>
      <w:r>
        <w:rPr>
          <w:rFonts w:ascii="Times New Roman"/>
          <w:b w:val="false"/>
          <w:i w:val="false"/>
          <w:color w:val="000000"/>
          <w:sz w:val="28"/>
        </w:rPr>
        <w:t>
      организует работу по соблюдению правил санитарно-гигиенического режима, по безопасности и охране труда в мастерских и на производстве;</w:t>
      </w:r>
    </w:p>
    <w:bookmarkEnd w:id="4106"/>
    <w:bookmarkStart w:name="z5127" w:id="4107"/>
    <w:p>
      <w:pPr>
        <w:spacing w:after="0"/>
        <w:ind w:left="0"/>
        <w:jc w:val="both"/>
      </w:pPr>
      <w:r>
        <w:rPr>
          <w:rFonts w:ascii="Times New Roman"/>
          <w:b w:val="false"/>
          <w:i w:val="false"/>
          <w:color w:val="000000"/>
          <w:sz w:val="28"/>
        </w:rPr>
        <w:t>
      обеспечивает своевременное составление установленной отчетной документации.</w:t>
      </w:r>
    </w:p>
    <w:bookmarkEnd w:id="4107"/>
    <w:bookmarkStart w:name="z5128" w:id="4108"/>
    <w:p>
      <w:pPr>
        <w:spacing w:after="0"/>
        <w:ind w:left="0"/>
        <w:jc w:val="both"/>
      </w:pPr>
      <w:r>
        <w:rPr>
          <w:rFonts w:ascii="Times New Roman"/>
          <w:b w:val="false"/>
          <w:i w:val="false"/>
          <w:color w:val="000000"/>
          <w:sz w:val="28"/>
        </w:rPr>
        <w:t>
      329. Должен знать:</w:t>
      </w:r>
    </w:p>
    <w:bookmarkEnd w:id="4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w:t>
      </w:r>
    </w:p>
    <w:bookmarkStart w:name="z5130" w:id="4109"/>
    <w:p>
      <w:pPr>
        <w:spacing w:after="0"/>
        <w:ind w:left="0"/>
        <w:jc w:val="both"/>
      </w:pPr>
      <w:r>
        <w:rPr>
          <w:rFonts w:ascii="Times New Roman"/>
          <w:b w:val="false"/>
          <w:i w:val="false"/>
          <w:color w:val="000000"/>
          <w:sz w:val="28"/>
        </w:rPr>
        <w:t>
      содержание учебной дисциплины, учебно-воспитательный процесс, методику преподавания и оценивания;</w:t>
      </w:r>
    </w:p>
    <w:bookmarkEnd w:id="4109"/>
    <w:bookmarkStart w:name="z5131" w:id="4110"/>
    <w:p>
      <w:pPr>
        <w:spacing w:after="0"/>
        <w:ind w:left="0"/>
        <w:jc w:val="both"/>
      </w:pPr>
      <w:r>
        <w:rPr>
          <w:rFonts w:ascii="Times New Roman"/>
          <w:b w:val="false"/>
          <w:i w:val="false"/>
          <w:color w:val="000000"/>
          <w:sz w:val="28"/>
        </w:rPr>
        <w:t>
      основы педагогики и психологии, социологии, достижения современной педагогической науки и практики;</w:t>
      </w:r>
    </w:p>
    <w:bookmarkEnd w:id="4110"/>
    <w:bookmarkStart w:name="z5132" w:id="4111"/>
    <w:p>
      <w:pPr>
        <w:spacing w:after="0"/>
        <w:ind w:left="0"/>
        <w:jc w:val="both"/>
      </w:pPr>
      <w:r>
        <w:rPr>
          <w:rFonts w:ascii="Times New Roman"/>
          <w:b w:val="false"/>
          <w:i w:val="false"/>
          <w:color w:val="000000"/>
          <w:sz w:val="28"/>
        </w:rPr>
        <w:t>
      инновационные методы управления, основы экономики;</w:t>
      </w:r>
    </w:p>
    <w:bookmarkEnd w:id="4111"/>
    <w:bookmarkStart w:name="z5133" w:id="4112"/>
    <w:p>
      <w:pPr>
        <w:spacing w:after="0"/>
        <w:ind w:left="0"/>
        <w:jc w:val="both"/>
      </w:pPr>
      <w:r>
        <w:rPr>
          <w:rFonts w:ascii="Times New Roman"/>
          <w:b w:val="false"/>
          <w:i w:val="false"/>
          <w:color w:val="000000"/>
          <w:sz w:val="28"/>
        </w:rPr>
        <w:t>
      правила по безопасности и охране труда, противопожарной защиты.</w:t>
      </w:r>
    </w:p>
    <w:bookmarkEnd w:id="4112"/>
    <w:bookmarkStart w:name="z5134" w:id="4113"/>
    <w:p>
      <w:pPr>
        <w:spacing w:after="0"/>
        <w:ind w:left="0"/>
        <w:jc w:val="both"/>
      </w:pPr>
      <w:r>
        <w:rPr>
          <w:rFonts w:ascii="Times New Roman"/>
          <w:b w:val="false"/>
          <w:i w:val="false"/>
          <w:color w:val="000000"/>
          <w:sz w:val="28"/>
        </w:rPr>
        <w:t>
      330. Требования к квалификации:</w:t>
      </w:r>
    </w:p>
    <w:bookmarkEnd w:id="4113"/>
    <w:bookmarkStart w:name="z5135" w:id="4114"/>
    <w:p>
      <w:pPr>
        <w:spacing w:after="0"/>
        <w:ind w:left="0"/>
        <w:jc w:val="both"/>
      </w:pPr>
      <w:r>
        <w:rPr>
          <w:rFonts w:ascii="Times New Roman"/>
          <w:b w:val="false"/>
          <w:i w:val="false"/>
          <w:color w:val="000000"/>
          <w:sz w:val="28"/>
        </w:rPr>
        <w:t>
      высшее и (или) послевузовское педагогическое образование или иное высшее и (или) послевузовское профессиональное образование по соответствующему профилю и стаж работы в организации технического и профессионального, послесреднего образования не менее одного года;</w:t>
      </w:r>
    </w:p>
    <w:bookmarkEnd w:id="4114"/>
    <w:bookmarkStart w:name="z5136" w:id="4115"/>
    <w:p>
      <w:pPr>
        <w:spacing w:after="0"/>
        <w:ind w:left="0"/>
        <w:jc w:val="both"/>
      </w:pPr>
      <w:r>
        <w:rPr>
          <w:rFonts w:ascii="Times New Roman"/>
          <w:b w:val="false"/>
          <w:i w:val="false"/>
          <w:color w:val="000000"/>
          <w:sz w:val="28"/>
        </w:rPr>
        <w:t>
      или при наличии высшего уровня квалификации стаж работы в должности методиста организации технического и профессионального, послесреднего образования: для педагога-модератора не менее 2 лет, для педагога-эксперта – не менее 3 лет, педагога-исследователя не менее 4 лет. для педагога-мастера – 5 лет.</w:t>
      </w:r>
    </w:p>
    <w:bookmarkEnd w:id="4115"/>
    <w:bookmarkStart w:name="z5137" w:id="4116"/>
    <w:p>
      <w:pPr>
        <w:spacing w:after="0"/>
        <w:ind w:left="0"/>
        <w:jc w:val="both"/>
      </w:pPr>
      <w:r>
        <w:rPr>
          <w:rFonts w:ascii="Times New Roman"/>
          <w:b w:val="false"/>
          <w:i w:val="false"/>
          <w:color w:val="000000"/>
          <w:sz w:val="28"/>
        </w:rPr>
        <w:t>
      331. Требования к квалификации с определением профессиональных компетенций:</w:t>
      </w:r>
    </w:p>
    <w:bookmarkEnd w:id="4116"/>
    <w:bookmarkStart w:name="z5138" w:id="4117"/>
    <w:p>
      <w:pPr>
        <w:spacing w:after="0"/>
        <w:ind w:left="0"/>
        <w:jc w:val="both"/>
      </w:pPr>
      <w:r>
        <w:rPr>
          <w:rFonts w:ascii="Times New Roman"/>
          <w:b w:val="false"/>
          <w:i w:val="false"/>
          <w:color w:val="000000"/>
          <w:sz w:val="28"/>
        </w:rPr>
        <w:t>
      1) педагог:</w:t>
      </w:r>
    </w:p>
    <w:bookmarkEnd w:id="4117"/>
    <w:bookmarkStart w:name="z5139" w:id="4118"/>
    <w:p>
      <w:pPr>
        <w:spacing w:after="0"/>
        <w:ind w:left="0"/>
        <w:jc w:val="both"/>
      </w:pPr>
      <w:r>
        <w:rPr>
          <w:rFonts w:ascii="Times New Roman"/>
          <w:b w:val="false"/>
          <w:i w:val="false"/>
          <w:color w:val="000000"/>
          <w:sz w:val="28"/>
        </w:rPr>
        <w:t>
      умеет планировать и организовать учебно-воспитательный процесс с учетом психолого-возрастных особенностей обучающихся;</w:t>
      </w:r>
    </w:p>
    <w:bookmarkEnd w:id="4118"/>
    <w:bookmarkStart w:name="z5140" w:id="4119"/>
    <w:p>
      <w:pPr>
        <w:spacing w:after="0"/>
        <w:ind w:left="0"/>
        <w:jc w:val="both"/>
      </w:pPr>
      <w:r>
        <w:rPr>
          <w:rFonts w:ascii="Times New Roman"/>
          <w:b w:val="false"/>
          <w:i w:val="false"/>
          <w:color w:val="000000"/>
          <w:sz w:val="28"/>
        </w:rPr>
        <w:t>
      способствует формированию общей культуры обучающегося и его социализации;</w:t>
      </w:r>
    </w:p>
    <w:bookmarkEnd w:id="4119"/>
    <w:bookmarkStart w:name="z5141" w:id="4120"/>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4120"/>
    <w:bookmarkStart w:name="z5142" w:id="4121"/>
    <w:p>
      <w:pPr>
        <w:spacing w:after="0"/>
        <w:ind w:left="0"/>
        <w:jc w:val="both"/>
      </w:pPr>
      <w:r>
        <w:rPr>
          <w:rFonts w:ascii="Times New Roman"/>
          <w:b w:val="false"/>
          <w:i w:val="false"/>
          <w:color w:val="000000"/>
          <w:sz w:val="28"/>
        </w:rPr>
        <w:t>
      осуществляет индивидуальный подход в воспитании и обучении с учетом потребностей обучающихся;</w:t>
      </w:r>
    </w:p>
    <w:bookmarkEnd w:id="4121"/>
    <w:bookmarkStart w:name="z5143" w:id="4122"/>
    <w:p>
      <w:pPr>
        <w:spacing w:after="0"/>
        <w:ind w:left="0"/>
        <w:jc w:val="both"/>
      </w:pPr>
      <w:r>
        <w:rPr>
          <w:rFonts w:ascii="Times New Roman"/>
          <w:b w:val="false"/>
          <w:i w:val="false"/>
          <w:color w:val="000000"/>
          <w:sz w:val="28"/>
        </w:rPr>
        <w:t>
      владеет навыками профессионально-педагогического диалога;</w:t>
      </w:r>
    </w:p>
    <w:bookmarkEnd w:id="4122"/>
    <w:bookmarkStart w:name="z5144" w:id="4123"/>
    <w:p>
      <w:pPr>
        <w:spacing w:after="0"/>
        <w:ind w:left="0"/>
        <w:jc w:val="both"/>
      </w:pPr>
      <w:r>
        <w:rPr>
          <w:rFonts w:ascii="Times New Roman"/>
          <w:b w:val="false"/>
          <w:i w:val="false"/>
          <w:color w:val="000000"/>
          <w:sz w:val="28"/>
        </w:rPr>
        <w:t>
      применяет цифровые образовательные ресурсы;</w:t>
      </w:r>
    </w:p>
    <w:bookmarkEnd w:id="4123"/>
    <w:bookmarkStart w:name="z5145" w:id="4124"/>
    <w:p>
      <w:pPr>
        <w:spacing w:after="0"/>
        <w:ind w:left="0"/>
        <w:jc w:val="both"/>
      </w:pPr>
      <w:r>
        <w:rPr>
          <w:rFonts w:ascii="Times New Roman"/>
          <w:b w:val="false"/>
          <w:i w:val="false"/>
          <w:color w:val="000000"/>
          <w:sz w:val="28"/>
        </w:rPr>
        <w:t>
      2) педагог-модератор:</w:t>
      </w:r>
    </w:p>
    <w:bookmarkEnd w:id="4124"/>
    <w:bookmarkStart w:name="z5146" w:id="4125"/>
    <w:p>
      <w:pPr>
        <w:spacing w:after="0"/>
        <w:ind w:left="0"/>
        <w:jc w:val="both"/>
      </w:pPr>
      <w:r>
        <w:rPr>
          <w:rFonts w:ascii="Times New Roman"/>
          <w:b w:val="false"/>
          <w:i w:val="false"/>
          <w:color w:val="000000"/>
          <w:sz w:val="28"/>
        </w:rPr>
        <w:t>
      соответствовует общим требованиям, предъявляемым к квалификации "педагог", а также:</w:t>
      </w:r>
    </w:p>
    <w:bookmarkEnd w:id="4125"/>
    <w:bookmarkStart w:name="z5147" w:id="4126"/>
    <w:p>
      <w:pPr>
        <w:spacing w:after="0"/>
        <w:ind w:left="0"/>
        <w:jc w:val="both"/>
      </w:pPr>
      <w:r>
        <w:rPr>
          <w:rFonts w:ascii="Times New Roman"/>
          <w:b w:val="false"/>
          <w:i w:val="false"/>
          <w:color w:val="000000"/>
          <w:sz w:val="28"/>
        </w:rPr>
        <w:t>
      использует инновационные формы, методы и средства обучения;</w:t>
      </w:r>
    </w:p>
    <w:bookmarkEnd w:id="4126"/>
    <w:bookmarkStart w:name="z5148" w:id="4127"/>
    <w:p>
      <w:pPr>
        <w:spacing w:after="0"/>
        <w:ind w:left="0"/>
        <w:jc w:val="both"/>
      </w:pPr>
      <w:r>
        <w:rPr>
          <w:rFonts w:ascii="Times New Roman"/>
          <w:b w:val="false"/>
          <w:i w:val="false"/>
          <w:color w:val="000000"/>
          <w:sz w:val="28"/>
        </w:rPr>
        <w:t>
      обобщает опыт на уровне организации образования;</w:t>
      </w:r>
    </w:p>
    <w:bookmarkEnd w:id="4127"/>
    <w:bookmarkStart w:name="z5149" w:id="4128"/>
    <w:p>
      <w:pPr>
        <w:spacing w:after="0"/>
        <w:ind w:left="0"/>
        <w:jc w:val="both"/>
      </w:pPr>
      <w:r>
        <w:rPr>
          <w:rFonts w:ascii="Times New Roman"/>
          <w:b w:val="false"/>
          <w:i w:val="false"/>
          <w:color w:val="000000"/>
          <w:sz w:val="28"/>
        </w:rPr>
        <w:t>
      имеет участников олимпиад, конкурсов, соревнований на уровне организации образования;</w:t>
      </w:r>
    </w:p>
    <w:bookmarkEnd w:id="4128"/>
    <w:bookmarkStart w:name="z5150" w:id="4129"/>
    <w:p>
      <w:pPr>
        <w:spacing w:after="0"/>
        <w:ind w:left="0"/>
        <w:jc w:val="both"/>
      </w:pPr>
      <w:r>
        <w:rPr>
          <w:rFonts w:ascii="Times New Roman"/>
          <w:b w:val="false"/>
          <w:i w:val="false"/>
          <w:color w:val="000000"/>
          <w:sz w:val="28"/>
        </w:rPr>
        <w:t>
      3) "педагог-эксперт":</w:t>
      </w:r>
    </w:p>
    <w:bookmarkEnd w:id="4129"/>
    <w:bookmarkStart w:name="z5151" w:id="4130"/>
    <w:p>
      <w:pPr>
        <w:spacing w:after="0"/>
        <w:ind w:left="0"/>
        <w:jc w:val="both"/>
      </w:pPr>
      <w:r>
        <w:rPr>
          <w:rFonts w:ascii="Times New Roman"/>
          <w:b w:val="false"/>
          <w:i w:val="false"/>
          <w:color w:val="000000"/>
          <w:sz w:val="28"/>
        </w:rPr>
        <w:t>
      соответствует общим требованиям к квалификации "педагог-модератор", а также:</w:t>
      </w:r>
    </w:p>
    <w:bookmarkEnd w:id="4130"/>
    <w:bookmarkStart w:name="z5152" w:id="4131"/>
    <w:p>
      <w:pPr>
        <w:spacing w:after="0"/>
        <w:ind w:left="0"/>
        <w:jc w:val="both"/>
      </w:pPr>
      <w:r>
        <w:rPr>
          <w:rFonts w:ascii="Times New Roman"/>
          <w:b w:val="false"/>
          <w:i w:val="false"/>
          <w:color w:val="000000"/>
          <w:sz w:val="28"/>
        </w:rPr>
        <w:t>
      владеет навыками анализа организованной учебной деятельности;</w:t>
      </w:r>
    </w:p>
    <w:bookmarkEnd w:id="4131"/>
    <w:bookmarkStart w:name="z5153" w:id="4132"/>
    <w:p>
      <w:pPr>
        <w:spacing w:after="0"/>
        <w:ind w:left="0"/>
        <w:jc w:val="both"/>
      </w:pPr>
      <w:r>
        <w:rPr>
          <w:rFonts w:ascii="Times New Roman"/>
          <w:b w:val="false"/>
          <w:i w:val="false"/>
          <w:color w:val="000000"/>
          <w:sz w:val="28"/>
        </w:rPr>
        <w:t>
      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w:t>
      </w:r>
    </w:p>
    <w:bookmarkEnd w:id="4132"/>
    <w:bookmarkStart w:name="z5154" w:id="4133"/>
    <w:p>
      <w:pPr>
        <w:spacing w:after="0"/>
        <w:ind w:left="0"/>
        <w:jc w:val="both"/>
      </w:pPr>
      <w:r>
        <w:rPr>
          <w:rFonts w:ascii="Times New Roman"/>
          <w:b w:val="false"/>
          <w:i w:val="false"/>
          <w:color w:val="000000"/>
          <w:sz w:val="28"/>
        </w:rPr>
        <w:t>
      обобщает опыт на уровне района/города;</w:t>
      </w:r>
    </w:p>
    <w:bookmarkEnd w:id="4133"/>
    <w:bookmarkStart w:name="z5155" w:id="4134"/>
    <w:p>
      <w:pPr>
        <w:spacing w:after="0"/>
        <w:ind w:left="0"/>
        <w:jc w:val="both"/>
      </w:pPr>
      <w:r>
        <w:rPr>
          <w:rFonts w:ascii="Times New Roman"/>
          <w:b w:val="false"/>
          <w:i w:val="false"/>
          <w:color w:val="000000"/>
          <w:sz w:val="28"/>
        </w:rPr>
        <w:t>
      имеет участников олимпиад, конкурсов, соревнований на уровне района/города;</w:t>
      </w:r>
    </w:p>
    <w:bookmarkEnd w:id="4134"/>
    <w:bookmarkStart w:name="z5156" w:id="4135"/>
    <w:p>
      <w:pPr>
        <w:spacing w:after="0"/>
        <w:ind w:left="0"/>
        <w:jc w:val="both"/>
      </w:pPr>
      <w:r>
        <w:rPr>
          <w:rFonts w:ascii="Times New Roman"/>
          <w:b w:val="false"/>
          <w:i w:val="false"/>
          <w:color w:val="000000"/>
          <w:sz w:val="28"/>
        </w:rPr>
        <w:t>
      4) педагог-исследователь:</w:t>
      </w:r>
    </w:p>
    <w:bookmarkEnd w:id="4135"/>
    <w:bookmarkStart w:name="z5157" w:id="4136"/>
    <w:p>
      <w:pPr>
        <w:spacing w:after="0"/>
        <w:ind w:left="0"/>
        <w:jc w:val="both"/>
      </w:pPr>
      <w:r>
        <w:rPr>
          <w:rFonts w:ascii="Times New Roman"/>
          <w:b w:val="false"/>
          <w:i w:val="false"/>
          <w:color w:val="000000"/>
          <w:sz w:val="28"/>
        </w:rPr>
        <w:t>
      соответствует общим требованиям к квалификации "педагог-эксперт", а также:</w:t>
      </w:r>
    </w:p>
    <w:bookmarkEnd w:id="4136"/>
    <w:bookmarkStart w:name="z5158" w:id="4137"/>
    <w:p>
      <w:pPr>
        <w:spacing w:after="0"/>
        <w:ind w:left="0"/>
        <w:jc w:val="both"/>
      </w:pPr>
      <w:r>
        <w:rPr>
          <w:rFonts w:ascii="Times New Roman"/>
          <w:b w:val="false"/>
          <w:i w:val="false"/>
          <w:color w:val="000000"/>
          <w:sz w:val="28"/>
        </w:rPr>
        <w:t>
      владеет навыками исследования урока и разработки инструментов оценивания;</w:t>
      </w:r>
    </w:p>
    <w:bookmarkEnd w:id="4137"/>
    <w:bookmarkStart w:name="z5159" w:id="4138"/>
    <w:p>
      <w:pPr>
        <w:spacing w:after="0"/>
        <w:ind w:left="0"/>
        <w:jc w:val="both"/>
      </w:pPr>
      <w:r>
        <w:rPr>
          <w:rFonts w:ascii="Times New Roman"/>
          <w:b w:val="false"/>
          <w:i w:val="false"/>
          <w:color w:val="000000"/>
          <w:sz w:val="28"/>
        </w:rPr>
        <w:t>
      обеспечивает развитие исследовательских навыков обучающихся;</w:t>
      </w:r>
    </w:p>
    <w:bookmarkEnd w:id="4138"/>
    <w:bookmarkStart w:name="z5160" w:id="4139"/>
    <w:p>
      <w:pPr>
        <w:spacing w:after="0"/>
        <w:ind w:left="0"/>
        <w:jc w:val="both"/>
      </w:pPr>
      <w:r>
        <w:rPr>
          <w:rFonts w:ascii="Times New Roman"/>
          <w:b w:val="false"/>
          <w:i w:val="false"/>
          <w:color w:val="000000"/>
          <w:sz w:val="28"/>
        </w:rPr>
        <w:t>
      осуществляет наставничество и конструктивно определяет стратегии развития в педагогическом сообществе на уровне района, города;</w:t>
      </w:r>
    </w:p>
    <w:bookmarkEnd w:id="4139"/>
    <w:bookmarkStart w:name="z5161" w:id="4140"/>
    <w:p>
      <w:pPr>
        <w:spacing w:after="0"/>
        <w:ind w:left="0"/>
        <w:jc w:val="both"/>
      </w:pPr>
      <w:r>
        <w:rPr>
          <w:rFonts w:ascii="Times New Roman"/>
          <w:b w:val="false"/>
          <w:i w:val="false"/>
          <w:color w:val="000000"/>
          <w:sz w:val="28"/>
        </w:rPr>
        <w:t>
      обобщает опыт на уровне области/городов республиканского значения и столицы, республики (для республиканских подведомственных организаций);</w:t>
      </w:r>
    </w:p>
    <w:bookmarkEnd w:id="4140"/>
    <w:bookmarkStart w:name="z5162" w:id="4141"/>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bookmarkEnd w:id="4141"/>
    <w:bookmarkStart w:name="z5163" w:id="4142"/>
    <w:p>
      <w:pPr>
        <w:spacing w:after="0"/>
        <w:ind w:left="0"/>
        <w:jc w:val="both"/>
      </w:pPr>
      <w:r>
        <w:rPr>
          <w:rFonts w:ascii="Times New Roman"/>
          <w:b w:val="false"/>
          <w:i w:val="false"/>
          <w:color w:val="000000"/>
          <w:sz w:val="28"/>
        </w:rPr>
        <w:t>
      5) педагог-мастер:</w:t>
      </w:r>
    </w:p>
    <w:bookmarkEnd w:id="4142"/>
    <w:bookmarkStart w:name="z5164" w:id="4143"/>
    <w:p>
      <w:pPr>
        <w:spacing w:after="0"/>
        <w:ind w:left="0"/>
        <w:jc w:val="both"/>
      </w:pPr>
      <w:r>
        <w:rPr>
          <w:rFonts w:ascii="Times New Roman"/>
          <w:b w:val="false"/>
          <w:i w:val="false"/>
          <w:color w:val="000000"/>
          <w:sz w:val="28"/>
        </w:rPr>
        <w:t>
      соответствует общим требованиям к квалификации "педагог-исследователь", а также:</w:t>
      </w:r>
    </w:p>
    <w:bookmarkEnd w:id="4143"/>
    <w:bookmarkStart w:name="z5165" w:id="4144"/>
    <w:p>
      <w:pPr>
        <w:spacing w:after="0"/>
        <w:ind w:left="0"/>
        <w:jc w:val="both"/>
      </w:pPr>
      <w:r>
        <w:rPr>
          <w:rFonts w:ascii="Times New Roman"/>
          <w:b w:val="false"/>
          <w:i w:val="false"/>
          <w:color w:val="000000"/>
          <w:sz w:val="28"/>
        </w:rPr>
        <w:t>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bookmarkEnd w:id="4144"/>
    <w:bookmarkStart w:name="z5166" w:id="4145"/>
    <w:p>
      <w:pPr>
        <w:spacing w:after="0"/>
        <w:ind w:left="0"/>
        <w:jc w:val="both"/>
      </w:pPr>
      <w:r>
        <w:rPr>
          <w:rFonts w:ascii="Times New Roman"/>
          <w:b w:val="false"/>
          <w:i w:val="false"/>
          <w:color w:val="000000"/>
          <w:sz w:val="28"/>
        </w:rPr>
        <w:t>
      обеспечивает развитие навыков научного проектирования,</w:t>
      </w:r>
    </w:p>
    <w:bookmarkEnd w:id="4145"/>
    <w:bookmarkStart w:name="z5167" w:id="4146"/>
    <w:p>
      <w:pPr>
        <w:spacing w:after="0"/>
        <w:ind w:left="0"/>
        <w:jc w:val="both"/>
      </w:pPr>
      <w:r>
        <w:rPr>
          <w:rFonts w:ascii="Times New Roman"/>
          <w:b w:val="false"/>
          <w:i w:val="false"/>
          <w:color w:val="000000"/>
          <w:sz w:val="28"/>
        </w:rPr>
        <w:t>
      осуществляет наставничество и планировать развитие сети профессионального сообщества на уровне области;</w:t>
      </w:r>
    </w:p>
    <w:bookmarkEnd w:id="4146"/>
    <w:bookmarkStart w:name="z5168" w:id="4147"/>
    <w:p>
      <w:pPr>
        <w:spacing w:after="0"/>
        <w:ind w:left="0"/>
        <w:jc w:val="both"/>
      </w:pPr>
      <w:r>
        <w:rPr>
          <w:rFonts w:ascii="Times New Roman"/>
          <w:b w:val="false"/>
          <w:i w:val="false"/>
          <w:color w:val="000000"/>
          <w:sz w:val="28"/>
        </w:rPr>
        <w:t>
      является участником республиканских и международных конкурсов и олимпиад или подготовить участников республиканских и международных конкурсов и олимпиад.</w:t>
      </w:r>
    </w:p>
    <w:bookmarkEnd w:id="4147"/>
    <w:bookmarkStart w:name="z5276" w:id="4148"/>
    <w:p>
      <w:pPr>
        <w:spacing w:after="0"/>
        <w:ind w:left="0"/>
        <w:jc w:val="left"/>
      </w:pPr>
      <w:r>
        <w:rPr>
          <w:rFonts w:ascii="Times New Roman"/>
          <w:b/>
          <w:i w:val="false"/>
          <w:color w:val="000000"/>
        </w:rPr>
        <w:t xml:space="preserve"> Параграф 24. Командир учебного взвода – воспитатель специализированной организации образования занимающейся углубленной допризывной подготовкой</w:t>
      </w:r>
    </w:p>
    <w:bookmarkEnd w:id="4148"/>
    <w:p>
      <w:pPr>
        <w:spacing w:after="0"/>
        <w:ind w:left="0"/>
        <w:jc w:val="both"/>
      </w:pPr>
      <w:r>
        <w:rPr>
          <w:rFonts w:ascii="Times New Roman"/>
          <w:b w:val="false"/>
          <w:i w:val="false"/>
          <w:color w:val="ff0000"/>
          <w:sz w:val="28"/>
        </w:rPr>
        <w:t xml:space="preserve">
      Сноска. Заголовок параграфа 24 дополнено приказом и.о. Министра просвещения РК от 25.05.2026 </w:t>
      </w:r>
      <w:r>
        <w:rPr>
          <w:rFonts w:ascii="Times New Roman"/>
          <w:b w:val="false"/>
          <w:i w:val="false"/>
          <w:color w:val="ff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77" w:id="4149"/>
    <w:p>
      <w:pPr>
        <w:spacing w:after="0"/>
        <w:ind w:left="0"/>
        <w:jc w:val="both"/>
      </w:pPr>
      <w:r>
        <w:rPr>
          <w:rFonts w:ascii="Times New Roman"/>
          <w:b w:val="false"/>
          <w:i w:val="false"/>
          <w:color w:val="000000"/>
          <w:sz w:val="28"/>
        </w:rPr>
        <w:t>
      332. Должностные обязанности:</w:t>
      </w:r>
    </w:p>
    <w:bookmarkEnd w:id="4149"/>
    <w:p>
      <w:pPr>
        <w:spacing w:after="0"/>
        <w:ind w:left="0"/>
        <w:jc w:val="both"/>
      </w:pPr>
      <w:r>
        <w:rPr>
          <w:rFonts w:ascii="Times New Roman"/>
          <w:b w:val="false"/>
          <w:i w:val="false"/>
          <w:color w:val="000000"/>
          <w:sz w:val="28"/>
        </w:rPr>
        <w:t>
      создает условия, обеспечивающие сохранность жизни и здоровья детей, необходимые бытовые условия, обеспечивает соблюдение режима дня воспитанников;</w:t>
      </w:r>
    </w:p>
    <w:p>
      <w:pPr>
        <w:spacing w:after="0"/>
        <w:ind w:left="0"/>
        <w:jc w:val="both"/>
      </w:pPr>
      <w:r>
        <w:rPr>
          <w:rFonts w:ascii="Times New Roman"/>
          <w:b w:val="false"/>
          <w:i w:val="false"/>
          <w:color w:val="000000"/>
          <w:sz w:val="28"/>
        </w:rPr>
        <w:t>
      поддерживает связь с организациями образования, взаимодействует с классными руководителями;</w:t>
      </w:r>
    </w:p>
    <w:p>
      <w:pPr>
        <w:spacing w:after="0"/>
        <w:ind w:left="0"/>
        <w:jc w:val="both"/>
      </w:pPr>
      <w:r>
        <w:rPr>
          <w:rFonts w:ascii="Times New Roman"/>
          <w:b w:val="false"/>
          <w:i w:val="false"/>
          <w:color w:val="000000"/>
          <w:sz w:val="28"/>
        </w:rPr>
        <w:t>
      способствует своевременному получению воспитанниками общего среднего образования;</w:t>
      </w:r>
    </w:p>
    <w:p>
      <w:pPr>
        <w:spacing w:after="0"/>
        <w:ind w:left="0"/>
        <w:jc w:val="both"/>
      </w:pPr>
      <w:r>
        <w:rPr>
          <w:rFonts w:ascii="Times New Roman"/>
          <w:b w:val="false"/>
          <w:i w:val="false"/>
          <w:color w:val="000000"/>
          <w:sz w:val="28"/>
        </w:rPr>
        <w:t>
      организует работу воспитанников по самообслуживанию, соблюдению правил личной гигиены;</w:t>
      </w:r>
    </w:p>
    <w:p>
      <w:pPr>
        <w:spacing w:after="0"/>
        <w:ind w:left="0"/>
        <w:jc w:val="both"/>
      </w:pPr>
      <w:r>
        <w:rPr>
          <w:rFonts w:ascii="Times New Roman"/>
          <w:b w:val="false"/>
          <w:i w:val="false"/>
          <w:color w:val="000000"/>
          <w:sz w:val="28"/>
        </w:rPr>
        <w:t>
      осуществляет спортивно-оздоровительное и военно-патриотическое воспитание обучающихся;</w:t>
      </w:r>
    </w:p>
    <w:p>
      <w:pPr>
        <w:spacing w:after="0"/>
        <w:ind w:left="0"/>
        <w:jc w:val="both"/>
      </w:pPr>
      <w:r>
        <w:rPr>
          <w:rFonts w:ascii="Times New Roman"/>
          <w:b w:val="false"/>
          <w:i w:val="false"/>
          <w:color w:val="000000"/>
          <w:sz w:val="28"/>
        </w:rPr>
        <w:t xml:space="preserve">
      способствует реализации прав ребенка, организует работу с воспитанниками, защищает их законные права и интересы в соответствии с законами Республики Казахстан; </w:t>
      </w:r>
    </w:p>
    <w:p>
      <w:pPr>
        <w:spacing w:after="0"/>
        <w:ind w:left="0"/>
        <w:jc w:val="both"/>
      </w:pPr>
      <w:r>
        <w:rPr>
          <w:rFonts w:ascii="Times New Roman"/>
          <w:b w:val="false"/>
          <w:i w:val="false"/>
          <w:color w:val="000000"/>
          <w:sz w:val="28"/>
        </w:rPr>
        <w:t>
      организует работу по профилактике правонарушений среди подростков;</w:t>
      </w:r>
    </w:p>
    <w:p>
      <w:pPr>
        <w:spacing w:after="0"/>
        <w:ind w:left="0"/>
        <w:jc w:val="both"/>
      </w:pPr>
      <w:r>
        <w:rPr>
          <w:rFonts w:ascii="Times New Roman"/>
          <w:b w:val="false"/>
          <w:i w:val="false"/>
          <w:color w:val="000000"/>
          <w:sz w:val="28"/>
        </w:rPr>
        <w:t>
      поддерживает связь с родителями или законными представителями;</w:t>
      </w:r>
    </w:p>
    <w:p>
      <w:pPr>
        <w:spacing w:after="0"/>
        <w:ind w:left="0"/>
        <w:jc w:val="both"/>
      </w:pPr>
      <w:r>
        <w:rPr>
          <w:rFonts w:ascii="Times New Roman"/>
          <w:b w:val="false"/>
          <w:i w:val="false"/>
          <w:color w:val="000000"/>
          <w:sz w:val="28"/>
        </w:rPr>
        <w:t>
      проводит индивидуальную работу с обучающимися;</w:t>
      </w:r>
    </w:p>
    <w:p>
      <w:pPr>
        <w:spacing w:after="0"/>
        <w:ind w:left="0"/>
        <w:jc w:val="both"/>
      </w:pPr>
      <w:r>
        <w:rPr>
          <w:rFonts w:ascii="Times New Roman"/>
          <w:b w:val="false"/>
          <w:i w:val="false"/>
          <w:color w:val="000000"/>
          <w:sz w:val="28"/>
        </w:rPr>
        <w:t xml:space="preserve">
      обеспечивает охрану жизни и здоровья обучающихся; </w:t>
      </w:r>
    </w:p>
    <w:p>
      <w:pPr>
        <w:spacing w:after="0"/>
        <w:ind w:left="0"/>
        <w:jc w:val="both"/>
      </w:pPr>
      <w:r>
        <w:rPr>
          <w:rFonts w:ascii="Times New Roman"/>
          <w:b w:val="false"/>
          <w:i w:val="false"/>
          <w:color w:val="000000"/>
          <w:sz w:val="28"/>
        </w:rPr>
        <w:t>
      выполняет требования правил безопасности и охраны труда, противопожарной защиты.</w:t>
      </w:r>
    </w:p>
    <w:p>
      <w:pPr>
        <w:spacing w:after="0"/>
        <w:ind w:left="0"/>
        <w:jc w:val="both"/>
      </w:pPr>
      <w:r>
        <w:rPr>
          <w:rFonts w:ascii="Times New Roman"/>
          <w:b w:val="false"/>
          <w:i w:val="false"/>
          <w:color w:val="000000"/>
          <w:sz w:val="28"/>
        </w:rPr>
        <w:t>
      изучает индивидуальные способности, интересы и склонности детей с целью развития личности каждого ребенка;</w:t>
      </w:r>
    </w:p>
    <w:p>
      <w:pPr>
        <w:spacing w:after="0"/>
        <w:ind w:left="0"/>
        <w:jc w:val="both"/>
      </w:pPr>
      <w:r>
        <w:rPr>
          <w:rFonts w:ascii="Times New Roman"/>
          <w:b w:val="false"/>
          <w:i w:val="false"/>
          <w:color w:val="000000"/>
          <w:sz w:val="28"/>
        </w:rPr>
        <w:t>
      организует выполнение воспитанниками режима дня, приготовление ими домашних заданий, участие в общественно-полезном труде;</w:t>
      </w:r>
    </w:p>
    <w:p>
      <w:pPr>
        <w:spacing w:after="0"/>
        <w:ind w:left="0"/>
        <w:jc w:val="both"/>
      </w:pPr>
      <w:r>
        <w:rPr>
          <w:rFonts w:ascii="Times New Roman"/>
          <w:b w:val="false"/>
          <w:i w:val="false"/>
          <w:color w:val="000000"/>
          <w:sz w:val="28"/>
        </w:rPr>
        <w:t>
      оказывает им помощь в обучении, организации досуга и в получении дополнительного образования;</w:t>
      </w:r>
    </w:p>
    <w:p>
      <w:pPr>
        <w:spacing w:after="0"/>
        <w:ind w:left="0"/>
        <w:jc w:val="both"/>
      </w:pPr>
      <w:r>
        <w:rPr>
          <w:rFonts w:ascii="Times New Roman"/>
          <w:b w:val="false"/>
          <w:i w:val="false"/>
          <w:color w:val="000000"/>
          <w:sz w:val="28"/>
        </w:rPr>
        <w:t xml:space="preserve">
      проводит воспитательную работу с воспитанниками во внеурочное время; </w:t>
      </w:r>
    </w:p>
    <w:p>
      <w:pPr>
        <w:spacing w:after="0"/>
        <w:ind w:left="0"/>
        <w:jc w:val="both"/>
      </w:pPr>
      <w:r>
        <w:rPr>
          <w:rFonts w:ascii="Times New Roman"/>
          <w:b w:val="false"/>
          <w:i w:val="false"/>
          <w:color w:val="000000"/>
          <w:sz w:val="28"/>
        </w:rPr>
        <w:t>
      организует с учетом возраста воспитанников работу по самообслуживанию, соблюдению правил личной гигиены;</w:t>
      </w:r>
    </w:p>
    <w:p>
      <w:pPr>
        <w:spacing w:after="0"/>
        <w:ind w:left="0"/>
        <w:jc w:val="both"/>
      </w:pPr>
      <w:r>
        <w:rPr>
          <w:rFonts w:ascii="Times New Roman"/>
          <w:b w:val="false"/>
          <w:i w:val="false"/>
          <w:color w:val="000000"/>
          <w:sz w:val="28"/>
        </w:rPr>
        <w:t>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w:t>
      </w:r>
    </w:p>
    <w:p>
      <w:pPr>
        <w:spacing w:after="0"/>
        <w:ind w:left="0"/>
        <w:jc w:val="both"/>
      </w:pPr>
      <w:r>
        <w:rPr>
          <w:rFonts w:ascii="Times New Roman"/>
          <w:b w:val="false"/>
          <w:i w:val="false"/>
          <w:color w:val="000000"/>
          <w:sz w:val="28"/>
        </w:rPr>
        <w:t xml:space="preserve">
      обеспечивает сохранность имущества; </w:t>
      </w:r>
    </w:p>
    <w:p>
      <w:pPr>
        <w:spacing w:after="0"/>
        <w:ind w:left="0"/>
        <w:jc w:val="both"/>
      </w:pPr>
      <w:r>
        <w:rPr>
          <w:rFonts w:ascii="Times New Roman"/>
          <w:b w:val="false"/>
          <w:i w:val="false"/>
          <w:color w:val="000000"/>
          <w:sz w:val="28"/>
        </w:rPr>
        <w:t>
      обеспечивает качественное и своевременное составление и сдачу установленной отчетной документации;</w:t>
      </w:r>
    </w:p>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p>
      <w:pPr>
        <w:spacing w:after="0"/>
        <w:ind w:left="0"/>
        <w:jc w:val="both"/>
      </w:pPr>
      <w:r>
        <w:rPr>
          <w:rFonts w:ascii="Times New Roman"/>
          <w:b w:val="false"/>
          <w:i w:val="false"/>
          <w:color w:val="000000"/>
          <w:sz w:val="28"/>
        </w:rPr>
        <w:t>
      при выполнении обязанностей старшего воспитателя руководит работой воспитателей.</w:t>
      </w:r>
    </w:p>
    <w:bookmarkStart w:name="z5278" w:id="4150"/>
    <w:p>
      <w:pPr>
        <w:spacing w:after="0"/>
        <w:ind w:left="0"/>
        <w:jc w:val="both"/>
      </w:pPr>
      <w:r>
        <w:rPr>
          <w:rFonts w:ascii="Times New Roman"/>
          <w:b w:val="false"/>
          <w:i w:val="false"/>
          <w:color w:val="000000"/>
          <w:sz w:val="28"/>
        </w:rPr>
        <w:t>
      333. Должен знать:</w:t>
      </w:r>
    </w:p>
    <w:bookmarkEnd w:id="4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обороне и ВС РК</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w:t>
      </w:r>
      <w:r>
        <w:rPr>
          <w:rFonts w:ascii="Times New Roman"/>
          <w:b w:val="false"/>
          <w:i w:val="false"/>
          <w:color w:val="000000"/>
          <w:sz w:val="28"/>
        </w:rPr>
        <w:t xml:space="preserve">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p>
      <w:pPr>
        <w:spacing w:after="0"/>
        <w:ind w:left="0"/>
        <w:jc w:val="both"/>
      </w:pPr>
      <w:r>
        <w:rPr>
          <w:rFonts w:ascii="Times New Roman"/>
          <w:b w:val="false"/>
          <w:i w:val="false"/>
          <w:color w:val="000000"/>
          <w:sz w:val="28"/>
        </w:rPr>
        <w:t>
      основы педагогики и психологии;</w:t>
      </w:r>
    </w:p>
    <w:p>
      <w:pPr>
        <w:spacing w:after="0"/>
        <w:ind w:left="0"/>
        <w:jc w:val="both"/>
      </w:pPr>
      <w:r>
        <w:rPr>
          <w:rFonts w:ascii="Times New Roman"/>
          <w:b w:val="false"/>
          <w:i w:val="false"/>
          <w:color w:val="000000"/>
          <w:sz w:val="28"/>
        </w:rPr>
        <w:t xml:space="preserve">
      достижения педагогической науки и практики; </w:t>
      </w:r>
    </w:p>
    <w:p>
      <w:pPr>
        <w:spacing w:after="0"/>
        <w:ind w:left="0"/>
        <w:jc w:val="both"/>
      </w:pPr>
      <w:r>
        <w:rPr>
          <w:rFonts w:ascii="Times New Roman"/>
          <w:b w:val="false"/>
          <w:i w:val="false"/>
          <w:color w:val="000000"/>
          <w:sz w:val="28"/>
        </w:rPr>
        <w:t>
      нормы педагогической этики;</w:t>
      </w:r>
    </w:p>
    <w:p>
      <w:pPr>
        <w:spacing w:after="0"/>
        <w:ind w:left="0"/>
        <w:jc w:val="both"/>
      </w:pPr>
      <w:r>
        <w:rPr>
          <w:rFonts w:ascii="Times New Roman"/>
          <w:b w:val="false"/>
          <w:i w:val="false"/>
          <w:color w:val="000000"/>
          <w:sz w:val="28"/>
        </w:rPr>
        <w:t>
      основы менеджмента, финансово-хозяйственной деятельности, трудового законодательства;</w:t>
      </w:r>
    </w:p>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Start w:name="z5279" w:id="4151"/>
    <w:p>
      <w:pPr>
        <w:spacing w:after="0"/>
        <w:ind w:left="0"/>
        <w:jc w:val="both"/>
      </w:pPr>
      <w:r>
        <w:rPr>
          <w:rFonts w:ascii="Times New Roman"/>
          <w:b w:val="false"/>
          <w:i w:val="false"/>
          <w:color w:val="000000"/>
          <w:sz w:val="28"/>
        </w:rPr>
        <w:t>
      334. Наличие высшего образования, стаж воинской службы не менее 15 лет и прошедшие педагогическую переподготовку.</w:t>
      </w:r>
    </w:p>
    <w:bookmarkEnd w:id="415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