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217e" w14:textId="4e92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16 июля 2009 года № 151. Зарегистрирован в Министерстве юстиции Республики Казахстан 24 июля 2009 года № 5727. Утратил силу приказом и.о. Министра национальной экономики Республики Казахстан от 16 февраля 2018 года № 61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16.02.2018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внесены изменения на государственном языке, текст на русском языке не меняется в соответствии с приказом Министра национальной экономики РК от 12.08.2017 </w:t>
      </w:r>
      <w:r>
        <w:rPr>
          <w:rFonts w:ascii="Times New Roman"/>
          <w:b w:val="false"/>
          <w:i w:val="false"/>
          <w:color w:val="ff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п. 3 </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187 Бюджетного кодекса Республики Казахстан от 4 декабря 2008 года </w:t>
      </w:r>
      <w:r>
        <w:rPr>
          <w:rFonts w:ascii="Times New Roman"/>
          <w:b/>
          <w:i w:val="false"/>
          <w:color w:val="000000"/>
          <w:sz w:val="28"/>
        </w:rPr>
        <w:t xml:space="preserve">ПРИКАЗЫВАЮ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целесообразности бюджетного кредитования.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в соответствии с приказом Министра национальной экономики РК от 12.08.2017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инвестиционной политики и планирования (Б. Тортаев) совместно с Юридическим департаментом (Д. Ешимова)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приказ вступает в силу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экономики и</w:t>
            </w:r>
            <w:r>
              <w:br/>
            </w:r>
            <w:r>
              <w:rPr>
                <w:rFonts w:ascii="Times New Roman"/>
                <w:b w:val="false"/>
                <w:i w:val="false"/>
                <w:color w:val="000000"/>
                <w:sz w:val="20"/>
              </w:rPr>
              <w:t>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июля 2009 года № 151</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целесообразности бюджетного кредитования</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национальной экономики РК от 28.08.2015 </w:t>
      </w:r>
      <w:r>
        <w:rPr>
          <w:rFonts w:ascii="Times New Roman"/>
          <w:b w:val="false"/>
          <w:i w:val="false"/>
          <w:color w:val="ff0000"/>
          <w:sz w:val="28"/>
        </w:rPr>
        <w:t>№ 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1. Настоящие Правила определения целесообразности бюджетного кредитования (далее – Правила) определяют порядок рассмотрения и определения целесообразности выделения средств из государственного бюджета в качестве бюджетного кредитования, за исключением бюджетных кредитов, направляемых на покрытие дефицита наличности нижестоящих бюджетов.</w:t>
      </w:r>
    </w:p>
    <w:bookmarkEnd w:id="6"/>
    <w:bookmarkStart w:name="z8" w:id="7"/>
    <w:p>
      <w:pPr>
        <w:spacing w:after="0"/>
        <w:ind w:left="0"/>
        <w:jc w:val="both"/>
      </w:pPr>
      <w:r>
        <w:rPr>
          <w:rFonts w:ascii="Times New Roman"/>
          <w:b w:val="false"/>
          <w:i w:val="false"/>
          <w:color w:val="000000"/>
          <w:sz w:val="28"/>
        </w:rPr>
        <w:t>
      2. Бюджетные кредиты предоставляются на цели и в пределах сумм, предусмотренных соответствующими бюджетными программами:</w:t>
      </w:r>
    </w:p>
    <w:bookmarkEnd w:id="7"/>
    <w:p>
      <w:pPr>
        <w:spacing w:after="0"/>
        <w:ind w:left="0"/>
        <w:jc w:val="both"/>
      </w:pPr>
      <w:r>
        <w:rPr>
          <w:rFonts w:ascii="Times New Roman"/>
          <w:b w:val="false"/>
          <w:i w:val="false"/>
          <w:color w:val="000000"/>
          <w:sz w:val="28"/>
        </w:rPr>
        <w:t>
      1) в утвержденном республиканском бюджете на текущий финансовый год;</w:t>
      </w:r>
    </w:p>
    <w:p>
      <w:pPr>
        <w:spacing w:after="0"/>
        <w:ind w:left="0"/>
        <w:jc w:val="both"/>
      </w:pPr>
      <w:r>
        <w:rPr>
          <w:rFonts w:ascii="Times New Roman"/>
          <w:b w:val="false"/>
          <w:i w:val="false"/>
          <w:color w:val="000000"/>
          <w:sz w:val="28"/>
        </w:rPr>
        <w:t>
      2) в утвержденных решениями маслихатов местных бюджетах на текущий финансовый год.</w:t>
      </w:r>
    </w:p>
    <w:bookmarkStart w:name="z11" w:id="8"/>
    <w:p>
      <w:pPr>
        <w:spacing w:after="0"/>
        <w:ind w:left="0"/>
        <w:jc w:val="both"/>
      </w:pPr>
      <w:r>
        <w:rPr>
          <w:rFonts w:ascii="Times New Roman"/>
          <w:b w:val="false"/>
          <w:i w:val="false"/>
          <w:color w:val="000000"/>
          <w:sz w:val="28"/>
        </w:rPr>
        <w:t>
      3. Предоставление бюджетных кредитов осуществляется в соответствии со следующими принципами:</w:t>
      </w:r>
    </w:p>
    <w:bookmarkEnd w:id="8"/>
    <w:p>
      <w:pPr>
        <w:spacing w:after="0"/>
        <w:ind w:left="0"/>
        <w:jc w:val="both"/>
      </w:pPr>
      <w:r>
        <w:rPr>
          <w:rFonts w:ascii="Times New Roman"/>
          <w:b w:val="false"/>
          <w:i w:val="false"/>
          <w:color w:val="000000"/>
          <w:sz w:val="28"/>
        </w:rPr>
        <w:t xml:space="preserve">
      1) возвратности, предусматривающим обязательность погашения бюджетного кредита в соответствии с кредитным </w:t>
      </w:r>
      <w:r>
        <w:rPr>
          <w:rFonts w:ascii="Times New Roman"/>
          <w:b w:val="false"/>
          <w:i w:val="false"/>
          <w:color w:val="000000"/>
          <w:sz w:val="28"/>
        </w:rPr>
        <w:t>договором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обеспеченности, предусматривающим наличие обеспечения исполнения обязательств установленными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способами;</w:t>
      </w:r>
    </w:p>
    <w:p>
      <w:pPr>
        <w:spacing w:after="0"/>
        <w:ind w:left="0"/>
        <w:jc w:val="both"/>
      </w:pPr>
      <w:r>
        <w:rPr>
          <w:rFonts w:ascii="Times New Roman"/>
          <w:b w:val="false"/>
          <w:i w:val="false"/>
          <w:color w:val="000000"/>
          <w:sz w:val="28"/>
        </w:rPr>
        <w:t>
      3) платности, предусматривающим оплату заемщиком вознаграждения за предоставление бюджетного кредита;</w:t>
      </w:r>
    </w:p>
    <w:p>
      <w:pPr>
        <w:spacing w:after="0"/>
        <w:ind w:left="0"/>
        <w:jc w:val="both"/>
      </w:pPr>
      <w:r>
        <w:rPr>
          <w:rFonts w:ascii="Times New Roman"/>
          <w:b w:val="false"/>
          <w:i w:val="false"/>
          <w:color w:val="000000"/>
          <w:sz w:val="28"/>
        </w:rPr>
        <w:t>
      4) срочности, предусматривающим установление срока предоставления бюджетного кредита.</w:t>
      </w:r>
    </w:p>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Заемщики</w:t>
      </w:r>
      <w:r>
        <w:rPr>
          <w:rFonts w:ascii="Times New Roman"/>
          <w:b w:val="false"/>
          <w:i w:val="false"/>
          <w:color w:val="000000"/>
          <w:sz w:val="28"/>
        </w:rPr>
        <w:t xml:space="preserve">, </w:t>
      </w:r>
      <w:r>
        <w:rPr>
          <w:rFonts w:ascii="Times New Roman"/>
          <w:b w:val="false"/>
          <w:i w:val="false"/>
          <w:color w:val="000000"/>
          <w:sz w:val="28"/>
        </w:rPr>
        <w:t>конечные заемщики</w:t>
      </w:r>
      <w:r>
        <w:rPr>
          <w:rFonts w:ascii="Times New Roman"/>
          <w:b w:val="false"/>
          <w:i w:val="false"/>
          <w:color w:val="000000"/>
          <w:sz w:val="28"/>
        </w:rPr>
        <w:t xml:space="preserve">, а также </w:t>
      </w:r>
      <w:r>
        <w:rPr>
          <w:rFonts w:ascii="Times New Roman"/>
          <w:b w:val="false"/>
          <w:i w:val="false"/>
          <w:color w:val="000000"/>
          <w:sz w:val="28"/>
        </w:rPr>
        <w:t>условия</w:t>
      </w:r>
      <w:r>
        <w:rPr>
          <w:rFonts w:ascii="Times New Roman"/>
          <w:b w:val="false"/>
          <w:i w:val="false"/>
          <w:color w:val="000000"/>
          <w:sz w:val="28"/>
        </w:rPr>
        <w:t xml:space="preserve"> бюджетного кредитования определяются в соответствии с бюджетным законодательством Республики Казахстан.</w:t>
      </w:r>
    </w:p>
    <w:bookmarkEnd w:id="9"/>
    <w:bookmarkStart w:name="z33" w:id="10"/>
    <w:p>
      <w:pPr>
        <w:spacing w:after="0"/>
        <w:ind w:left="0"/>
        <w:jc w:val="both"/>
      </w:pPr>
      <w:r>
        <w:rPr>
          <w:rFonts w:ascii="Times New Roman"/>
          <w:b w:val="false"/>
          <w:i w:val="false"/>
          <w:color w:val="000000"/>
          <w:sz w:val="28"/>
        </w:rPr>
        <w:t>
      5. Бюджетные кредиты из республиканского бюджета и областных бюджетов могут предоставляться соответственно областным бюджетам, бюджетам города республиканского значения, столицы и бюджетам районов (городов областного значения) на реализацию бюджетных инвестиционных проектов, на решение задач социальной политики государства и в случае прогнозного дефицита наличности в течение финансового года.</w:t>
      </w:r>
    </w:p>
    <w:bookmarkEnd w:id="10"/>
    <w:bookmarkStart w:name="z35" w:id="11"/>
    <w:p>
      <w:pPr>
        <w:spacing w:after="0"/>
        <w:ind w:left="0"/>
        <w:jc w:val="both"/>
      </w:pPr>
      <w:r>
        <w:rPr>
          <w:rFonts w:ascii="Times New Roman"/>
          <w:b w:val="false"/>
          <w:i w:val="false"/>
          <w:color w:val="000000"/>
          <w:sz w:val="28"/>
        </w:rPr>
        <w:t xml:space="preserve">
      6. Бюджетные кредиты предоставляются при соблюдении </w:t>
      </w:r>
      <w:r>
        <w:rPr>
          <w:rFonts w:ascii="Times New Roman"/>
          <w:b w:val="false"/>
          <w:i w:val="false"/>
          <w:color w:val="000000"/>
          <w:sz w:val="28"/>
        </w:rPr>
        <w:t>условий</w:t>
      </w:r>
      <w:r>
        <w:rPr>
          <w:rFonts w:ascii="Times New Roman"/>
          <w:b w:val="false"/>
          <w:i w:val="false"/>
          <w:color w:val="000000"/>
          <w:sz w:val="28"/>
        </w:rPr>
        <w:t xml:space="preserve"> и </w:t>
      </w:r>
      <w:r>
        <w:rPr>
          <w:rFonts w:ascii="Times New Roman"/>
          <w:b w:val="false"/>
          <w:i w:val="false"/>
          <w:color w:val="000000"/>
          <w:sz w:val="28"/>
        </w:rPr>
        <w:t>критериев</w:t>
      </w:r>
      <w:r>
        <w:rPr>
          <w:rFonts w:ascii="Times New Roman"/>
          <w:b w:val="false"/>
          <w:i w:val="false"/>
          <w:color w:val="000000"/>
          <w:sz w:val="28"/>
        </w:rPr>
        <w:t>, определенных бюджетным законодательством Республики Казахстан.</w:t>
      </w:r>
    </w:p>
    <w:bookmarkEnd w:id="11"/>
    <w:bookmarkStart w:name="z36" w:id="12"/>
    <w:p>
      <w:pPr>
        <w:spacing w:after="0"/>
        <w:ind w:left="0"/>
        <w:jc w:val="both"/>
      </w:pPr>
      <w:r>
        <w:rPr>
          <w:rFonts w:ascii="Times New Roman"/>
          <w:b w:val="false"/>
          <w:i w:val="false"/>
          <w:color w:val="000000"/>
          <w:sz w:val="28"/>
        </w:rPr>
        <w:t>
      7. Бюджетные кредиты не предоставляются на цели участия в уставных капиталах юридических лиц, покрытие убытков хозяйственной деятельности заемщиков, оплату услуг поверенным (агентам).</w:t>
      </w:r>
    </w:p>
    <w:bookmarkEnd w:id="12"/>
    <w:p>
      <w:pPr>
        <w:spacing w:after="0"/>
        <w:ind w:left="0"/>
        <w:jc w:val="both"/>
      </w:pPr>
      <w:r>
        <w:rPr>
          <w:rFonts w:ascii="Times New Roman"/>
          <w:b w:val="false"/>
          <w:i w:val="false"/>
          <w:color w:val="000000"/>
          <w:sz w:val="28"/>
        </w:rPr>
        <w:t>
      Под убытками хозяйственной деятельности понимаются потери, выраженные в денежной форме, превышение расходов юридического лица над доходами, влекущее уменьшение материальных и денежных ресурсов, возникшее в результате хозяйственной деятельности.</w:t>
      </w:r>
    </w:p>
    <w:bookmarkStart w:name="z37"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Центральный</w:t>
      </w:r>
      <w:r>
        <w:rPr>
          <w:rFonts w:ascii="Times New Roman"/>
          <w:b w:val="false"/>
          <w:i w:val="false"/>
          <w:color w:val="000000"/>
          <w:sz w:val="28"/>
        </w:rPr>
        <w:t xml:space="preserve"> и местный уполномоченные органы по государственному планированию рассматривают бюджетные программы, предлагаемые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p>
    <w:bookmarkEnd w:id="13"/>
    <w:bookmarkStart w:name="z38" w:id="14"/>
    <w:p>
      <w:pPr>
        <w:spacing w:after="0"/>
        <w:ind w:left="0"/>
        <w:jc w:val="both"/>
      </w:pPr>
      <w:r>
        <w:rPr>
          <w:rFonts w:ascii="Times New Roman"/>
          <w:b w:val="false"/>
          <w:i w:val="false"/>
          <w:color w:val="000000"/>
          <w:sz w:val="28"/>
        </w:rPr>
        <w:t>
      9. Определение целесообразности бюджетного кредитования за счет средств республиканского бюджета осуществляется центральным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End w:id="14"/>
    <w:p>
      <w:pPr>
        <w:spacing w:after="0"/>
        <w:ind w:left="0"/>
        <w:jc w:val="both"/>
      </w:pPr>
      <w:r>
        <w:rPr>
          <w:rFonts w:ascii="Times New Roman"/>
          <w:b w:val="false"/>
          <w:i w:val="false"/>
          <w:color w:val="000000"/>
          <w:sz w:val="28"/>
        </w:rPr>
        <w:t>
      Определение целесообразности бюджетного кредитования за счет средств местного бюджета осуществляется местным уполномоченным органом по государственному планированию, за исключением бюджетных кредитов, направляемых на покрытие дефицита наличности нижестоящих бюджетов.</w:t>
      </w:r>
    </w:p>
    <w:bookmarkStart w:name="z39" w:id="15"/>
    <w:p>
      <w:pPr>
        <w:spacing w:after="0"/>
        <w:ind w:left="0"/>
        <w:jc w:val="both"/>
      </w:pPr>
      <w:r>
        <w:rPr>
          <w:rFonts w:ascii="Times New Roman"/>
          <w:b w:val="false"/>
          <w:i w:val="false"/>
          <w:color w:val="000000"/>
          <w:sz w:val="28"/>
        </w:rPr>
        <w:t>
      10. Бюджетная комиссия вырабатывает предложения по включению бюджетной программы, направленной на предоставление бюджетных кредитов, в проект соответствующего бюджета.</w:t>
      </w:r>
    </w:p>
    <w:bookmarkEnd w:id="15"/>
    <w:bookmarkStart w:name="z9" w:id="16"/>
    <w:p>
      <w:pPr>
        <w:spacing w:after="0"/>
        <w:ind w:left="0"/>
        <w:jc w:val="left"/>
      </w:pPr>
      <w:r>
        <w:rPr>
          <w:rFonts w:ascii="Times New Roman"/>
          <w:b/>
          <w:i w:val="false"/>
          <w:color w:val="000000"/>
        </w:rPr>
        <w:t xml:space="preserve"> 2. Администратор бюджетных программ</w:t>
      </w:r>
    </w:p>
    <w:bookmarkEnd w:id="16"/>
    <w:bookmarkStart w:name="z40" w:id="17"/>
    <w:p>
      <w:pPr>
        <w:spacing w:after="0"/>
        <w:ind w:left="0"/>
        <w:jc w:val="both"/>
      </w:pPr>
      <w:r>
        <w:rPr>
          <w:rFonts w:ascii="Times New Roman"/>
          <w:b w:val="false"/>
          <w:i w:val="false"/>
          <w:color w:val="000000"/>
          <w:sz w:val="28"/>
        </w:rPr>
        <w:t>
      11. Администратор бюджетной программы при бюджетном кредитовании является стороной кредитного договора и осуществляет:</w:t>
      </w:r>
    </w:p>
    <w:bookmarkEnd w:id="17"/>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w:t>
      </w:r>
    </w:p>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Start w:name="z22" w:id="18"/>
    <w:p>
      <w:pPr>
        <w:spacing w:after="0"/>
        <w:ind w:left="0"/>
        <w:jc w:val="both"/>
      </w:pPr>
      <w:r>
        <w:rPr>
          <w:rFonts w:ascii="Times New Roman"/>
          <w:b w:val="false"/>
          <w:i w:val="false"/>
          <w:color w:val="000000"/>
          <w:sz w:val="28"/>
        </w:rPr>
        <w:t>
      12. Администратор бюджетных программ составляет бюджетную заявку в пределах лимитов расходов, перечня и объемов финансирования из соответствующего бюджета, определенных соответствующей бюджетной комиссией. При составлении бюджетной заявки администратор бюджетных программ определяет мероприятия, которые могут быть профинансированы путем бюджетного кредитования, с соблюдением пункта 14 настоящих Правил.</w:t>
      </w:r>
    </w:p>
    <w:bookmarkEnd w:id="18"/>
    <w:bookmarkStart w:name="z25" w:id="19"/>
    <w:p>
      <w:pPr>
        <w:spacing w:after="0"/>
        <w:ind w:left="0"/>
        <w:jc w:val="both"/>
      </w:pPr>
      <w:r>
        <w:rPr>
          <w:rFonts w:ascii="Times New Roman"/>
          <w:b w:val="false"/>
          <w:i w:val="false"/>
          <w:color w:val="000000"/>
          <w:sz w:val="28"/>
        </w:rPr>
        <w:t xml:space="preserve">
      13. Администратор бюджетной программы или уполномоченный орган по исполнению бюджета определяет поверенного (агента)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 за исключением финансового агентства и организации по модернизации и развитию жилищно-коммунального хозяйства.</w:t>
      </w:r>
    </w:p>
    <w:bookmarkEnd w:id="19"/>
    <w:p>
      <w:pPr>
        <w:spacing w:after="0"/>
        <w:ind w:left="0"/>
        <w:jc w:val="both"/>
      </w:pPr>
      <w:r>
        <w:rPr>
          <w:rFonts w:ascii="Times New Roman"/>
          <w:b w:val="false"/>
          <w:i w:val="false"/>
          <w:color w:val="000000"/>
          <w:sz w:val="28"/>
        </w:rPr>
        <w:t xml:space="preserve">
      Поверенным (агентом) является лицо, которое на основе </w:t>
      </w:r>
      <w:r>
        <w:rPr>
          <w:rFonts w:ascii="Times New Roman"/>
          <w:b w:val="false"/>
          <w:i w:val="false"/>
          <w:color w:val="000000"/>
          <w:sz w:val="28"/>
        </w:rPr>
        <w:t>договора</w:t>
      </w:r>
      <w:r>
        <w:rPr>
          <w:rFonts w:ascii="Times New Roman"/>
          <w:b w:val="false"/>
          <w:i w:val="false"/>
          <w:color w:val="000000"/>
          <w:sz w:val="28"/>
        </w:rPr>
        <w:t xml:space="preserve"> поручения совершает от имени и за счет кредитора (доверителя) или администратора бюджетной программы и в соответствии с их указаниями определенные поручения, связанные с бюджетным кредитованием.</w:t>
      </w:r>
    </w:p>
    <w:p>
      <w:pPr>
        <w:spacing w:after="0"/>
        <w:ind w:left="0"/>
        <w:jc w:val="both"/>
      </w:pPr>
      <w:r>
        <w:rPr>
          <w:rFonts w:ascii="Times New Roman"/>
          <w:b w:val="false"/>
          <w:i w:val="false"/>
          <w:color w:val="000000"/>
          <w:sz w:val="28"/>
        </w:rPr>
        <w:t xml:space="preserve">
      Поверенными (агентами) выступают банк, организация, осуществляющая отдельные виды банковских операций, или организация, контрольный пакет акций которых принадлежит государству или национальному </w:t>
      </w:r>
      <w:r>
        <w:rPr>
          <w:rFonts w:ascii="Times New Roman"/>
          <w:b w:val="false"/>
          <w:i w:val="false"/>
          <w:color w:val="000000"/>
          <w:sz w:val="28"/>
        </w:rPr>
        <w:t>холдингу</w:t>
      </w:r>
      <w:r>
        <w:rPr>
          <w:rFonts w:ascii="Times New Roman"/>
          <w:b w:val="false"/>
          <w:i w:val="false"/>
          <w:color w:val="000000"/>
          <w:sz w:val="28"/>
        </w:rPr>
        <w:t xml:space="preserve"> либо национальному управляющему </w:t>
      </w:r>
      <w:r>
        <w:rPr>
          <w:rFonts w:ascii="Times New Roman"/>
          <w:b w:val="false"/>
          <w:i w:val="false"/>
          <w:color w:val="000000"/>
          <w:sz w:val="28"/>
        </w:rPr>
        <w:t>холдингу</w:t>
      </w:r>
      <w:r>
        <w:rPr>
          <w:rFonts w:ascii="Times New Roman"/>
          <w:b w:val="false"/>
          <w:i w:val="false"/>
          <w:color w:val="000000"/>
          <w:sz w:val="28"/>
        </w:rPr>
        <w:t>, являющиеся резидентами Республики Казахстан.</w:t>
      </w:r>
    </w:p>
    <w:bookmarkStart w:name="z26" w:id="20"/>
    <w:p>
      <w:pPr>
        <w:spacing w:after="0"/>
        <w:ind w:left="0"/>
        <w:jc w:val="both"/>
      </w:pPr>
      <w:r>
        <w:rPr>
          <w:rFonts w:ascii="Times New Roman"/>
          <w:b w:val="false"/>
          <w:i w:val="false"/>
          <w:color w:val="000000"/>
          <w:sz w:val="28"/>
        </w:rPr>
        <w:t>
      14. Для определения целесообразности бюджетного кредитования администратор бюджетной программы предоставляет в соответствующий центральный или местный уполномоченный орган по государственному планированию обосновывающую документацию, которая должна включать в себя:</w:t>
      </w:r>
    </w:p>
    <w:bookmarkEnd w:id="20"/>
    <w:p>
      <w:pPr>
        <w:spacing w:after="0"/>
        <w:ind w:left="0"/>
        <w:jc w:val="both"/>
      </w:pPr>
      <w:r>
        <w:rPr>
          <w:rFonts w:ascii="Times New Roman"/>
          <w:b w:val="false"/>
          <w:i w:val="false"/>
          <w:color w:val="000000"/>
          <w:sz w:val="28"/>
        </w:rPr>
        <w:t>
      1) расчеты по видам расходов и мероприятиям, предлагаемым к финансированию за счет бюджетного кредитования;</w:t>
      </w:r>
    </w:p>
    <w:p>
      <w:pPr>
        <w:spacing w:after="0"/>
        <w:ind w:left="0"/>
        <w:jc w:val="both"/>
      </w:pPr>
      <w:r>
        <w:rPr>
          <w:rFonts w:ascii="Times New Roman"/>
          <w:b w:val="false"/>
          <w:i w:val="false"/>
          <w:color w:val="000000"/>
          <w:sz w:val="28"/>
        </w:rPr>
        <w:t>
      2) информационный лист (представляется в произвольной форме), в котором указывается направление бюджетного кредитования, а также информация об исходных условиях и факторах расчетов экономической и финансовой эффективности реализации инвестиционной программы, рассмотрение альтернативных источников и схем финансирования проекта;</w:t>
      </w:r>
    </w:p>
    <w:p>
      <w:pPr>
        <w:spacing w:after="0"/>
        <w:ind w:left="0"/>
        <w:jc w:val="both"/>
      </w:pPr>
      <w:r>
        <w:rPr>
          <w:rFonts w:ascii="Times New Roman"/>
          <w:b w:val="false"/>
          <w:i w:val="false"/>
          <w:color w:val="000000"/>
          <w:sz w:val="28"/>
        </w:rPr>
        <w:t>
      3) обосновывающую информацию для определения целесообразности бюджетного кредитования в целях реализации проекта:</w:t>
      </w:r>
    </w:p>
    <w:p>
      <w:pPr>
        <w:spacing w:after="0"/>
        <w:ind w:left="0"/>
        <w:jc w:val="both"/>
      </w:pPr>
      <w:r>
        <w:rPr>
          <w:rFonts w:ascii="Times New Roman"/>
          <w:b w:val="false"/>
          <w:i w:val="false"/>
          <w:color w:val="000000"/>
          <w:sz w:val="28"/>
        </w:rPr>
        <w:t>
      подтверждение объема затрат на реализацию проекта;</w:t>
      </w:r>
    </w:p>
    <w:p>
      <w:pPr>
        <w:spacing w:after="0"/>
        <w:ind w:left="0"/>
        <w:jc w:val="both"/>
      </w:pPr>
      <w:r>
        <w:rPr>
          <w:rFonts w:ascii="Times New Roman"/>
          <w:b w:val="false"/>
          <w:i w:val="false"/>
          <w:color w:val="000000"/>
          <w:sz w:val="28"/>
        </w:rPr>
        <w:t>
      анализ источников финансирования проектов, реализуемых в соответствующей отрасли, в том числе за счет привлечения кредитов банков второго уровня;</w:t>
      </w:r>
    </w:p>
    <w:p>
      <w:pPr>
        <w:spacing w:after="0"/>
        <w:ind w:left="0"/>
        <w:jc w:val="both"/>
      </w:pPr>
      <w:r>
        <w:rPr>
          <w:rFonts w:ascii="Times New Roman"/>
          <w:b w:val="false"/>
          <w:i w:val="false"/>
          <w:color w:val="000000"/>
          <w:sz w:val="28"/>
        </w:rPr>
        <w:t>
      обоснование условий кредитования (в том числе срок, ставка вознаграждения, сумма кредита и график его погашения);</w:t>
      </w:r>
    </w:p>
    <w:p>
      <w:pPr>
        <w:spacing w:after="0"/>
        <w:ind w:left="0"/>
        <w:jc w:val="both"/>
      </w:pPr>
      <w:r>
        <w:rPr>
          <w:rFonts w:ascii="Times New Roman"/>
          <w:b w:val="false"/>
          <w:i w:val="false"/>
          <w:color w:val="000000"/>
          <w:sz w:val="28"/>
        </w:rPr>
        <w:t>
      обоснование условий кредитования конечных заемщиков (в случае наличия таковых);</w:t>
      </w:r>
    </w:p>
    <w:p>
      <w:pPr>
        <w:spacing w:after="0"/>
        <w:ind w:left="0"/>
        <w:jc w:val="both"/>
      </w:pPr>
      <w:r>
        <w:rPr>
          <w:rFonts w:ascii="Times New Roman"/>
          <w:b w:val="false"/>
          <w:i w:val="false"/>
          <w:color w:val="000000"/>
          <w:sz w:val="28"/>
        </w:rPr>
        <w:t xml:space="preserve">
      перечень показателей, представляемых согласно </w:t>
      </w:r>
      <w:r>
        <w:rPr>
          <w:rFonts w:ascii="Times New Roman"/>
          <w:b w:val="false"/>
          <w:i w:val="false"/>
          <w:color w:val="000000"/>
          <w:sz w:val="28"/>
        </w:rPr>
        <w:t>Порядку</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и отбора бюджетных инвестиций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152 Бюджетного кодекса Республики Казахстан от 4 декабря 2008 года;</w:t>
      </w:r>
    </w:p>
    <w:p>
      <w:pPr>
        <w:spacing w:after="0"/>
        <w:ind w:left="0"/>
        <w:jc w:val="both"/>
      </w:pPr>
      <w:r>
        <w:rPr>
          <w:rFonts w:ascii="Times New Roman"/>
          <w:b w:val="false"/>
          <w:i w:val="false"/>
          <w:color w:val="000000"/>
          <w:sz w:val="28"/>
        </w:rPr>
        <w:t>
      4) пояснительную записку и заключение соответствующей отраслевой экспертизы на предмет соответствия приоритетам развития отрасли, а также выбора оптимального варианта реализации мероприятий путем бюджетного кредитования. В случае наличия затрат на ввод объекта в эксплуатацию необходимо отразить информацию в заключении соответствующей отраслевой экспертизы;</w:t>
      </w:r>
    </w:p>
    <w:p>
      <w:pPr>
        <w:spacing w:after="0"/>
        <w:ind w:left="0"/>
        <w:jc w:val="both"/>
      </w:pPr>
      <w:r>
        <w:rPr>
          <w:rFonts w:ascii="Times New Roman"/>
          <w:b w:val="false"/>
          <w:i w:val="false"/>
          <w:color w:val="000000"/>
          <w:sz w:val="28"/>
        </w:rPr>
        <w:t xml:space="preserve">
      5) в случае наличия мероприятия, предусматривающего строительную деятельность, требующую разработки технико-экономического обоснования, представляется технико-экономическое обоснование с приложением соответствующего </w:t>
      </w:r>
      <w:r>
        <w:rPr>
          <w:rFonts w:ascii="Times New Roman"/>
          <w:b w:val="false"/>
          <w:i w:val="false"/>
          <w:color w:val="000000"/>
          <w:sz w:val="28"/>
        </w:rPr>
        <w:t>заключения</w:t>
      </w:r>
      <w:r>
        <w:rPr>
          <w:rFonts w:ascii="Times New Roman"/>
          <w:b w:val="false"/>
          <w:i w:val="false"/>
          <w:color w:val="000000"/>
          <w:sz w:val="28"/>
        </w:rPr>
        <w:t xml:space="preserve"> комплексной вневедомственной </w:t>
      </w:r>
      <w:r>
        <w:rPr>
          <w:rFonts w:ascii="Times New Roman"/>
          <w:b w:val="false"/>
          <w:i w:val="false"/>
          <w:color w:val="000000"/>
          <w:sz w:val="28"/>
        </w:rPr>
        <w:t>экспертизы</w:t>
      </w:r>
      <w:r>
        <w:rPr>
          <w:rFonts w:ascii="Times New Roman"/>
          <w:b w:val="false"/>
          <w:i w:val="false"/>
          <w:color w:val="000000"/>
          <w:sz w:val="28"/>
        </w:rPr>
        <w:t xml:space="preserve"> на технико-экономическое обоснование, в том числе копии документов по техническим условиям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Start w:name="z10" w:id="21"/>
    <w:p>
      <w:pPr>
        <w:spacing w:after="0"/>
        <w:ind w:left="0"/>
        <w:jc w:val="left"/>
      </w:pPr>
      <w:r>
        <w:rPr>
          <w:rFonts w:ascii="Times New Roman"/>
          <w:b/>
          <w:i w:val="false"/>
          <w:color w:val="000000"/>
        </w:rPr>
        <w:t xml:space="preserve"> 3. Порядок определения ставок вознаграждения</w:t>
      </w:r>
      <w:r>
        <w:br/>
      </w:r>
      <w:r>
        <w:rPr>
          <w:rFonts w:ascii="Times New Roman"/>
          <w:b/>
          <w:i w:val="false"/>
          <w:color w:val="000000"/>
        </w:rPr>
        <w:t>при определении целесообразности бюджетного кредитования</w:t>
      </w:r>
    </w:p>
    <w:bookmarkEnd w:id="21"/>
    <w:bookmarkStart w:name="z12" w:id="22"/>
    <w:p>
      <w:pPr>
        <w:spacing w:after="0"/>
        <w:ind w:left="0"/>
        <w:jc w:val="both"/>
      </w:pPr>
      <w:r>
        <w:rPr>
          <w:rFonts w:ascii="Times New Roman"/>
          <w:b w:val="false"/>
          <w:i w:val="false"/>
          <w:color w:val="000000"/>
          <w:sz w:val="28"/>
        </w:rPr>
        <w:t>
      15.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bookmarkEnd w:id="22"/>
    <w:bookmarkStart w:name="z13" w:id="23"/>
    <w:p>
      <w:pPr>
        <w:spacing w:after="0"/>
        <w:ind w:left="0"/>
        <w:jc w:val="both"/>
      </w:pPr>
      <w:r>
        <w:rPr>
          <w:rFonts w:ascii="Times New Roman"/>
          <w:b w:val="false"/>
          <w:i w:val="false"/>
          <w:color w:val="000000"/>
          <w:sz w:val="28"/>
        </w:rPr>
        <w:t>
      16. Ставка вознаграждения по бюджетному кредиту при реализации инвестиционных проектов определяется в последовательности: для конечного заемщика – для заемщиков. Администратором бюджетной программы представляются расчеты и обоснования по ставке доходности, позволяющей реализовать проект, и величинам параметров, закладываемых в маржу заемщиков.</w:t>
      </w:r>
    </w:p>
    <w:bookmarkEnd w:id="23"/>
    <w:p>
      <w:pPr>
        <w:spacing w:after="0"/>
        <w:ind w:left="0"/>
        <w:jc w:val="both"/>
      </w:pPr>
      <w:r>
        <w:rPr>
          <w:rFonts w:ascii="Times New Roman"/>
          <w:b w:val="false"/>
          <w:i w:val="false"/>
          <w:color w:val="000000"/>
          <w:sz w:val="28"/>
        </w:rPr>
        <w:t>
      Размер ставки вознаграждения для конечного заемщика при реализации инвестиционных проектов устанавливается расчетным путем, исходя из финансово-экономической эффективности проекта, и равно значению внутренней нормы доходности.</w:t>
      </w:r>
    </w:p>
    <w:p>
      <w:pPr>
        <w:spacing w:after="0"/>
        <w:ind w:left="0"/>
        <w:jc w:val="both"/>
      </w:pPr>
      <w:r>
        <w:rPr>
          <w:rFonts w:ascii="Times New Roman"/>
          <w:b w:val="false"/>
          <w:i w:val="false"/>
          <w:color w:val="000000"/>
          <w:sz w:val="28"/>
        </w:rPr>
        <w:t>
      При этом, размер ставки вознаграждения для конечного заемщика, устанавливаемый специализированной организацией, за исключением ставки вознаграждения по кредитам, предоставляемым субъектам агропромышленного комплекса, не превышает двукратной ставки вознаграждения, устанавливаемой на уровне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w:t>
      </w:r>
    </w:p>
    <w:p>
      <w:pPr>
        <w:spacing w:after="0"/>
        <w:ind w:left="0"/>
        <w:jc w:val="both"/>
      </w:pPr>
      <w:r>
        <w:rPr>
          <w:rFonts w:ascii="Times New Roman"/>
          <w:b w:val="false"/>
          <w:i w:val="false"/>
          <w:color w:val="000000"/>
          <w:sz w:val="28"/>
        </w:rPr>
        <w:t>
      При бюджетном кредитовании на решение задач социальной политики государства и на реализацию государственной инвестиционной политики финансовыми агентствами маржа заемщика, за исключением финансовых агентств, осуществляющих деятельность по предоставлению вкладчикам промежуточных жилищных займов и предварительных жилищных займов на проведение мероприятий по улучшению жилищных условий, определяется расчетным путем, исходя из величины закладываемых операционных расходов, и составляет от 0% до 1,5% от суммы бюджетного кредита ежегодно. При этом, в составе маржи заемщика уровень административных расходов не превышает 1% от суммы бюджетного кредита ежегодно, оценка риска не превышает 1% от суммы бюджетного кредита ежегодно.</w:t>
      </w:r>
    </w:p>
    <w:p>
      <w:pPr>
        <w:spacing w:after="0"/>
        <w:ind w:left="0"/>
        <w:jc w:val="both"/>
      </w:pPr>
      <w:r>
        <w:rPr>
          <w:rFonts w:ascii="Times New Roman"/>
          <w:b w:val="false"/>
          <w:i w:val="false"/>
          <w:color w:val="000000"/>
          <w:sz w:val="28"/>
        </w:rPr>
        <w:t>
      Размер ставки вознаграждения для конечного заемщика финансового агентства, осуществляющего деятельность по предоставлению промежуточных жилищных и предварительных жилищных займов на проведение мероприятий по улучшению жилищных условий не превышает 9,5 % годовых с учетом маржи.</w:t>
      </w:r>
    </w:p>
    <w:p>
      <w:pPr>
        <w:spacing w:after="0"/>
        <w:ind w:left="0"/>
        <w:jc w:val="both"/>
      </w:pPr>
      <w:r>
        <w:rPr>
          <w:rFonts w:ascii="Times New Roman"/>
          <w:b w:val="false"/>
          <w:i w:val="false"/>
          <w:color w:val="000000"/>
          <w:sz w:val="28"/>
        </w:rPr>
        <w:t>
      Данные величины рассчитываются на основании предоставленной информации в составе документации согласно пункту 14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12.08.2017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4"/>
    <w:p>
      <w:pPr>
        <w:spacing w:after="0"/>
        <w:ind w:left="0"/>
        <w:jc w:val="both"/>
      </w:pPr>
      <w:r>
        <w:rPr>
          <w:rFonts w:ascii="Times New Roman"/>
          <w:b w:val="false"/>
          <w:i w:val="false"/>
          <w:color w:val="000000"/>
          <w:sz w:val="28"/>
        </w:rPr>
        <w:t>
      17. Ставка вознаграждения по бюджетным кредитам местным исполнительным органам областей, города республиканского значения, столицы устанавливается решением кредитора.</w:t>
      </w:r>
    </w:p>
    <w:bookmarkEnd w:id="24"/>
    <w:bookmarkStart w:name="z15" w:id="25"/>
    <w:p>
      <w:pPr>
        <w:spacing w:after="0"/>
        <w:ind w:left="0"/>
        <w:jc w:val="both"/>
      </w:pPr>
      <w:r>
        <w:rPr>
          <w:rFonts w:ascii="Times New Roman"/>
          <w:b w:val="false"/>
          <w:i w:val="false"/>
          <w:color w:val="000000"/>
          <w:sz w:val="28"/>
        </w:rPr>
        <w:t xml:space="preserve">
      18. Ставка вознаграждения по бюджетному кредиту для целей пополнения оборотных средств определяется по предложениям администратора бюджетной программы при представлении расчетов и обоснований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25"/>
    <w:p>
      <w:pPr>
        <w:spacing w:after="0"/>
        <w:ind w:left="0"/>
        <w:jc w:val="both"/>
      </w:pPr>
      <w:r>
        <w:rPr>
          <w:rFonts w:ascii="Times New Roman"/>
          <w:b w:val="false"/>
          <w:i w:val="false"/>
          <w:color w:val="000000"/>
          <w:sz w:val="28"/>
        </w:rPr>
        <w:t>
      При этом, по организациям, осуществляющим отдельные виды банковских операций, должны соблюдаться пруденциальные нормативы уполномоченного органа по регулированию и надзору финансового рынка и финансовых организаций.</w:t>
      </w:r>
    </w:p>
    <w:bookmarkStart w:name="z17" w:id="26"/>
    <w:p>
      <w:pPr>
        <w:spacing w:after="0"/>
        <w:ind w:left="0"/>
        <w:jc w:val="left"/>
      </w:pPr>
      <w:r>
        <w:rPr>
          <w:rFonts w:ascii="Times New Roman"/>
          <w:b/>
          <w:i w:val="false"/>
          <w:color w:val="000000"/>
        </w:rPr>
        <w:t xml:space="preserve"> 4. Порядок определения целесообразности бюджетного кредитования</w:t>
      </w:r>
      <w:r>
        <w:br/>
      </w:r>
      <w:r>
        <w:rPr>
          <w:rFonts w:ascii="Times New Roman"/>
          <w:b/>
          <w:i w:val="false"/>
          <w:color w:val="000000"/>
        </w:rPr>
        <w:t>при реализации бюджетных инвестиционных проектов</w:t>
      </w:r>
    </w:p>
    <w:bookmarkEnd w:id="26"/>
    <w:bookmarkStart w:name="z18" w:id="27"/>
    <w:p>
      <w:pPr>
        <w:spacing w:after="0"/>
        <w:ind w:left="0"/>
        <w:jc w:val="both"/>
      </w:pPr>
      <w:r>
        <w:rPr>
          <w:rFonts w:ascii="Times New Roman"/>
          <w:b w:val="false"/>
          <w:i w:val="false"/>
          <w:color w:val="000000"/>
          <w:sz w:val="28"/>
        </w:rPr>
        <w:t xml:space="preserve">
      19.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 в том числе требующих разработки технико-экономического обоснования за счет средств республиканского бюджета осуществляется на основании заключения экономической экспертизы юридического лица, </w:t>
      </w:r>
      <w:r>
        <w:rPr>
          <w:rFonts w:ascii="Times New Roman"/>
          <w:b w:val="false"/>
          <w:i w:val="false"/>
          <w:color w:val="000000"/>
          <w:sz w:val="28"/>
        </w:rPr>
        <w:t>определяемого</w:t>
      </w:r>
      <w:r>
        <w:rPr>
          <w:rFonts w:ascii="Times New Roman"/>
          <w:b w:val="false"/>
          <w:i w:val="false"/>
          <w:color w:val="000000"/>
          <w:sz w:val="28"/>
        </w:rPr>
        <w:t xml:space="preserve"> Правительством Республики Казахстан.</w:t>
      </w:r>
    </w:p>
    <w:bookmarkEnd w:id="27"/>
    <w:p>
      <w:pPr>
        <w:spacing w:after="0"/>
        <w:ind w:left="0"/>
        <w:jc w:val="both"/>
      </w:pPr>
      <w:r>
        <w:rPr>
          <w:rFonts w:ascii="Times New Roman"/>
          <w:b w:val="false"/>
          <w:i w:val="false"/>
          <w:color w:val="000000"/>
          <w:sz w:val="28"/>
        </w:rPr>
        <w:t xml:space="preserve">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в том числе требующих  </w:t>
      </w:r>
      <w:r>
        <w:rPr>
          <w:rFonts w:ascii="Times New Roman"/>
          <w:b w:val="false"/>
          <w:i w:val="false"/>
          <w:color w:val="000000"/>
          <w:sz w:val="28"/>
        </w:rPr>
        <w:t>разработки</w:t>
      </w:r>
      <w:r>
        <w:rPr>
          <w:rFonts w:ascii="Times New Roman"/>
          <w:b w:val="false"/>
          <w:i w:val="false"/>
          <w:color w:val="000000"/>
          <w:sz w:val="28"/>
        </w:rPr>
        <w:t xml:space="preserve"> технико-экономического обоснования за счет средств местного бюджета осуществляется с учетом заключения экономической экспертизы юридических лиц, определяемых местными исполнительными органами.</w:t>
      </w:r>
    </w:p>
    <w:bookmarkStart w:name="z19" w:id="28"/>
    <w:p>
      <w:pPr>
        <w:spacing w:after="0"/>
        <w:ind w:left="0"/>
        <w:jc w:val="both"/>
      </w:pPr>
      <w:r>
        <w:rPr>
          <w:rFonts w:ascii="Times New Roman"/>
          <w:b w:val="false"/>
          <w:i w:val="false"/>
          <w:color w:val="000000"/>
          <w:sz w:val="28"/>
        </w:rPr>
        <w:t xml:space="preserve">
      20. Соответствующий отраслевой центральный государственный орган рассматривает представленную документацию и готовит отраслевое заключение по планируемому бюджетному инвестиционному проекту. В случае положительного отраслевого заключения администратор республиканской бюджетной программы вносит документацию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 в центральный </w:t>
      </w:r>
      <w:r>
        <w:rPr>
          <w:rFonts w:ascii="Times New Roman"/>
          <w:b w:val="false"/>
          <w:i w:val="false"/>
          <w:color w:val="000000"/>
          <w:sz w:val="28"/>
        </w:rPr>
        <w:t>уполномоченный орган</w:t>
      </w:r>
      <w:r>
        <w:rPr>
          <w:rFonts w:ascii="Times New Roman"/>
          <w:b w:val="false"/>
          <w:i w:val="false"/>
          <w:color w:val="000000"/>
          <w:sz w:val="28"/>
        </w:rPr>
        <w:t xml:space="preserve"> по государственному планированию для подготовки экономического заключения о целесообразности бюджетного кредитования.</w:t>
      </w:r>
    </w:p>
    <w:bookmarkEnd w:id="28"/>
    <w:p>
      <w:pPr>
        <w:spacing w:after="0"/>
        <w:ind w:left="0"/>
        <w:jc w:val="both"/>
      </w:pPr>
      <w:r>
        <w:rPr>
          <w:rFonts w:ascii="Times New Roman"/>
          <w:b w:val="false"/>
          <w:i w:val="false"/>
          <w:color w:val="000000"/>
          <w:sz w:val="28"/>
        </w:rPr>
        <w:t>
      По местному бюджетному инвестиционному проекту, заявляемому к финансированию путем бюджетного кредитования из местного бюджета, соответствующий администратор бюджетной программы вносит документацию согласно пункту 14 настоящих Правил в местный уполномоченный орган по государственному планированию для определения целесообразности бюджетного кредитования из местного бюджета.</w:t>
      </w:r>
    </w:p>
    <w:bookmarkStart w:name="z20" w:id="29"/>
    <w:p>
      <w:pPr>
        <w:spacing w:after="0"/>
        <w:ind w:left="0"/>
        <w:jc w:val="both"/>
      </w:pPr>
      <w:r>
        <w:rPr>
          <w:rFonts w:ascii="Times New Roman"/>
          <w:b w:val="false"/>
          <w:i w:val="false"/>
          <w:color w:val="000000"/>
          <w:sz w:val="28"/>
        </w:rPr>
        <w:t xml:space="preserve">
      21. После предоставления документации администратором бюджетной программы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центральный или местный уполномоченный орган по государственному планированию организует проведение экономической экспертизы инвестиционного проекта и готовит экономическое заключение по ним.</w:t>
      </w:r>
    </w:p>
    <w:bookmarkEnd w:id="29"/>
    <w:bookmarkStart w:name="z21" w:id="30"/>
    <w:p>
      <w:pPr>
        <w:spacing w:after="0"/>
        <w:ind w:left="0"/>
        <w:jc w:val="both"/>
      </w:pPr>
      <w:r>
        <w:rPr>
          <w:rFonts w:ascii="Times New Roman"/>
          <w:b w:val="false"/>
          <w:i w:val="false"/>
          <w:color w:val="000000"/>
          <w:sz w:val="28"/>
        </w:rPr>
        <w:t>
      22. В течение 5 (пяти) рабочих дней с даты поступления пакет документов от администратора бюджетной программы направляется на экономическую экспертизу:</w:t>
      </w:r>
    </w:p>
    <w:bookmarkEnd w:id="30"/>
    <w:p>
      <w:pPr>
        <w:spacing w:after="0"/>
        <w:ind w:left="0"/>
        <w:jc w:val="both"/>
      </w:pPr>
      <w:r>
        <w:rPr>
          <w:rFonts w:ascii="Times New Roman"/>
          <w:b w:val="false"/>
          <w:i w:val="false"/>
          <w:color w:val="000000"/>
          <w:sz w:val="28"/>
        </w:rPr>
        <w:t xml:space="preserve">
      1) центральным уполномоченным органом по государственному планированию юридическому лицу, </w:t>
      </w:r>
      <w:r>
        <w:rPr>
          <w:rFonts w:ascii="Times New Roman"/>
          <w:b w:val="false"/>
          <w:i w:val="false"/>
          <w:color w:val="000000"/>
          <w:sz w:val="28"/>
        </w:rPr>
        <w:t>определенному</w:t>
      </w:r>
      <w:r>
        <w:rPr>
          <w:rFonts w:ascii="Times New Roman"/>
          <w:b w:val="false"/>
          <w:i w:val="false"/>
          <w:color w:val="000000"/>
          <w:sz w:val="28"/>
        </w:rPr>
        <w:t xml:space="preserve"> Правительством Республики Казахстан;</w:t>
      </w:r>
    </w:p>
    <w:p>
      <w:pPr>
        <w:spacing w:after="0"/>
        <w:ind w:left="0"/>
        <w:jc w:val="both"/>
      </w:pP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w:t>
      </w:r>
    </w:p>
    <w:bookmarkStart w:name="z23" w:id="31"/>
    <w:p>
      <w:pPr>
        <w:spacing w:after="0"/>
        <w:ind w:left="0"/>
        <w:jc w:val="both"/>
      </w:pPr>
      <w:r>
        <w:rPr>
          <w:rFonts w:ascii="Times New Roman"/>
          <w:b w:val="false"/>
          <w:i w:val="false"/>
          <w:color w:val="000000"/>
          <w:sz w:val="28"/>
        </w:rPr>
        <w:t>
      23. Экономическая экспертиза проводится в течение тридцати рабочих дней после представления пакета документов.</w:t>
      </w:r>
    </w:p>
    <w:bookmarkEnd w:id="31"/>
    <w:bookmarkStart w:name="z24" w:id="32"/>
    <w:p>
      <w:pPr>
        <w:spacing w:after="0"/>
        <w:ind w:left="0"/>
        <w:jc w:val="both"/>
      </w:pPr>
      <w:r>
        <w:rPr>
          <w:rFonts w:ascii="Times New Roman"/>
          <w:b w:val="false"/>
          <w:i w:val="false"/>
          <w:color w:val="000000"/>
          <w:sz w:val="28"/>
        </w:rPr>
        <w:t xml:space="preserve">
      24. Заключение экономической экспертизы технико-экономического обоснования направляется соответствующими юридическими лицами, </w:t>
      </w:r>
      <w:r>
        <w:rPr>
          <w:rFonts w:ascii="Times New Roman"/>
          <w:b w:val="false"/>
          <w:i w:val="false"/>
          <w:color w:val="000000"/>
          <w:sz w:val="28"/>
        </w:rPr>
        <w:t>определенными</w:t>
      </w:r>
      <w:r>
        <w:rPr>
          <w:rFonts w:ascii="Times New Roman"/>
          <w:b w:val="false"/>
          <w:i w:val="false"/>
          <w:color w:val="000000"/>
          <w:sz w:val="28"/>
        </w:rPr>
        <w:t xml:space="preserve"> на осуществление экономической экспертизы технико-экономического обоснования, в центральный или местный уполномоченный орган по государственному планированию.</w:t>
      </w:r>
    </w:p>
    <w:bookmarkEnd w:id="32"/>
    <w:bookmarkStart w:name="z27" w:id="33"/>
    <w:p>
      <w:pPr>
        <w:spacing w:after="0"/>
        <w:ind w:left="0"/>
        <w:jc w:val="both"/>
      </w:pPr>
      <w:r>
        <w:rPr>
          <w:rFonts w:ascii="Times New Roman"/>
          <w:b w:val="false"/>
          <w:i w:val="false"/>
          <w:color w:val="000000"/>
          <w:sz w:val="28"/>
        </w:rPr>
        <w:t>
      25. Результатами экономической экспертизы технико-экономического обоснования являются положительное заключение или отрицательное заключение.</w:t>
      </w:r>
    </w:p>
    <w:bookmarkEnd w:id="33"/>
    <w:p>
      <w:pPr>
        <w:spacing w:after="0"/>
        <w:ind w:left="0"/>
        <w:jc w:val="both"/>
      </w:pPr>
      <w:r>
        <w:rPr>
          <w:rFonts w:ascii="Times New Roman"/>
          <w:b w:val="false"/>
          <w:i w:val="false"/>
          <w:color w:val="000000"/>
          <w:sz w:val="28"/>
        </w:rPr>
        <w:t>
      Заключение утверждается руководителем организации, подготовившей заключение, или лицом им на то уполномоченным, подписывается исполнителями организации, подготовившей заключение, и заверяется печатью.</w:t>
      </w:r>
    </w:p>
    <w:bookmarkStart w:name="z28" w:id="34"/>
    <w:p>
      <w:pPr>
        <w:spacing w:after="0"/>
        <w:ind w:left="0"/>
        <w:jc w:val="both"/>
      </w:pPr>
      <w:r>
        <w:rPr>
          <w:rFonts w:ascii="Times New Roman"/>
          <w:b w:val="false"/>
          <w:i w:val="false"/>
          <w:color w:val="000000"/>
          <w:sz w:val="28"/>
        </w:rPr>
        <w:t xml:space="preserve">
      26. Центральный или местный уполномоченный орган по государственному планированию рассматривает пакет документов, представленный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с учетом заключения экономической экспертизы и направляет экономическое заключение по ним администратору бюджетной программы.</w:t>
      </w:r>
    </w:p>
    <w:bookmarkEnd w:id="34"/>
    <w:p>
      <w:pPr>
        <w:spacing w:after="0"/>
        <w:ind w:left="0"/>
        <w:jc w:val="both"/>
      </w:pPr>
      <w:r>
        <w:rPr>
          <w:rFonts w:ascii="Times New Roman"/>
          <w:b w:val="false"/>
          <w:i w:val="false"/>
          <w:color w:val="000000"/>
          <w:sz w:val="28"/>
        </w:rPr>
        <w:t>
      Экономическое заключение готовится в течение 10 рабочих дней со дня получения заключения экономической экспертизы.</w:t>
      </w:r>
    </w:p>
    <w:bookmarkStart w:name="z29" w:id="35"/>
    <w:p>
      <w:pPr>
        <w:spacing w:after="0"/>
        <w:ind w:left="0"/>
        <w:jc w:val="left"/>
      </w:pPr>
      <w:r>
        <w:rPr>
          <w:rFonts w:ascii="Times New Roman"/>
          <w:b/>
          <w:i w:val="false"/>
          <w:color w:val="000000"/>
        </w:rPr>
        <w:t xml:space="preserve"> 5. Порядок определения целесообразности бюджетного кредитования</w:t>
      </w:r>
      <w:r>
        <w:br/>
      </w:r>
      <w:r>
        <w:rPr>
          <w:rFonts w:ascii="Times New Roman"/>
          <w:b/>
          <w:i w:val="false"/>
          <w:color w:val="000000"/>
        </w:rPr>
        <w:t>на осуществление внешнеэкономической деятельности государства</w:t>
      </w:r>
    </w:p>
    <w:bookmarkEnd w:id="35"/>
    <w:bookmarkStart w:name="z30" w:id="36"/>
    <w:p>
      <w:pPr>
        <w:spacing w:after="0"/>
        <w:ind w:left="0"/>
        <w:jc w:val="both"/>
      </w:pPr>
      <w:r>
        <w:rPr>
          <w:rFonts w:ascii="Times New Roman"/>
          <w:b w:val="false"/>
          <w:i w:val="false"/>
          <w:color w:val="000000"/>
          <w:sz w:val="28"/>
        </w:rPr>
        <w:t>
      27. Определение целесообразности бюджетного кредитования на осуществление внешнеэкономической деятельности государства основывается на анализе финансово-экономического обоснования.</w:t>
      </w:r>
    </w:p>
    <w:bookmarkEnd w:id="36"/>
    <w:bookmarkStart w:name="z31" w:id="37"/>
    <w:p>
      <w:pPr>
        <w:spacing w:after="0"/>
        <w:ind w:left="0"/>
        <w:jc w:val="both"/>
      </w:pPr>
      <w:r>
        <w:rPr>
          <w:rFonts w:ascii="Times New Roman"/>
          <w:b w:val="false"/>
          <w:i w:val="false"/>
          <w:color w:val="000000"/>
          <w:sz w:val="28"/>
        </w:rPr>
        <w:t>
      28. Финансово-экономическое обоснование бюджетных кредитов представляет собой документ, содержащий обоснование, целесообразность и оценку результата от вложения бюджетных средств на реализацию соответствующей бюджетной программы.</w:t>
      </w:r>
    </w:p>
    <w:bookmarkEnd w:id="37"/>
    <w:bookmarkStart w:name="z32" w:id="38"/>
    <w:p>
      <w:pPr>
        <w:spacing w:after="0"/>
        <w:ind w:left="0"/>
        <w:jc w:val="both"/>
      </w:pPr>
      <w:r>
        <w:rPr>
          <w:rFonts w:ascii="Times New Roman"/>
          <w:b w:val="false"/>
          <w:i w:val="false"/>
          <w:color w:val="000000"/>
          <w:sz w:val="28"/>
        </w:rPr>
        <w:t>
      29. При этом в случае наличия мероприятий, предусматривающих строительную деятельность на территории иностранных государств, предусматриваемую в рамках реализации инвестиционных проектов, необходимо предоставление технико-экономического обоснования и заключения по нему, подготовленное в порядке, установленном законодательством государства, на территории которого планируется реализация данного проекта.</w:t>
      </w:r>
    </w:p>
    <w:bookmarkEnd w:id="38"/>
    <w:bookmarkStart w:name="z34" w:id="39"/>
    <w:p>
      <w:pPr>
        <w:spacing w:after="0"/>
        <w:ind w:left="0"/>
        <w:jc w:val="left"/>
      </w:pPr>
      <w:r>
        <w:rPr>
          <w:rFonts w:ascii="Times New Roman"/>
          <w:b/>
          <w:i w:val="false"/>
          <w:color w:val="000000"/>
        </w:rPr>
        <w:t xml:space="preserve"> 6. Порядок определения целесообразности бюджетного кредитования</w:t>
      </w:r>
      <w:r>
        <w:br/>
      </w:r>
      <w:r>
        <w:rPr>
          <w:rFonts w:ascii="Times New Roman"/>
          <w:b/>
          <w:i w:val="false"/>
          <w:color w:val="000000"/>
        </w:rPr>
        <w:t>на реализацию государственной инвестиционной политики</w:t>
      </w:r>
      <w:r>
        <w:br/>
      </w:r>
      <w:r>
        <w:rPr>
          <w:rFonts w:ascii="Times New Roman"/>
          <w:b/>
          <w:i w:val="false"/>
          <w:color w:val="000000"/>
        </w:rPr>
        <w:t>финансовыми агентствами</w:t>
      </w:r>
    </w:p>
    <w:bookmarkEnd w:id="39"/>
    <w:bookmarkStart w:name="z41" w:id="40"/>
    <w:p>
      <w:pPr>
        <w:spacing w:after="0"/>
        <w:ind w:left="0"/>
        <w:jc w:val="both"/>
      </w:pPr>
      <w:r>
        <w:rPr>
          <w:rFonts w:ascii="Times New Roman"/>
          <w:b w:val="false"/>
          <w:i w:val="false"/>
          <w:color w:val="000000"/>
          <w:sz w:val="28"/>
        </w:rPr>
        <w:t>
      30. Определение целесообразности бюджетного кредитования финансовых агентств основывается на анализе:</w:t>
      </w:r>
    </w:p>
    <w:bookmarkEnd w:id="40"/>
    <w:p>
      <w:pPr>
        <w:spacing w:after="0"/>
        <w:ind w:left="0"/>
        <w:jc w:val="both"/>
      </w:pPr>
      <w:r>
        <w:rPr>
          <w:rFonts w:ascii="Times New Roman"/>
          <w:b w:val="false"/>
          <w:i w:val="false"/>
          <w:color w:val="000000"/>
          <w:sz w:val="28"/>
        </w:rPr>
        <w:t>
      1) эффективности инвестиционных проектов, реализуемых за счет бюджетных кредитов;</w:t>
      </w:r>
    </w:p>
    <w:p>
      <w:pPr>
        <w:spacing w:after="0"/>
        <w:ind w:left="0"/>
        <w:jc w:val="both"/>
      </w:pPr>
      <w:r>
        <w:rPr>
          <w:rFonts w:ascii="Times New Roman"/>
          <w:b w:val="false"/>
          <w:i w:val="false"/>
          <w:color w:val="000000"/>
          <w:sz w:val="28"/>
        </w:rPr>
        <w:t>
      2) заемщика (специализированных организаций).</w:t>
      </w:r>
    </w:p>
    <w:p>
      <w:pPr>
        <w:spacing w:after="0"/>
        <w:ind w:left="0"/>
        <w:jc w:val="both"/>
      </w:pP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только анализ специализированных организаций.</w:t>
      </w:r>
    </w:p>
    <w:bookmarkStart w:name="z42" w:id="41"/>
    <w:p>
      <w:pPr>
        <w:spacing w:after="0"/>
        <w:ind w:left="0"/>
        <w:jc w:val="both"/>
      </w:pPr>
      <w:r>
        <w:rPr>
          <w:rFonts w:ascii="Times New Roman"/>
          <w:b w:val="false"/>
          <w:i w:val="false"/>
          <w:color w:val="000000"/>
          <w:sz w:val="28"/>
        </w:rPr>
        <w:t xml:space="preserve">
      31. Определение центральным уполномоченным органом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 </w:t>
      </w:r>
      <w:r>
        <w:rPr>
          <w:rFonts w:ascii="Times New Roman"/>
          <w:b w:val="false"/>
          <w:i w:val="false"/>
          <w:color w:val="000000"/>
          <w:sz w:val="28"/>
        </w:rPr>
        <w:t>определяемого</w:t>
      </w:r>
      <w:r>
        <w:rPr>
          <w:rFonts w:ascii="Times New Roman"/>
          <w:b w:val="false"/>
          <w:i w:val="false"/>
          <w:color w:val="000000"/>
          <w:sz w:val="28"/>
        </w:rPr>
        <w:t xml:space="preserve"> Правительством Республики Казахстан.</w:t>
      </w:r>
    </w:p>
    <w:bookmarkEnd w:id="41"/>
    <w:p>
      <w:pPr>
        <w:spacing w:after="0"/>
        <w:ind w:left="0"/>
        <w:jc w:val="both"/>
      </w:pP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 юридических лиц, определяемыми местными исполнительными органами.</w:t>
      </w:r>
    </w:p>
    <w:p>
      <w:pPr>
        <w:spacing w:after="0"/>
        <w:ind w:left="0"/>
        <w:jc w:val="both"/>
      </w:pPr>
      <w:r>
        <w:rPr>
          <w:rFonts w:ascii="Times New Roman"/>
          <w:b w:val="false"/>
          <w:i w:val="false"/>
          <w:color w:val="000000"/>
          <w:sz w:val="28"/>
        </w:rPr>
        <w:t xml:space="preserve">
      Порядок проведения экономической экспертизы, указанный в настоящем пункте, определяется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приказом Министра национальной экономики Республики Казахстан от 5 декабря 2014 года № 129, зарегистрированный в Реестре государственной регистрации нормативных правовых актов № 9938.</w:t>
      </w:r>
    </w:p>
    <w:bookmarkStart w:name="z43" w:id="42"/>
    <w:p>
      <w:pPr>
        <w:spacing w:after="0"/>
        <w:ind w:left="0"/>
        <w:jc w:val="both"/>
      </w:pPr>
      <w:r>
        <w:rPr>
          <w:rFonts w:ascii="Times New Roman"/>
          <w:b w:val="false"/>
          <w:i w:val="false"/>
          <w:color w:val="000000"/>
          <w:sz w:val="28"/>
        </w:rPr>
        <w:t xml:space="preserve">
      32. Центральный или местный уполномоченный орган по государственному планированию рассматривает пакет документов, представленный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с учетом экономической экспертизы и направляет экономическое заключение по ним администратору бюджетной программы.</w:t>
      </w:r>
    </w:p>
    <w:bookmarkEnd w:id="42"/>
    <w:bookmarkStart w:name="z44" w:id="43"/>
    <w:p>
      <w:pPr>
        <w:spacing w:after="0"/>
        <w:ind w:left="0"/>
        <w:jc w:val="left"/>
      </w:pPr>
      <w:r>
        <w:rPr>
          <w:rFonts w:ascii="Times New Roman"/>
          <w:b/>
          <w:i w:val="false"/>
          <w:color w:val="000000"/>
        </w:rPr>
        <w:t xml:space="preserve"> 7. Порядок определения целесообразности бюджетного кредитования</w:t>
      </w:r>
      <w:r>
        <w:br/>
      </w:r>
      <w:r>
        <w:rPr>
          <w:rFonts w:ascii="Times New Roman"/>
          <w:b/>
          <w:i w:val="false"/>
          <w:color w:val="000000"/>
        </w:rPr>
        <w:t>на решение задач социальной политики государства</w:t>
      </w:r>
    </w:p>
    <w:bookmarkEnd w:id="43"/>
    <w:bookmarkStart w:name="z45" w:id="44"/>
    <w:p>
      <w:pPr>
        <w:spacing w:after="0"/>
        <w:ind w:left="0"/>
        <w:jc w:val="both"/>
      </w:pPr>
      <w:r>
        <w:rPr>
          <w:rFonts w:ascii="Times New Roman"/>
          <w:b w:val="false"/>
          <w:i w:val="false"/>
          <w:color w:val="000000"/>
          <w:sz w:val="28"/>
        </w:rPr>
        <w:t xml:space="preserve">
      33. Определение целесообразности бюджетного кредитования на решение задач социальной политики государства осуществляется путем согласования соответствующей государственной или правительственной программы или изменений и дополнений в данную программу, предусматривающих мероприятия, планируемые к финансированию посредством бюджетного кредитования, на основании документации, предоставляемой администратором бюджетной программы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национальной экономики РК от 12.08.2017 </w:t>
      </w:r>
      <w:r>
        <w:rPr>
          <w:rFonts w:ascii="Times New Roman"/>
          <w:b w:val="false"/>
          <w:i w:val="false"/>
          <w:color w:val="00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34. Проект государственной или отраслевой программы, а также в случае внесения изменений и дополнений в данную программу, предусматривающий мероприятия, планируемые к финансированию посредством бюджетного кредитования, подлежит вынесению на бюджетную комиссию.</w:t>
      </w:r>
    </w:p>
    <w:bookmarkEnd w:id="45"/>
    <w:bookmarkStart w:name="z47" w:id="46"/>
    <w:p>
      <w:pPr>
        <w:spacing w:after="0"/>
        <w:ind w:left="0"/>
        <w:jc w:val="both"/>
      </w:pPr>
      <w:r>
        <w:rPr>
          <w:rFonts w:ascii="Times New Roman"/>
          <w:b w:val="false"/>
          <w:i w:val="false"/>
          <w:color w:val="000000"/>
          <w:sz w:val="28"/>
        </w:rPr>
        <w:t xml:space="preserve">
      35. Бюджетные кредиты не предоставляются на мероприятия, не соответствующие принципам согласно </w:t>
      </w:r>
      <w:r>
        <w:rPr>
          <w:rFonts w:ascii="Times New Roman"/>
          <w:b w:val="false"/>
          <w:i w:val="false"/>
          <w:color w:val="000000"/>
          <w:sz w:val="28"/>
        </w:rPr>
        <w:t>пункту 3</w:t>
      </w:r>
      <w:r>
        <w:rPr>
          <w:rFonts w:ascii="Times New Roman"/>
          <w:b w:val="false"/>
          <w:i w:val="false"/>
          <w:color w:val="000000"/>
          <w:sz w:val="28"/>
        </w:rPr>
        <w:t xml:space="preserve"> настоящих Правил.</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