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e58e9" w14:textId="ace58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распоряжения налогового органа о приостановлении  расходных операций по кассе плательщика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17 июня 2009 года № 261. Зарегистрирован в Министерстве юстиции Республики Казахстан 14 июля 2009 года № 5720. Утратил силу приказом Министра финансов Республики Казахстан от 14 января 2015 года № 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 силу приказом Министра финансов РК от 14.01.2015 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Примечание РЦПИ!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приостановления расходных операций по кассе плательщика, утвержденными постановлением Правительства Республики Казахстан от 7 мая 2009 года № 662,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форму распоряжения налогового органа о приостановлении расходных операций по кассе плательщика согласно приложению к настоящему приказу.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Налоговому комитету Министерства финансов Республики Казахстан (Ергожин Д.Е.) обеспечить государственную регистрацию настоящего приказа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дней со дня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 Министр                                    Б. Жамишев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июня 2009 года № 261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Распоряжение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налогового органа о приостановлении расходных операций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кассе плательщика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"___" _______________ 20__ года                          № 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(дата выписки)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  с пунктом 4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обязательном социальном страховании"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приостановления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расходных операций по кассе плательщика, утвержденными постановлением Правительства Республики Казахстан от 7 мая 2009 года № 662,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(наименование налогового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приостанавливает все расходные операции по кассе (кроме операций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погашению задолженности по социальным отчислениям в Государственный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фонд социального страхования) __________________________________________________________________________________________________________________________________________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  (ФИО, наименование плательщика, РНН, идентификационный номер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 (ИИН/БИН) (при его наличии), адрес)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Плательщиком с момента получения настоящего распоряжения все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поступающие наличные деньги подлежат зачислению в 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фонд социального страхования.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Приостановление расходных операций по кассе плательщика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распространяется на все расходные операции наличных денег в кассе,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кроме операций по сдаче денег в банк или организацию, осуществляющую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отдельные виды банковских операций, для последующего их перечисления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счет погашения налоговой задолженности, задолженности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обязательным пенсионным взносам и социальным отчислениям.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невыполнения законных требований органов налоговой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службы и их должностных лиц к Вам будут применены меры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административной ответственности в соответствии с Кодексом Республики Казахстан об административных правонарушениях.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законодательством Республики Казахстан Вы имеете право обжаловать действия (бездействие) должностных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органов налоговой службы вышестоящему органу налоговой службы или в суд.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Руководитель (заместитель Руководителя)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налогового органа 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(Ф.И.О., подпись, печать)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Распоряжение получил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(Ф.И.О. плательщика, подпись, печать,  дата)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Распоряжение вручено плательщику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(Ф.И.О. должностного лица налогового органа, подпись, дата)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Распоряжение отправлено плательщику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(подтверждающий документ о факте отправки и (или) получения)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