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c53c" w14:textId="2aec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справки, выдаваемой лицам, не завершившим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июня 2009 года № 289. Зарегистрирован в Министерстве юстиции Республики Казахстан 8 июля 2009 года № 5717. Утратил силу приказом Министра образования и науки Республики Казахстан от 7 июня 2021 года № 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справки, выдаваемой лицам, не завершившим образование (далее - Справка).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Шамшидинову К.Н.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образования и науки РК от 18.03.2020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Форма справки, выдаваемой лицам, не завершившим образование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Герб Казахстана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Справка 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гр.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(а) обучался (лась) с "___" ___________ 20___ г. по "___" 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специальность, форма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время обучения гр._____________________________________________________________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изучил (а) следующие дисциплины (учебные предметы), сдал (а) зачеты и экзамены,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(а) годовые (итоговые) оценки в соответствии с нижеследующими приложениями 1,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1 - основное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2 - техническое и профессиональное образование,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 Дата выдачи "___" __________ 200__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справке, выдаваемой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752"/>
        <w:gridCol w:w="1752"/>
        <w:gridCol w:w="1606"/>
        <w:gridCol w:w="1899"/>
        <w:gridCol w:w="3686"/>
      </w:tblGrid>
      <w:tr>
        <w:trPr>
          <w:trHeight w:val="30" w:hRule="atLeast"/>
        </w:trPr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учебному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часов 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(итоговые)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 кл.)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ющимися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Основание для выдачи справки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(номер и дата приказа)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Ф.И.О.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Регистрационный номер ________   Дата выдачи "___" _______ 200__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учебного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(в часах)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учебных достижений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Отчислен (а)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(причина отчисления, номер и дата приказа)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Ф.И.О. _________________         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Регистрационный номер _________  Дата выдачи "___" _______ 200__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образования и науки РК от 18.03.2020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