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9bcc1" w14:textId="079bc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выбора исламского банка, филиала исламского банка-нерезидента Республики Казахстан и передачи им имущества, приобретенного за счет денег, привлеченных по договору об инвестиционном депозите, и обязательств по инвестиционным депозитам ликвидируемого исламского банка, принудительно прекращающего деятельность филиала исламского банка-нерезидента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27 марта 2009 года № 51. Зарегистрировано в Министерстве юстиции Республики Казахстан 5 мая 2009 года № 5664. Утратило силу постановлением Правления Агентства Республики Казахстан по регулированию и развитию финансового рынка от 16 апреля 2026 года № 68.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Агентства РК по регулированию и развитию финансового рынка от 16.04.2026 </w:t>
      </w:r>
      <w:r>
        <w:rPr>
          <w:rFonts w:ascii="Times New Roman"/>
          <w:b w:val="false"/>
          <w:i w:val="false"/>
          <w:color w:val="ff0000"/>
          <w:sz w:val="28"/>
        </w:rPr>
        <w:t>№ 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- в редакции постановления Правления Агентства РК по регулированию и развитию финансового рынка от 17.02.2021 </w:t>
      </w:r>
      <w:r>
        <w:rPr>
          <w:rFonts w:ascii="Times New Roman"/>
          <w:b w:val="false"/>
          <w:i w:val="false"/>
          <w:color w:val="000000"/>
          <w:sz w:val="28"/>
        </w:rPr>
        <w:t>№ 34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74-1, частью двенадцатой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74-5 Закона Республики Казахстан от 31 августа 1995 года "О банках и банковской деятельности в Республике Казахстан" Правление Агентства Республики Казахстан по регулированию и надзору финансового рынка и финансовых организаций (далее – Агентство)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постановления Правления Агентства РК по регулированию и развитию финансового рынка от 17.02.2021 </w:t>
      </w:r>
      <w:r>
        <w:rPr>
          <w:rFonts w:ascii="Times New Roman"/>
          <w:b w:val="false"/>
          <w:i w:val="false"/>
          <w:color w:val="00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выбора исламского банка, филиала исламского банка-нерезидента Республики Казахстан и передачи им имущества, приобретенного за счет денег, привлеченных по договору об инвестиционном депозите, и обязательств по инвестиционным депозитам ликвидируемого исламского банка, принудительно прекращающего деятельность филиала исламского банка-нерезидента Республики Казахстан.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Правления Агентства РК по регулированию и развитию финансового рынка от 17.02.2021 </w:t>
      </w:r>
      <w:r>
        <w:rPr>
          <w:rFonts w:ascii="Times New Roman"/>
          <w:b w:val="false"/>
          <w:i w:val="false"/>
          <w:color w:val="00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ликвидации финансовых организаций (Жумабаева З.С.):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(Сарсенова Н.В.) принять меры к государственной регистрации настоящего постановления в Министерстве юстиции Республики Казахстан;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настоящего постановления в Министерстве юстиции Республики Казахстан довести его до сведения заинтересованных подразделений Агентства и Объединения юридических лиц "Ассоциация финансистов Казахстана".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Службе Председателя Агентства (Кенже А.А.) принять меры по опубликованию настоящего постановления в средствах массовой информации Республики Казахстан.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Председателя Агентства Кожахметова К.Б.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Бахмутова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надзору 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и финансовых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2009 года № 51</w:t>
            </w:r>
          </w:p>
        </w:tc>
      </w:tr>
    </w:tbl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выбора исламского банка, филиала исламского банка-нерезидента Республики Казахстан и передачи им имущества, приобретенного за счет денег, привлеченных по договору об инвестиционном депозите, и обязательств по инвестиционным депозитам ликвидируемого исламского банка, принудительно прекращающего деятельность филиала исламского банка-нерезидента Республики Казахстан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постановления Правления Агентства РК по регулированию и развитию финансового рынка от 17.02.2021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74-1, частью двенадцатой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74-5 Закона Республики Казахстан от 31 августа 1995 года "О банках и банковской деятельности в Республике Казахстан" (далее – Закон о банках) и определяют порядок выбора исламского банка, филиала исламского банка-нерезидента Республики Казахстан и передачи им имущества, приобретенного за счет денег, привлеченных по договору об инвестиционном депозите, и обязательств по инвестиционным депозитам ликвидируемого исламского банка, принудительно прекращающего деятельность филиала исламского банка-нерезидента Республики Казахстан.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Правления Агентства РК по регулированию и развитию финансового рынка от 17.02.2021 </w:t>
      </w:r>
      <w:r>
        <w:rPr>
          <w:rFonts w:ascii="Times New Roman"/>
          <w:b w:val="false"/>
          <w:i w:val="false"/>
          <w:color w:val="00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целях применения настоящих Правил используются следующие понятия:</w:t>
      </w:r>
    </w:p>
    <w:bookmarkEnd w:id="11"/>
    <w:bookmarkStart w:name="z5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депозитор – клиент ликвидируемого исламского банка, принудительно прекращающего деятельность филиала исламского банка-нерезидента Республики Казахстан, заключивший договор об инвестиционном депозите;</w:t>
      </w:r>
    </w:p>
    <w:bookmarkEnd w:id="12"/>
    <w:bookmarkStart w:name="z5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инвестиционный депозит – деньги, передаваемые клиентом исламскому банку, филиалу исламского банка-нерезидента Республики Казахстан, на определенный срок без гарантии их возврата в номинальном выражении, с условием выплаты по нему дохода в зависимости от результатов использования переданных денег в порядке, предусмотренном договором об инвестиционном депозите;</w:t>
      </w:r>
    </w:p>
    <w:bookmarkEnd w:id="13"/>
    <w:bookmarkStart w:name="z6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исламский банк – банк второго уровня, осуществляющий банковскую деятельность, предусмотренную </w:t>
      </w:r>
      <w:r>
        <w:rPr>
          <w:rFonts w:ascii="Times New Roman"/>
          <w:b w:val="false"/>
          <w:i w:val="false"/>
          <w:color w:val="000000"/>
          <w:sz w:val="28"/>
        </w:rPr>
        <w:t>главой 4-1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банках, на основании лицензии уполномоченного органа;</w:t>
      </w:r>
    </w:p>
    <w:bookmarkEnd w:id="14"/>
    <w:bookmarkStart w:name="z6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принимающий исламский банк – исламский банк, филиал исламского банка-нерезидента Республики Казахстан, выбранные ликвидационной комиссией для передачи им имущества и обязательств ликвидируемого исламского банка, принудительно прекращающего деятельность филиала исламского банка-нерезидента Республики Казахстан;</w:t>
      </w:r>
    </w:p>
    <w:bookmarkEnd w:id="15"/>
    <w:bookmarkStart w:name="z6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ликвидационная комиссия – орган, назначаемый (освобождаемый) уполномоченным органом в случае принятия решения о принудительной ликвидации исламского банка, принудительном прекращении деятельности филиала исламского банка-нерезидента Республики Казахстан либо назначаемый исламским банком, филиалом исламского банка-нерезидента Республики Казахстан при получении разрешения на их добровольную ликвидацию (добровольное прекращение), осуществляющий под непосредственным руководством председателя ликвидационной комиссии полномочия по управлению имуществом и делами исламского банка, филиала исламского банка-нерезидента Республики Казахстан в ходе процедуры ликвидации (принудительного прекращения деятельности) в целях завершения дел исламского банка, филиала исламского банка-нерезидента Республики Казахстан и обеспечения расчетов с его кредиторами;</w:t>
      </w:r>
    </w:p>
    <w:bookmarkEnd w:id="16"/>
    <w:bookmarkStart w:name="z6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ликвидируемый исламский банк – исламский банк, находящийся в процессе принудительной либо добровольной ликвидации, филиал исламского банка-нерезидента Республики Казахстан, находящийся в процессе принудительного либо добровольного прекращения деятельности;</w:t>
      </w:r>
    </w:p>
    <w:bookmarkEnd w:id="17"/>
    <w:bookmarkStart w:name="z6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имущество и обязательства ликвидируемого исламского банка – имущество, приобретенное за счет денег, привлеченных по договору об инвестиционном депозите, и обязательства по инвестиционным депозитам ликвидируемого исламского банка, принудительно прекращающего деятельность филиала исламского банка-нерезидента Республики Казахстан;</w:t>
      </w:r>
    </w:p>
    <w:bookmarkEnd w:id="18"/>
    <w:bookmarkStart w:name="z6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уполномоченный орган – уполномоченный орган по регулированию, контролю и надзору финансового рынка и финансовых организаций.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постановления Правления Агентства РК по регулированию и развитию финансового рынка от 17.02.2021 </w:t>
      </w:r>
      <w:r>
        <w:rPr>
          <w:rFonts w:ascii="Times New Roman"/>
          <w:b w:val="false"/>
          <w:i w:val="false"/>
          <w:color w:val="00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Основанием для передачи имущества и обязательств ликвидируемого исламского банка в соответствии с настоящими Правилами является вступившее в законную силу решение суда о принудительной ликвидации исламского банка либо разрешение уполномоченного органа на добровольную ликвидацию исламского банка.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3 внесено изменение на государственном языке, текст на русском языке не меняется в соответствии с постановлением Правления Национального Банка РК от 28.01.2017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выбора исламского банка, </w:t>
      </w:r>
      <w:r>
        <w:br/>
      </w:r>
      <w:r>
        <w:rPr>
          <w:rFonts w:ascii="Times New Roman"/>
          <w:b/>
          <w:i w:val="false"/>
          <w:color w:val="000000"/>
        </w:rPr>
        <w:t>которому передаются имущество и обязательства</w:t>
      </w:r>
      <w:r>
        <w:br/>
      </w:r>
      <w:r>
        <w:rPr>
          <w:rFonts w:ascii="Times New Roman"/>
          <w:b/>
          <w:i w:val="false"/>
          <w:color w:val="000000"/>
        </w:rPr>
        <w:t>ликвидируемого исламского банка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Ликвидационная комиссия не позднее пятнадцати рабочих дней с даты ее назначения направляет исламским банкам предложение о приеме имущества и обязательств ликвидируемого исламского банка. 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Исламские банки, желающие принять имущество и обязательства ликвидируемого исламского банка, в течение пятнадцати рабочих дней с даты получения предложения представляют ликвидационной комиссии заявление о намерении принять имущество и обязательства ликвидируемого исламского банка, составленное в произвольной форме. 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Ликвидационная комиссия не позднее тридцати рабочих дней с даты направления предложения осуществляет выбор исламского банка из числа исламских банков, подавших заявление о намерении принять имущество и обязательства ликвидируемого исламского банка и соответствующих следующим требованиям: 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соблюдение </w:t>
      </w:r>
      <w:r>
        <w:rPr>
          <w:rFonts w:ascii="Times New Roman"/>
          <w:b w:val="false"/>
          <w:i w:val="false"/>
          <w:color w:val="000000"/>
          <w:sz w:val="28"/>
        </w:rPr>
        <w:t>пруденциальных нормативов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дату направления предложения о приеме имущества и обязательств ликвидируемого исламского банка; 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отсутствие </w:t>
      </w:r>
      <w:r>
        <w:rPr>
          <w:rFonts w:ascii="Times New Roman"/>
          <w:b w:val="false"/>
          <w:i w:val="false"/>
          <w:color w:val="000000"/>
          <w:sz w:val="28"/>
        </w:rPr>
        <w:t>санкций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примененных уполномоченным органом в течение последних двенадцати месяцев до даты направления предложения о приеме имущества и обязательств ликвидируемого исламского банка; 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отсутствие действующих мер надзорного реагирования, предусмотренных подпунктами 1), 2), 3), 4) и 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46, </w:t>
      </w:r>
      <w:r>
        <w:rPr>
          <w:rFonts w:ascii="Times New Roman"/>
          <w:b w:val="false"/>
          <w:i w:val="false"/>
          <w:color w:val="000000"/>
          <w:sz w:val="28"/>
        </w:rPr>
        <w:t>статьей 47-1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банках, на дату направления предложения о приеме имущества и обязательств ликвидируемого исламского банка;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безубыточная деятельность исламского банка по итогам последнего завершенного финансового года; 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наличие лицензии на прием инвестиционных депозитов физических и юридических лиц. 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выборе исламского банка ликвидационной комиссией также учитываются дополнительные условия, предлагаемые исламским банком, желающим принять имущество и обязательства ликвидируемого исламского банка, и являющиеся наиболее выгодными для депозиторов.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изменением, внесенным постановлением Правления Агентства РК по регулированию и развитию финансового рынка от 17.02.2021 </w:t>
      </w:r>
      <w:r>
        <w:rPr>
          <w:rFonts w:ascii="Times New Roman"/>
          <w:b w:val="false"/>
          <w:i w:val="false"/>
          <w:color w:val="00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Решение ликвидационной комиссии о выборе исламского банка, которому будут переданы имущество и обязательства ликвидируемого исламского банка, принимается простым большинством голосов членов ликвидационной комиссии. При равенстве голосов голос председателя ликвидационной комиссии является решающим. 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ликвидационной комиссии оформляется протоколом ликвидационной комиссии и в течение пяти рабочих дней со дня его принятия направляется на утверждение в уполномоченный орган. </w:t>
      </w:r>
    </w:p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После утверждения решения о выборе исламского банка ликвидационная комиссия принимает меры по опубликованию информации о выборе исламского банка, которому будут переданы имущество и обязательства ликвидируемого исламского банка, в республиканских периодических печатных изданиях на государственном, русском и английском языках. </w:t>
      </w:r>
    </w:p>
    <w:bookmarkEnd w:id="31"/>
    <w:bookmarkStart w:name="z3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передачи исламскому банку имущества</w:t>
      </w:r>
      <w:r>
        <w:br/>
      </w:r>
      <w:r>
        <w:rPr>
          <w:rFonts w:ascii="Times New Roman"/>
          <w:b/>
          <w:i w:val="false"/>
          <w:color w:val="000000"/>
        </w:rPr>
        <w:t>и обязательств ликвидируемого исламского банка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Передача имущества и обязательств ликвидируемого исламского банка принимающему исламскому банку осуществляется ликвидационной комиссией на основании соглашения о передаче, заключаемого между ликвидационной комиссией и принимающим исламским банком, и акта приема-передачи. 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Соглашение о передаче имущества и обязательств ликвидируемого исламского банка заключается в письменной форме и включает в себя следующие условия: 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и количество передаваемых договоров об инвестиционном депозите; 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количество и наименование имущества, приобретенного за счет денег, привлеченных по договору об инвестиционном депозите, с указанием правоустанавливающих документов по ним; 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перечень обязательств по инвестиционным депозитам, подлежащих передаче исламскому банку; 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дата передачи имущества и обязательств ликвидируемого исламского банка; 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порядок и сроки передачи документов по передаваемым договорам об инвестиционном депозите. </w:t>
      </w:r>
    </w:p>
    <w:bookmarkEnd w:id="39"/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После подписания соглашения о передаче имущества и обязательств ликвидируемого исламского банка ликвидационная комиссия на основании акта приема-передачи передает принимающему исламскому банку в порядке, сроки и на условиях, согласованных сторонами в указанном соглашении о передаче, оригиналы и копии документов, относящихся к передаваемому имуществу и обязательствам ликвидируемого исламского банка. </w:t>
      </w:r>
    </w:p>
    <w:bookmarkEnd w:id="40"/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акте приема-передачи имущества и обязательств ликвидируемого исламского банка указываются следующие сведения: </w:t>
      </w:r>
    </w:p>
    <w:bookmarkEnd w:id="41"/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полное наименование принимающего банка и ликвидируемого исламского банка (в соответствии со справкой о государственной регистрации (перерегистрации) исламских банков, со справкой об учетной регистрации (перерегистрации) филиала исламского банка-нерезидента Республики Казахстан);</w:t>
      </w:r>
    </w:p>
    <w:bookmarkEnd w:id="42"/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зарегистрированное (в соответствии со справками о государственной регистрации (перерегистрации) исламских банков, со справками об учетной регистрации (перерегистрации) филиалов исламских банков-нерезидентов Республики Казахстан) или фактическое место нахождения принимающего исламского банка и ликвидируемого исламского банка;</w:t>
      </w:r>
    </w:p>
    <w:bookmarkEnd w:id="43"/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номер и дата выдачи лицензии принимающего исламского банка на проведение банковских и иных операций исламского банка, включая прием инвестиционных депозитов физических и юридических лиц; </w:t>
      </w:r>
    </w:p>
    <w:bookmarkEnd w:id="44"/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наличии) первого руководителя правления и главного бухгалтера принимающего исламского банка (руководящего работника филиала исламского банка-нерезидента Республики Казахстан и главного бухгалтера принимающего филиала исламского банка-нерезидента Республики Казахстан), председателя и главного бухгалтера ликвидационной комиссии ликвидируемого исламского банка;</w:t>
      </w:r>
    </w:p>
    <w:bookmarkEnd w:id="45"/>
    <w:bookmarkStart w:name="z4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список депозиторов, с указанием следующей информации: 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и дата заключения договора об инвестиционном депозите;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правоустанавливающих документов на передаваемое имущество, договоров страхования (страховых полисов) на указанное имущество (в случае его страхования), бухгалтерских и иных документов, идентифицирующих собственника имущества, за счет денег которого было приобретено имущество;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физическим лицам: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наличии) и дата рождения депозитора;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банковского счета в ликвидируемом исламском банке (при наличии);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индивидуальный идентификационный </w:t>
      </w:r>
      <w:r>
        <w:rPr>
          <w:rFonts w:ascii="Times New Roman"/>
          <w:b w:val="false"/>
          <w:i w:val="false"/>
          <w:color w:val="000000"/>
          <w:sz w:val="28"/>
        </w:rPr>
        <w:t>номер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и номер документа, удостоверяющего личность депозитора, сведения о государственном органе, его выдавшем, дата выдачи;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адрес и (или) фактическое место жительства депозитора;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юридическим лицам: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депозитора;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банковского счета в ликвидируемом исламском банке (при наличии);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бизнес - идентификационный </w:t>
      </w:r>
      <w:r>
        <w:rPr>
          <w:rFonts w:ascii="Times New Roman"/>
          <w:b w:val="false"/>
          <w:i w:val="false"/>
          <w:color w:val="000000"/>
          <w:sz w:val="28"/>
        </w:rPr>
        <w:t>номер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и дата выдачи свидетельства о государственной (пере)регистрации юридического лица, лицензии;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нахождения юридического лица;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также иные сведения, которые относятся к имуществу и обязательствам ликвидируемого исламского банка.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с изменениями внесенными постановлениями Правления Агентства РК по регулированию и надзору финансового рынка и финансовых организаций от 29.03.2010 </w:t>
      </w:r>
      <w:r>
        <w:rPr>
          <w:rFonts w:ascii="Times New Roman"/>
          <w:b w:val="false"/>
          <w:i w:val="false"/>
          <w:color w:val="ff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с 01.01.2012); от 17.02.2021 </w:t>
      </w:r>
      <w:r>
        <w:rPr>
          <w:rFonts w:ascii="Times New Roman"/>
          <w:b w:val="false"/>
          <w:i w:val="false"/>
          <w:color w:val="00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13. Акт приема-передачи составляется ликвидационной комиссией в трех экземплярах по одному экземпляру для принимающего исламского банка, ликвидационной комиссии, уполномоченного органа, подписывается председателем и главным бухгалтером ликвидационной комиссии, первым руководителем правления и главным бухгалтером принимающего исламского банка (руководящим работником филиала исламского банка-нерезидента Республики Казахстан и главным бухгалтером принимающего филиала исламского банка-нерезидента Республики Казахстан) и заверяется оттиском печати принимающего исламского банка и ликвидируемого исламского банка.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постановления Правления Агентства РК по регулированию и развитию финансового рынка от 17.02.2021 </w:t>
      </w:r>
      <w:r>
        <w:rPr>
          <w:rFonts w:ascii="Times New Roman"/>
          <w:b w:val="false"/>
          <w:i w:val="false"/>
          <w:color w:val="00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Ликвидационная комиссия представляет акт приема-передачи в уполномоченный орган в течение пяти рабочих дней со дня его подписания. </w:t>
      </w:r>
    </w:p>
    <w:bookmarkEnd w:id="48"/>
    <w:bookmarkStart w:name="z5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Днем передачи имущества и обязательств ликвидируемого исламского банка принимающему исламскому банку считается дата подписания акта приема-передачи. </w:t>
      </w:r>
    </w:p>
    <w:bookmarkEnd w:id="49"/>
    <w:bookmarkStart w:name="z5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Со дня подписания акта приема-передачи обязательства ликвидируемого исламского банка перед депозиторами считаются прекращенными. </w:t>
      </w:r>
    </w:p>
    <w:bookmarkEnd w:id="50"/>
    <w:bookmarkStart w:name="z5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Принимающий исламский банк письменно уведомляет депозиторов о состоявшейся передаче имущества и обязательств ликвидируемого исламского банка. </w:t>
      </w:r>
    </w:p>
    <w:bookmarkEnd w:id="51"/>
    <w:bookmarkStart w:name="z5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Принимающий исламский банк по согласованию с депозитором(ами) принимает решение: </w:t>
      </w:r>
    </w:p>
    <w:bookmarkEnd w:id="52"/>
    <w:bookmarkStart w:name="z5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 дальнейшем управлении имуществом, приобретенным за счет денег, привлеченных по договору об инвестиционном депозите, с заключением соответствующего договора; </w:t>
      </w:r>
    </w:p>
    <w:bookmarkEnd w:id="53"/>
    <w:bookmarkStart w:name="z5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 досрочном возврате инвестиционного депозита. </w:t>
      </w:r>
    </w:p>
    <w:bookmarkEnd w:id="54"/>
    <w:bookmarkStart w:name="z5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Вопросы, не урегулированные настоящими Правилами, разрешаются в порядке, установленном законодательством Республики Казахстан.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19 внесено изменение на государственном языке, текст на русском языке не меняется в соответствии с постановлением Правления Национального Банка РК от 28.01.2017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