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bdd9" w14:textId="5c8b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юстиции Республики Казахстан от 27 сентября 2002 года № 145 "Об утверждении Инструкции о государственной регистрации лицензионных договоров на использование произведений и объектов смежных прав" и от 27 сентября 2002 года № 146 "Об утверждении Инструкции о государственной регистрации прав на произведения, охраняемые авторским правом и смежными правами"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марта 2009 года № 21. Зарегистрирован в Министерстве юстиции Республики Казахстан 10 апреля 2009 года № 5631. Утратил силу приказом и.о. Министра юстиции Республики Казахстан от 22 апреля 2010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22.04.2010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налогах и других обязательных платежах в бюджет» (Налоговый кодекс),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«Об авторском праве и смежных правах»,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юстиции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27 сентября 2002 года № 145 «Об утверждении Инструкции о государственной регистрации лицензионных договоров на использование произведений и объектов смежных прав» (зарегистрирован в Реестре государственной регистрации нормативных правовых актов за № 1987, опубликован в Бюллетене нормативных правовых актов центральных исполнительных и иных государственных органов Республики Казахстан, 2002 г., № 41-42, ст. 721,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31 января 2006 года № 34 (зарегистрирован в Реестре государственной регистрации нормативных правовых актов № 4064, опубликован в «Юридической газете» от 3 февраля 2006 г. № 18-19 (998-999):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регистрации лицензионных договоров на использование произведений и объектов смежных прав,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лицензионный договор и его копия, либо нотариально засвидетельствованная копия лицензионного договора»;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«5-1. Лица освобожденные от уплаты сборов при государственной регистрации лицензионных договоров на использование произведений и объектов смежных прав,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 и приравненные к ним лица – копию удостоверения установленного образца или копию пенсионного удостоверения с отметкой о праве на льготы, или копию удостоверения к медали «За оборону Ленинграда» или к знаку «Жителю блокадного Ленинграда»,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 или копию справки из военного комиссариата или уполномоченного органа в области чрезвычайных ситуаций природного и техногенного характера, подтверждающую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 или копию справки, содержащей сведения о периоде военной службы с 22 июня 1941 года по 9 мая 1945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–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из родителей инвалида с детства –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инвалидности и копию свидетельства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репатрианты (оралманы) до приобретения гражданства Республики Казахстан – копию удостоверения оралмана, выданное Комитетом по миграции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– копию свидетельства о рождении.»;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«5-2. За несовершеннолетних, не достигших четырнадцати лет, заявление на регистрацию лицензионного договора на использование произведений и объектов смежных прав предоставляют от их имени родители, усыновители или опекуны.»;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27 сентября 2002 года № 146 «Об утверждении Инструкции о государственной регистрации прав на произведения, охраняемые авторским правом и смежными правами» (зарегистрирован в Реестре государственной регистрации нормативных правовых актов за № 1988, опубликован в Бюллетене нормативных правовых актов центральных исполнительных и иных государственных органов Республики Казахстан, 2002 г., № 41-42, ст. 722,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31 января 2006 года № 35 (зарегистрирован в Реестре государственной регистрации нормативных правовых актов № 4065, опубликован в «Юридической газете» от 3 февраля 2006 г. № 18-19 (998-999):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регистрации прав на произведения, охраняемые авторским правом и смежными правами,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описание произведения (название, дата создания, художественный замысел и т.д.)»;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При регистрации прав на произведения архитектуры, градостроительства, садово-паркового искусства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эскизы, чертежи, рисунки;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подробное описание произведения;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оплату сбора за государственную регистрацию.»;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«10-1. При регистрации прав на произведения живописи, скульптуры, графики, изобразительного и прикладного искусства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эскизы, рисунки, иллюстрации произведения или изображения произведений в виде фотографий, а также в случае необходимости чертежи;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подробное описание произведения;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оплату сбора за государственную регистрацию.»;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«14-1. Лица, освобожденные от уплаты сборов при государственной регистрации прав на произведения, охраняемые авторским правом и смежными правами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Великой Отечественной войны и приравненные к ним лица – копию удостоверения установленного образца или копию пенсионного удостоверения с отметкой о праве на льготы, или копию удостоверения к медали «За оборону Ленинграда» или к знаку «Жителю блокадного Ленинграда»,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 или копию справки из военного комиссариата или уполномоченного органа в области чрезвычайных ситуаций природного и техногенного характера, подтверждающую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 или копию справки, содержащей сведения о периоде военной службы с 22 июня 1941 года по 9 мая 1945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–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из родителей инвалида с детства – копию справки территориального подразделения центрального исполнительного органа в области социальной защиты населения (установленного образца) об установлении инвалидности и копию свидетельства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репатрианты (оралманы) до приобретения гражданства Республики Казахстан – копию удостоверения оралмана, выданное Комитетом по миграции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– копию свидетельства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несовершеннолетних, не достигших четырнадцати лет, заявление на регистрацию прав на произведение и объекты смежных прав предоставляют от их имени родители, усыновители или опекуны.»;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случае если автором осуществлена передача исключительных имущественных прав на объект интеллектуальной собственности какому-либо физическому или юридическому лицу, то дополнительно к документам, представляемым для государственной регистрации, необходимо представить копию договора, заключенного между автором и физическим или юридическим лицом о передаче исключительных имущественных прав на использование произведения.»;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«17-1. Произведения, представляемые в Комитет для осуществления государственной регистрации, подлежат просмотру для проверки наличия их на носителях в объективной форме.».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правам интеллектуальной собственности Министерства юстиции Республики Казахстан обеспечить государственную регистрацию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Абдрахим Н.Е.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З. Балиева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