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54e1b" w14:textId="0a54e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и.о. Председателя Агентства Республики Казахстан по регулированию естественных монополий и защите конкуренции от 8 сентября 2004 года № 375-ОД "О Правилах утверждения временных понижающих коэффициентов к тарифам (ценам, ставкам сборов) на регулируемые услуги магистральной железнодорожной сети"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13 февраля 2009 года N 41-ОД. Зарегистрирован в Министерстве юстиции Республики Казахстан 18 марта 2009 года № 5597. Утратил силу приказом и.о. Министра национальной экономики Республики Казахстан от 31 июля 2015 года № 580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национальной экономики РК от 31.07.2015 </w:t>
      </w:r>
      <w:r>
        <w:rPr>
          <w:rFonts w:ascii="Times New Roman"/>
          <w:b w:val="false"/>
          <w:i w:val="false"/>
          <w:color w:val="ff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14-1 Закона Республики Казахстан "О естественных монополиях и регулируемых рынках"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и.о. Председателя Агентства Республики Казахстан по регулированию естественных монополий и защите конкуренции от 8 сентября 2004 года № 375-ОД "О Правилах утверждения временных понижающих коэффициентов к тарифам (ценам, ставкам сборов) на регулируемые услуги магистральной железнодорожной сети" (зарегистрирован в Реестре государственной регистрации нормативных правовых актов № 3092, опубликован в "Официальной газете" от 2 октября 2004 года № 40 (197), с изменениями и дополнениями внесенными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Председателя Агентства Республики Казахстан по регулированию естественных монополий от 11 марта 2005 года № 80-ОД "О внесении изменений и дополнений в приказ и.о. Председателя Агентства Республики Казахстан по регулированию естественных монополий и защите конкуренции от 8 сентября 2004 года № 375-ОД "Об утверждении Правил установления и отмены временных понижающих коэффициентов к тарифам (ценам, ставкам сборов) на услуги магистральной железнодорожной сети" (зарегистрирован в Реестре государственной регистрации нормативных правовых актов № 3520, опубликован в "Официальной газете" от 16 апреля 2005 года № 16 (225),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преамбулу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 "О естественных монополиях" дополнить словами "и регулируемых рынках";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утверждения временных понижающих коэффициентов к тарифам (ценам, ставкам сборов) на регулируемые услуги магистральной железнодорожной сети,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пункт 1 после слов "О естественных монополиях" дополнить словами "и регулируемых рынках";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"потребитель - физическое или юридическое лицо, пользующееся или намеревающееся пользоваться регулируемыми услугами (товарами, работами) субъектов естественной монополии и регулируемого рынка;";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"уполномоченный орган - государственный орган, осуществляющий руководство в сферах естественных монополий и на регулируемых рынках.";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десятым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"регулируемые услуги (товары, работы) субъекта естественной монополии - услуги (товары, работы), предоставляемые субъектом естественной монополии в сфере естественной монополии и подлежащие государственному регулированию уполномоченным органом, включая случаи предоставления услуг (товаров, работ) в виде передачи определенного товара потребителю.";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"законодательством Республики Казахстан" дополнить словами "о естественных монополиях и регулируемых рынках.";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4 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"увеличением объема оказываемых услуг"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"получаемых", "оператора", "потребителя" заменить словами "получением", "оператором", "потребителем" соответственно;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22 слова "заявленных объемов потребления регулируемых услуг магистральной железнодорожной сети" заменить словами "критериев предусмотренных пунктом 7 Правил,";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 5)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 "пояснительная записка" дополнить словами ", отчет по труду".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административной работы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законодательством порядке его официальное опубликование в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заместителя Председателя Агентства Республики Казахстан по регулированию естественных монополий.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                               Н. Алдабергенов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 С. Ахметов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13 февраля 2009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 Б. Жамишев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16 февраля 2009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