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fd5b" w14:textId="545f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января 2009 года № 29-п. Зарегистрирован в Министерстве юстиции Республики Казахстан 23 февраля 2009 года № 5562. Утратил силу приказом Министра труда и социальной защиты населения Республики Казахстан от 23 мая 2023 года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23.05.2023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труда и социальной защиты населения РК от 31.12.2019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июля 2001 года "О государственной адресной социальной помощи",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Типовое положение об участковых комиссиях,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определения нуждаемости в государственной адресной социальной помощи по результатам обследования материального положения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труда и социальной защиты населения РК от 31.12.2019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социальной помощи и социальных услуг Министерства труда и социальной защиты населения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довести настоящий приказ до Управлений координации занятости и социальных программ областей, городов Астаны и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представление настоящего приказа для государственной регистрации в Министерство юстиции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Дилимбетову Г.А.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Сапарбаев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2009 года № 29-п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в редакции приказа Министра труда и социальной защиты населения РК от 31.12.2019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участковых комиссиях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об участковых комиссиях (далее – Положение) разработано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определяет статус и полномочия участковых комиссий.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труда и социальной защиты населения РК от 22.07.2013 </w:t>
      </w:r>
      <w:r>
        <w:rPr>
          <w:rFonts w:ascii="Times New Roman"/>
          <w:b w:val="false"/>
          <w:i w:val="false"/>
          <w:color w:val="000000"/>
          <w:sz w:val="28"/>
        </w:rPr>
        <w:t>№ 326-Ө-М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Типовом положении: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 оказания социальной помощи, установления размеров и определения перечня отдельных категорий нуждающихся граждан" уполномоченный орган осуществляет оказание социальной помощи, а участковые комиссии проводят обследования материального положения лиц (семей), обратившихся за социальной помощью.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труда и социальной защиты населения РК от 22.07.2013 </w:t>
      </w:r>
      <w:r>
        <w:rPr>
          <w:rFonts w:ascii="Times New Roman"/>
          <w:b w:val="false"/>
          <w:i w:val="false"/>
          <w:color w:val="000000"/>
          <w:sz w:val="28"/>
        </w:rPr>
        <w:t>№ 326-Ө-М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Участковые комиссии (далее – Комиссии)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труда и социальной защиты населения РК от 31.12.2019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содействие уполномоченному органу, а в сельской местности - акиму поселка, села, сельского округа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Правилами  оказания социальной помощи, установления размеров и определения перечня отдельных категорий нуждающихся граждан (далее - Правила), утверждаемыми местными представительными органами, повышению их адресности.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труда и социальной защиты населения РК от 22.07.2013 </w:t>
      </w:r>
      <w:r>
        <w:rPr>
          <w:rFonts w:ascii="Times New Roman"/>
          <w:b w:val="false"/>
          <w:i w:val="false"/>
          <w:color w:val="000000"/>
          <w:sz w:val="28"/>
        </w:rPr>
        <w:t>№ 326-Ө-М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основным функциям Комиссии относятся: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труда и социальной защиты населения РК от 22.07.2013 </w:t>
      </w:r>
      <w:r>
        <w:rPr>
          <w:rFonts w:ascii="Times New Roman"/>
          <w:b w:val="false"/>
          <w:i w:val="false"/>
          <w:color w:val="000000"/>
          <w:sz w:val="28"/>
        </w:rPr>
        <w:t>№ 326-Ө-М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31.12.2019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7. Исключен приказом Министра труда и социальной защиты населения РК от 31.12.2019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Положения об участковых комиссиях, разрабатываются на основании настоящего Типового положения, согласовываются с местными представительными органами и утверждаются областными (города республиканского значения, столицы) исполнительными органами.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орган, а в сельской местности - аким поселка, села, сельского округа создает необходимые условия для нормальной деятельности участковой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труда и социальной защиты населения РК от 22.07.2013 </w:t>
      </w:r>
      <w:r>
        <w:rPr>
          <w:rFonts w:ascii="Times New Roman"/>
          <w:b w:val="false"/>
          <w:i w:val="false"/>
          <w:color w:val="000000"/>
          <w:sz w:val="28"/>
        </w:rPr>
        <w:t>№ 326-Ө-М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председателя, секретаря и членов комиссии. Общий состав Комиссии не менее пяти человек.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Председатель организует работу Комиссии и обеспечивает своевременное и качественное выполнение задач и функций, возложенных на Комиссию настоящим Типовым положением.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Заявитель может присутствовать на заседании Комиссии.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Центра занятости населения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Центр занятости населения или акиму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труда и социальной защиты населения РК от 31.12.2019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Комиссии правомочны при наличии двух третей от общего числа ее состава.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Принятое решение Комиссии оформляется в форме заключения, с которым заявитель ознакамливается под роспись.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Заключение Комиссии может быть обжаловано заявителем в уполномоченном органе, а также в судебном порядке.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2009 года № 29-п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Министра труда и социальной защиты населения РК от 31.12.2019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приказа Министра труда и социальной защиты населения РК от 05.08.2022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Критерием определения нуждаемости в государственной адресной социальной помощи являются: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Казахстан, статуса кандаса, беженца, иностранца и лица без гражданства постоянно проживающего в Республике Казахстан, со среднедушевым доходом, не превышающим черты бедности;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подтвержденных сведений Центром занятости населения или акимом поселка, села, сельского округа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 приказом Министра здравоохранения и социального развития Республики Казахстан от 5 мая 2015 года № 320 (зарегистрированный в Министерстве юстиции Республики Казахстан 24 июня 2015 года № 11426);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заключения о необходимости предоставления адресной социальной помощи участковой комиссии, подготовленного по результатам обследования материального положения заявителя.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вынесения заключения об отсутствии необходимости предоставления адресной социальной помощи участковой комиссией заявителю и (или) лицам,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адресной социальной помощи", одному из следующих критериев: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более одного жилища, принадлежащего на его (их) праве собственности заявителя, в том числе принадлежавшего ему (им) на праве собственности жилища, пригодное для проживания, на которое было произведено отчуждение, в течение последних пяти лет до момента обращения за адресной социальной помощью, за исключением случаев, когда общая полезная площадь всех жилищ не превышает 18 квадратных метров на одного члена семьи, а также жилищ, находящихся в аварийном состоянии, которое подтверждается соответствующим актом;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его (их) собственности, владении и (или) пользовании отдельного помещения, используемого для иных, чем постоянное проживание, целей, для получения прибыли;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его (их) собственности земельного участка, предназначенного под индивидуальное жилищное строительство, при условии наличия у него (их) в собственности жилища, за исключением случаев безвозмездного предоставления земельного участка в частную собственность местными исполнительными органами;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его (их) собственности более одной единицы легкового автомобиля, за исключением многодетных семей и семей, в составе которых имеются дети с инвалидностью, лица с инвалидностью первой и второй группы;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его (их) собственности и (или) во временном владении, пользовании сельскохозяйственной техники и (или) автобуса и (или) микроавтобуса и (или) грузового автомобиля и (или) троллейбуса и (или) специализированного и (или) специального автомобиля используемых для осуществления перевозок пассажиров, багажа, груза либо морского и (или) внутреннего водного и (или) воздушного транспорта, находящихся в технически в исправном состоянии.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