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0b82" w14:textId="2390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ПДП-1 Круглоозерновского поселкового округа города Уральска 
наименования "Микрорайон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2008 года N 13-21 и постановление акимата города Уральска Западно-Казахстанской области от 27 ноября 2008 года N 4128. Зарегистрировано Управлением юстиции города Уральск Западно-Казахстанской области 8 января 2009 года N 7-1-123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"Микрорайон "Атамекен" ПДП-1 Круглоозерновского поселкового округа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и постановление вводятся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13-ой очередной       Аким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Уральского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