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0b4e" w14:textId="4e70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Западно-Казахстанского областного маслихата "Об областном бюджете на 2008 год" от 12 декабря 2007 года N 4-4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14 октября 2008 года N 9-1. Зарегистрировано Департаментом юстиции Западно-Казахстанской области 20 октября 2008 года за N 3015. Утратило силу - решением Западно-Казахстанского областного маслихата от 15 октября 2009 года N 14-12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Западно-Казахстанского областного маслихата от 15.10.2009 N 14-12.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 "О местном государственном управлении в Республике Казахстан" 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решение Западно-Казахстанского областного маслихата "Об областном бюджете на 2008 год" от 12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N 4-4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(зарегистрированный в Реестре государственной регистрации нормативных правовых актов за N 2996, опубликованное 27 декабря 2007 года, 29 декабря 2007 года, 5 января 2008 года, 10 января 2008 года, 12 января 2008 года, 15 января 2008 года в газете "Приуралье" и 29 декабря 2007 года, 10 января 2008 года, 12 января 2008 года в газете "Орал өңірі",  с изменениями и дополнениями внесенными решением Западно-Казахстанского областного маслихата от 26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>N 6-1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решение маслихата от 12 декабря 2007 года N 4-4 "Об областном бюджете на 2008 год", зарегистрированный в Реестре государственной регистрации нормативных правовых актов за N 3000, опубликованное 6 марта 2008 года, 8 марта 2008 года в газете "Приуралье" N 28, N 29-30 и 6 марта 2008 года, 8 марта 2008 года в газете "Орал өңірі" N 28, N 29-30, решением Западно-Казахстанского областного маслихата от 16 мая 2008 года </w:t>
      </w:r>
      <w:r>
        <w:rPr>
          <w:rFonts w:ascii="Times New Roman"/>
          <w:b w:val="false"/>
          <w:i w:val="false"/>
          <w:color w:val="000000"/>
          <w:sz w:val="28"/>
        </w:rPr>
        <w:t>N 7-1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решение Западно-Казахстанского областного маслихата "Об областном бюджете на 2008 год" от 12 декабря 2007 года N 4-4", зарегистрированный в Реестре государственной регистрации нормативных правовых актов за N 3006, опубликованное 22 мая 2008 года, 24 мая 2008 года, 27 мая 2008 года, 29 мая 2008 года, 31 мая 2008 года, 3 июня 2008 года в газете "Приуралье" N 58, N 59, N 60, N 61, N 62, N 63 и 22 мая 2008 года, 29 мая 2008 года, 5 июня 2008 года, 12 июня 2008 года, 19 июня 2008 года в газете "Орал өңірі" N 58, N 61, N 64, N 67, N 70, решением Западно-Казахстанского областного маслихата от 1 августа 2008 года </w:t>
      </w:r>
      <w:r>
        <w:rPr>
          <w:rFonts w:ascii="Times New Roman"/>
          <w:b w:val="false"/>
          <w:i w:val="false"/>
          <w:color w:val="000000"/>
          <w:sz w:val="28"/>
        </w:rPr>
        <w:t>N 8-12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решение Западно-Казахстанского областного маслихата "Об областном бюджете на 2008 год" от 12 декабря 2007 года N 4-4", зарегистрированный в Реестре государственной регистрации нормативных правовых актов за N 3012, опубликованное 12 августа 2008 года, 14 августа в газете "Приуралье" N 92, N 93 и 21 августа 2008 года, 4 сентября 2008 года, 9 сентября в газете "Орал өңірі" N 96, N 101, N 103),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"59 509 397" заменить цифрами "61 268 738";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"22 976 195" заменить цифрами "23 434 495";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"33 088" заменить цифрами "1 333 088";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"36 500 085" заменить цифрами "36 501 126";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"62 439 013" заменить цифрами "64 182 686";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"-2 929 616" заменить цифрами "-2 913 948";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"-634 164" заменить цифрами "-618 496";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"1 875 335" заменить цифрами "1 859 667";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Учесть, что в областном бюджете на 2008 год предусмотрены целевые трансферты на развитие и целевые текущие трансферты районным (городскому) бюджетам, выделяемые за счет средств областного бюджета в общей сумме 6 300 032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5 440 780 тыс. тенге - трансферты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625 623 тыс. тенге - на развитие системы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233 629 тыс. тенге - на развитие благоустройства городов и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(городскому) бюджетам осуществляется на основании постановления акимата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9-1 от 14 октября 2008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4-4 от 12 декабря 2007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1093"/>
        <w:gridCol w:w="693"/>
        <w:gridCol w:w="5933"/>
        <w:gridCol w:w="283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61 268 738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23 434 495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5 601 256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5 601 256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10 057 918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10 057 918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7 775 300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7 775 037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1 333 088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23 703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коммунальной собственности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 имущества, находящегося в государственной собственности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за размещение бюджетных средств на банковских счетах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3 092 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3 311 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4 523 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4 523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1 304 862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1 304 862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36 501 126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178 758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178 758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36 322 368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36 322 368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бюджетной программы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64 182 686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640 979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 государственного управления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410 672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25 087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25 087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385 585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372 085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 деятельность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143 569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143 569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78 476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22 193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74 094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74 094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74 094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12 644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12 644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обучение государственных служащих компьютерной грамотности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12 644 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152 157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6 656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обороне, организации предупреждения и ликвидации  аварий и стихийных бедствий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6 656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145 501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обороне, организации предупреждения и ликвидации  аварий и стихийных бедствий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137 601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по мобилизационной подготовке, гражданской обороне, организации предупреждения и ликвидации  аварий и стихийных бедствий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21 889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гражданской обороны областного масштаба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23 716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90 140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мобилизационной подготовки и чрезвычайных ситуаций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2 234 280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2 234 280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2 142 857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2 061 944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79 843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91 423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91 423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9 770 487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2 394 147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858 486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 по спорту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663 967 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194 519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1 535 661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525 253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332 403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 районов (городов областного значения) на содержание вновь водимых объектов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220 845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 трансферты бюджетам районов (городов областного значения)  на внедрение новых технологий государственной системы в сфере  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271 505 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52 664 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132 991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2 346 393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138 698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138 698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2 207 695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2 207 695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84 372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11 693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11 693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18 241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18 241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54 438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54 438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4 945 575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 программ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2 497 127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32 522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23 250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113 448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127 174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93 447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2 083 818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2 448 448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 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2 001135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447 313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18 453 694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5 023 709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5 023 709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5 023 709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1 250 122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680 955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504 724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156 657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18 911 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564 687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303 659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261 028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4 480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санитарно-эпидемиологической службы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4 480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3 333 872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3 188 426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социально-значимыми заболеваниями и заболеваниями, представляющими опасность для окружающих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2 910 699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65 144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79 582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75 360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57 641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145 446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145 446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3 858 477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3 858 477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3 222 969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635 508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394 971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394 971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325 914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69 057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4 592 543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138 273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57 143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7 721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32 106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27 593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информационно-аналитических центров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13 710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медицинских и фармацевтических работников, направленных для работы в сельскую местность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4 454 270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 объектов здравоохранения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4 454 270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1 266 560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932 524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 программ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458 116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458 116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394 557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394 557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79 851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79 851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203 294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 программ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203 294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82 294 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130 742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 программ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130 742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  программ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101 354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29 388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7 414 534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2 042 000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2 042 000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 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574 000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 районов (городов областного значения) на развитие и обустройство инженерно-коммуникационной инфраструктуры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1 468 000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5 138 905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625 623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 районов (городов областного значения) на развитие системы водоснабжения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625 623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 районов (городов областного значения) на развитие коммунального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4 513 282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энергетики и коммунального хозяйства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25 780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2 762 782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1 724 720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233 629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233 629 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 районов (городов областного значения) на развитие благоустройства городов и населенных пунктов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233 629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2 247 531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953 078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927 892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33 056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91 432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Увековечение памяти деятелей государства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215 792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214 266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373 346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25 186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25 186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356 613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356 613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13 837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45 160 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297 616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374 978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56 044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7 324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48 720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101 443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101 443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141 462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141 462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72 096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16 546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55 550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архивов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 и информационного пространства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551 862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551 862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495 094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37 411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19 357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3 952 005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794 597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794 597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39 584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99 442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информационно-маркетинговой системы сельского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и ремонт специальных хранилищ (могильников)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159 150 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354 805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95 259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38 183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площадок по убою сельскохозяйственных животных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плодовых культур и винограда 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8 174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резерва Правительства Республики Казахстан на неотложные затраты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785 753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водохозяйственных сооружений, находящихся в коммунальной собственности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223 799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223 799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557 354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 районов (городов областного значения) на развитие системы водоснабжения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557 354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298 815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298 815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290 815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лесного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2 000848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133 909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27 709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106 200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защита особо охраняемых природных территорий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экологической экспертизы кроме стратегических, трансграничных и экологически опасных объектов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1 866 939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1 866 939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71 992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71 992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23 792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осуществления земельных отношений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675 745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675 745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архитектурно-строительного контроля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19 473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архитектурно-строительного контроля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19 473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504 616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33 809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резерва Правительства Республики Казахстан на неотложные затраты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470 807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 и градостроительства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151 656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архитектуры и градостроительства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16 356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комплексных схем градостроительного развития территории области, генеральных планов городов областного значения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135 300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5 092 919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5 092 919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3 592 741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3 592 741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транспортной инфраструктуры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262 526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262 526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262 526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1 237 652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1 237 652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31 978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534 000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(междугородним) собщениям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146 630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525 044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711 155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65 257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65 257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65 257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645 898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591 943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518 011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 районов (городов областного значения) на компенсацию потерь местным бюджетам в связи с увеличением минимального размера заработной платы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73 932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53 955 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53 955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малых городов, в том числе с депрессивной экономикой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11 562 640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11 562 640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11 62 640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10 953 129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(недоиспользованных) целевых трансфертов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608 470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Возврат, использованных не по целевому назначению целевых трансфертов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1 041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-2 913 948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-618 496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1 241 171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и приобретение жилья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421 000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50 171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50 171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50 171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сельхозтоваропроизводителей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50 171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770 000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770 000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«Фонд развития малого предпринимательства» на реализацию государственной инвестиционной политики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770 000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1 859 667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1 859 667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1 859 667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бюджетной программы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-2 529 452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(ИСПОЛЬЗОВАНИЕ ПРОФИЦИТА)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2 529 452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