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750d2" w14:textId="21750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14 декабря 2007 года N 3/28-IV "Об областном бюджете на 2008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V сессии Восточно-Казахстанского областного маслихата IV созыва от 8 апреля 2008 года N 5/62-IV. Зарегистрировано Департаментом юстиции Восточно-Казахстанской области 21 апреля 2008 года за N 2479. Действие решения прекращено на основании письма Департамента юстиции ВКО от 5 января 2009 года N 0613-11 в связи с истечением срока, на который оно было принято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Действие решения прекращено на основании письма Департамента юстиции ВКО от 5 января 2009 года N 0613-11 в связи с истечением срока, на который оно было принято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115 </w:t>
      </w:r>
      <w:r>
        <w:rPr>
          <w:rFonts w:ascii="Times New Roman"/>
          <w:b w:val="false"/>
          <w:i w:val="false"/>
          <w:color w:val="000000"/>
          <w:sz w:val="28"/>
        </w:rPr>
        <w:t>
 Бюджетного кодекса Республики Казахстан, подпунктом 1) пункта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"О местном государственном управлении в Республике Казахстан" Восточно-Казахстанский областной маслихат 
</w:t>
      </w:r>
      <w:r>
        <w:rPr>
          <w:rFonts w:ascii="Times New Roman"/>
          <w:b/>
          <w:i w:val="false"/>
          <w:color w:val="000000"/>
          <w:sz w:val="28"/>
        </w:rPr>
        <w:t>
РЕШИЛ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</w:t>
      </w:r>
      <w:r>
        <w:rPr>
          <w:rFonts w:ascii="Times New Roman"/>
          <w:b w:val="false"/>
          <w:i w:val="false"/>
          <w:color w:val="000000"/>
          <w:sz w:val="28"/>
        </w:rPr>
        <w:t>
 Восточно-Казахстанского областного маслихата "Об областном бюджете на 2008 год" от 14 декабря 2007 года N 3/28-IV (зарегистрировано в Реестре государственной регистрации нормативных правовых актов за N 2464, опубликовано в газете "Дидар" от 10 января 2008 года N 2-3, от 12 января 2008 года N 4, в газете "Рудный Алтай" от 10 января 2008 года N 3-4, с внесенными изменениями и дополнениями решением от 29 января 2008 года N 4/49-IV "О внесении изменений и дополнений в решение от 14 декабря 2007 года N 3/28-IV "Об областном бюджете на 2008 год", зарегистрировано в Реестре государственной регистрации нормативных правовых актов за N 2473, опубликовано в газете "Дидар" от 14 февраля 2008 года N 19-20, "Рудный Алтай" от 14 февраля 2008 года N 23-24, от 16 февраля 2008 года N 25-26,) следующие изменения: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пункт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на 2008 год согласно приложению 1 в следующих объемах: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- 85248909,1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- 18010867,0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- 378773,0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- 66859269,1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- 86606550,3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операционное сальдо - - 1357641,2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чистое бюджетное кредитование - 1751727,0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- 1773000,0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- 21273,0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сальдо по операциям с финансовыми активами - 958036,0 тысяч тенге: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- 958036,0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дефицит (профицит) бюджета - -4067404,2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- 4067404,2 тысяч тенге.";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абзаце четвертом пункта 5-4 цифры "1090946" заменить цифрами "1092333";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пункте 8 цифры "561800" заменить цифрами "611800", цифры "383600" заменить цифрами "433600";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пункте 12 цифры "3585739" заменить цифрами "4158697";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приложении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инвестиционных проектах: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07 "Жилищно-коммунальное хозяйство" дополнить администратором бюджетных программ с бюджетной программой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"279 Управление энергетики и коммунального хозяйства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 Развитие системы водоснабжения";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09 "Топливно-энергетический комплекс и недропользование" дополнить администратором бюджетных программ с бюджетной программой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"279 Управление энергетики и коммунального хозяйства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 Развитие теплоэнергетической системы";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 "Прочие", по администратору бюджетных программ 265 "Управление предпринимательства и промышленности области" дополнить бюджетной программой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"010 Кредитование АО "Фонд развития малого предпринимательства" на реализацию государственной инвестиционной политики";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 приложении 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"Всего":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цифры "1090946" заменить цифрами "1092333";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цифры "529622" заменить цифрами "531009";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цифры "28685" заменить цифрами "27298";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цифры "9100" заменить цифрами "7713";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цифры "68643" заменить цифрами "61708";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цифры "35015" заменить цифрами "28080";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цифры "36402" заменить цифрами "39176";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цифры "2774" заменить цифрами "5548";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цифры "182748" заменить цифрами "186909";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цифры "111979" заменить цифрами "116140";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цифры "259168" заменить цифрами "261942";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цифры "216487" заменить цифрами "219261";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 приложении 12: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5, 7,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цифры "615000" заменить цифрами "627000";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цифры "615000" заменить цифрами "627000";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 приложениях 2,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"Департамент (Управление)", "Управление (Отдел)", "Департамента (Управления)" заменить словами "Управление", "Управление", "Управления";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приложения 1, 5, 13 изложить в новой редакции согласно приложениям 1, 2, 3 к настоящему решению.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2008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 Председатель cессии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 Секретарь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 Восточно-Казахстанского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 областного маслихата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 к решению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 от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апреля 2008 года N 5/62-IV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 от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декабря 2007 года N 3/28-IV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Областной бюджет на 2008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1033"/>
        <w:gridCol w:w="853"/>
        <w:gridCol w:w="933"/>
        <w:gridCol w:w="6113"/>
        <w:gridCol w:w="249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Категория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(тысяч тенге)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Класс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Подкласс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Специфика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доходов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ДОХОДЫ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85248909,1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18010867,0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Подоходный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6862865,0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6862865,0
</w:t>
            </w:r>
          </w:p>
        </w:tc>
      </w:tr>
      <w:tr>
        <w:trPr>
          <w:trHeight w:val="6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6862865,0
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Социальный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7791761,0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7791761,0
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7791761,0
</w:t>
            </w:r>
          </w:p>
        </w:tc>
      </w:tr>
      <w:tr>
        <w:trPr>
          <w:trHeight w:val="6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Внутренние налоги на товары, работы и услуги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3356241,0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3356241,0
</w:t>
            </w:r>
          </w:p>
        </w:tc>
      </w:tr>
      <w:tr>
        <w:trPr>
          <w:trHeight w:val="6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водными ресурсами поверхностных источников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84940,0
</w:t>
            </w:r>
          </w:p>
        </w:tc>
      </w:tr>
      <w:tr>
        <w:trPr>
          <w:trHeight w:val="3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лесные пользования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22532,0
</w:t>
            </w:r>
          </w:p>
        </w:tc>
      </w:tr>
      <w:tr>
        <w:trPr>
          <w:trHeight w:val="36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эмиссии в окружающую среду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3248769,0
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378773,0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Доходы от государственной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83420,0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
</w:t>
            </w:r>
          </w:p>
        </w:tc>
      </w:tr>
      <w:tr>
        <w:trPr>
          <w:trHeight w:val="72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
</w:t>
            </w:r>
          </w:p>
        </w:tc>
      </w:tr>
      <w:tr>
        <w:trPr>
          <w:trHeight w:val="6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2410,0
</w:t>
            </w:r>
          </w:p>
        </w:tc>
      </w:tr>
      <w:tr>
        <w:trPr>
          <w:trHeight w:val="6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коммунальной собственности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2410,0
</w:t>
            </w:r>
          </w:p>
        </w:tc>
      </w:tr>
      <w:tr>
        <w:trPr>
          <w:trHeight w:val="6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61953,0
</w:t>
            </w:r>
          </w:p>
        </w:tc>
      </w:tr>
      <w:tr>
        <w:trPr>
          <w:trHeight w:val="6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61953,0
</w:t>
            </w:r>
          </w:p>
        </w:tc>
      </w:tr>
      <w:tr>
        <w:trPr>
          <w:trHeight w:val="6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из государственного бюджета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18545,0
</w:t>
            </w:r>
          </w:p>
        </w:tc>
      </w:tr>
      <w:tr>
        <w:trPr>
          <w:trHeight w:val="100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бюджетным кредитам, выданным из местного бюджета банкам-заемщикам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18545,0
</w:t>
            </w:r>
          </w:p>
        </w:tc>
      </w:tr>
      <w:tr>
        <w:trPr>
          <w:trHeight w:val="163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
</w:t>
            </w:r>
          </w:p>
        </w:tc>
      </w:tr>
      <w:tr>
        <w:trPr>
          <w:trHeight w:val="133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
</w:t>
            </w:r>
          </w:p>
        </w:tc>
      </w:tr>
      <w:tr>
        <w:trPr>
          <w:trHeight w:val="228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284524,0
</w:t>
            </w:r>
          </w:p>
        </w:tc>
      </w:tr>
      <w:tr>
        <w:trPr>
          <w:trHeight w:val="258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284524,0
</w:t>
            </w:r>
          </w:p>
        </w:tc>
      </w:tr>
      <w:tr>
        <w:trPr>
          <w:trHeight w:val="10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местными государственными органами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284524,0
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неналоговые поступления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10700,0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 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10700,0
</w:t>
            </w:r>
          </w:p>
        </w:tc>
      </w:tr>
      <w:tr>
        <w:trPr>
          <w:trHeight w:val="64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10700,0
</w:t>
            </w:r>
          </w:p>
        </w:tc>
      </w:tr>
      <w:tr>
        <w:trPr>
          <w:trHeight w:val="36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  трансфертов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66859269,1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Трансферты из нижестоящих органов государственного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585833,1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585833,1
</w:t>
            </w:r>
          </w:p>
        </w:tc>
      </w:tr>
      <w:tr>
        <w:trPr>
          <w:trHeight w:val="79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585833,1
</w:t>
            </w:r>
          </w:p>
        </w:tc>
      </w:tr>
      <w:tr>
        <w:trPr>
          <w:trHeight w:val="6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Трансферты из вышестоящих органов государственного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66273436,0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66273436,0
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6775964,0
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12561159,0
</w:t>
            </w:r>
          </w:p>
        </w:tc>
      </w:tr>
      <w:tr>
        <w:trPr>
          <w:trHeight w:val="36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46936313,0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993"/>
        <w:gridCol w:w="1093"/>
        <w:gridCol w:w="1133"/>
        <w:gridCol w:w="1073"/>
        <w:gridCol w:w="4953"/>
        <w:gridCol w:w="2413"/>
      </w:tblGrid>
      <w:tr>
        <w:trPr>
          <w:trHeight w:val="4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Функциональная группа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(тысяч тенге)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Функциональная подгруппа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Администратор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Программа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Подпрограмма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расходов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II. 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86606550,3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2315365,0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  государственного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1466311,0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маслихата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28745,0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маслихата области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28745,0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23545,0
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государственных служащих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
</w:t>
            </w:r>
          </w:p>
        </w:tc>
      </w:tr>
      <w:tr>
        <w:trPr>
          <w:trHeight w:val="7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
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Депутатская деятельность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1437566,0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акима области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1325106,0
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512756,0
</w:t>
            </w:r>
          </w:p>
        </w:tc>
      </w:tr>
      <w:tr>
        <w:trPr>
          <w:trHeight w:val="6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государственных служащих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33627,0
</w:t>
            </w:r>
          </w:p>
        </w:tc>
      </w:tr>
      <w:tr>
        <w:trPr>
          <w:trHeight w:val="6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 помещений и сооружений государственных органов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184178,0
</w:t>
            </w:r>
          </w:p>
        </w:tc>
      </w:tr>
      <w:tr>
        <w:trPr>
          <w:trHeight w:val="6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594545,0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112460,0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Финансовая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739255,0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финансов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739255,0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финансов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97303,0
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87503,0
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 помещений и сооружений государственных органов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8700,0
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1426,0
</w:t>
            </w:r>
          </w:p>
        </w:tc>
      </w:tr>
      <w:tr>
        <w:trPr>
          <w:trHeight w:val="7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3907,0
</w:t>
            </w:r>
          </w:p>
        </w:tc>
      </w:tr>
      <w:tr>
        <w:trPr>
          <w:trHeight w:val="10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5119,0
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631500,0
</w:t>
            </w:r>
          </w:p>
        </w:tc>
      </w:tr>
      <w:tr>
        <w:trPr>
          <w:trHeight w:val="6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Планирование и статистическая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86977,0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экономики и бюджетного планирования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86977,0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экономики и бюджетного планирования 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86977,0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84262,0
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2715,0
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государственные услуги общего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22822,0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22822,0
</w:t>
            </w:r>
          </w:p>
        </w:tc>
      </w:tr>
      <w:tr>
        <w:trPr>
          <w:trHeight w:val="10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обучение государственных служащих компьютерной грамотности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22822,0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Оборона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441978,0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Военные нужды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44283,0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по  мобилизационной подготовке, гражданской обороне, организации предупреждения и ликвидации аварий и стихийных бедствий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44283,0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17845,0
</w:t>
            </w:r>
          </w:p>
        </w:tc>
      </w:tr>
      <w:tr>
        <w:trPr>
          <w:trHeight w:val="7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26438,0
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Организация работы по чрезвычайным ситуациям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397695,0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по  мобилизационной подготовке, гражданской обороне,  организации предупреждения и ликвидации аварий и стихийных бедствий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325531,0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по мобилизационной подготовке, гражданской обороне и организации предупреждения и ликвидации аварий и стихийных бедствий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27302,0
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26772,0
</w:t>
            </w:r>
          </w:p>
        </w:tc>
      </w:tr>
      <w:tr>
        <w:trPr>
          <w:trHeight w:val="6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
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54773,0
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19442,0
</w:t>
            </w:r>
          </w:p>
        </w:tc>
      </w:tr>
      <w:tr>
        <w:trPr>
          <w:trHeight w:val="6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224014,0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Водно-спасательные службы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87255,0
</w:t>
            </w:r>
          </w:p>
        </w:tc>
      </w:tr>
      <w:tr>
        <w:trPr>
          <w:trHeight w:val="6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предупреждению и ликвидации чрезвычайных ситуаций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136759,0
</w:t>
            </w:r>
          </w:p>
        </w:tc>
      </w:tr>
      <w:tr>
        <w:trPr>
          <w:trHeight w:val="6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72164,0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3995,0
</w:t>
            </w:r>
          </w:p>
        </w:tc>
      </w:tr>
      <w:tr>
        <w:trPr>
          <w:trHeight w:val="10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 защите населения, объектов и территории от природных и стихийных бедствий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68169,0
</w:t>
            </w:r>
          </w:p>
        </w:tc>
      </w:tr>
      <w:tr>
        <w:trPr>
          <w:trHeight w:val="10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 исполнительная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4986631,0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Правоохранительная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4986631,0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4865744,0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внутренних дел, финансируемого из областного бюджета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4674621,0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3722022,0
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государственных служащих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
</w:t>
            </w:r>
          </w:p>
        </w:tc>
      </w:tr>
      <w:tr>
        <w:trPr>
          <w:trHeight w:val="6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 помещений и сооружений государственных органов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58400,0
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894046,0
</w:t>
            </w:r>
          </w:p>
        </w:tc>
      </w:tr>
      <w:tr>
        <w:trPr>
          <w:trHeight w:val="9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 на территории области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186623,0
</w:t>
            </w:r>
          </w:p>
        </w:tc>
      </w:tr>
      <w:tr>
        <w:trPr>
          <w:trHeight w:val="7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Медвытрезвители и подразделения полиции, организующие работу медвытрезвителей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93968,0
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временной изоляции, адаптации и реабилитации несовершеннолетних 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43227,0
</w:t>
            </w:r>
          </w:p>
        </w:tc>
      </w:tr>
      <w:tr>
        <w:trPr>
          <w:trHeight w:val="10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Приемники-распределители для лиц, не имеющих определенного места жительства и документов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30694,0
</w:t>
            </w:r>
          </w:p>
        </w:tc>
      </w:tr>
      <w:tr>
        <w:trPr>
          <w:trHeight w:val="7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Спецприемники для лиц, арестованных в административном порядке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18734,0
</w:t>
            </w:r>
          </w:p>
        </w:tc>
      </w:tr>
      <w:tr>
        <w:trPr>
          <w:trHeight w:val="6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
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120887,0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 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120887,0
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11960179,0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Начальное, основное среднее и общее среднее 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3823757,0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физической культуры и спорта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1172052,0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по спорту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1128996,0
</w:t>
            </w:r>
          </w:p>
        </w:tc>
      </w:tr>
      <w:tr>
        <w:trPr>
          <w:trHeight w:val="10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43056,0
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образования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2651705,0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843245,0
</w:t>
            </w:r>
          </w:p>
        </w:tc>
      </w:tr>
      <w:tr>
        <w:trPr>
          <w:trHeight w:val="10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706419,0
</w:t>
            </w:r>
          </w:p>
        </w:tc>
      </w:tr>
      <w:tr>
        <w:trPr>
          <w:trHeight w:val="13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содержание вновь вводимых объектов образования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9708,0
</w:t>
            </w:r>
          </w:p>
        </w:tc>
      </w:tr>
      <w:tr>
        <w:trPr>
          <w:trHeight w:val="13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внедрение новых технологий государственной системы в сфере образования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531009,0
</w:t>
            </w:r>
          </w:p>
        </w:tc>
      </w:tr>
      <w:tr>
        <w:trPr>
          <w:trHeight w:val="19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внедрение системы интерактивного обучения в государственной системе начального, основного среднего и общего среднего образования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531009,0
</w:t>
            </w:r>
          </w:p>
        </w:tc>
      </w:tr>
      <w:tr>
        <w:trPr>
          <w:trHeight w:val="19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428333,0
</w:t>
            </w:r>
          </w:p>
        </w:tc>
      </w:tr>
      <w:tr>
        <w:trPr>
          <w:trHeight w:val="16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132991,0
</w:t>
            </w:r>
          </w:p>
        </w:tc>
      </w:tr>
      <w:tr>
        <w:trPr>
          <w:trHeight w:val="6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Техническое и профессиональное, послесреднее 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2729331,0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здравоохранения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139599,0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139599,0
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образования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2589732,0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2589732,0
</w:t>
            </w:r>
          </w:p>
        </w:tc>
      </w:tr>
      <w:tr>
        <w:trPr>
          <w:trHeight w:val="6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профессиональных лицеях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1565296,0
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колледжах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1024436,0
</w:t>
            </w:r>
          </w:p>
        </w:tc>
      </w:tr>
      <w:tr>
        <w:trPr>
          <w:trHeight w:val="7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Переподготовка и повышение квалификации специалистов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188716,0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88057,0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88057,0
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здравоохранения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16239,0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16239,0
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образования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84420,0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84420,0
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услуги в области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5218375,0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образования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720588,0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образования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47095,0
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42097,0
</w:t>
            </w:r>
          </w:p>
        </w:tc>
      </w:tr>
      <w:tr>
        <w:trPr>
          <w:trHeight w:val="6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4998,0
</w:t>
            </w:r>
          </w:p>
        </w:tc>
      </w:tr>
      <w:tr>
        <w:trPr>
          <w:trHeight w:val="8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131460,0
</w:t>
            </w:r>
          </w:p>
        </w:tc>
      </w:tr>
      <w:tr>
        <w:trPr>
          <w:trHeight w:val="10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24347,0
</w:t>
            </w:r>
          </w:p>
        </w:tc>
      </w:tr>
      <w:tr>
        <w:trPr>
          <w:trHeight w:val="8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63307,0
</w:t>
            </w:r>
          </w:p>
        </w:tc>
      </w:tr>
      <w:tr>
        <w:trPr>
          <w:trHeight w:val="10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 медико-педагогической консультативной помощи населению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44907,0
</w:t>
            </w:r>
          </w:p>
        </w:tc>
      </w:tr>
      <w:tr>
        <w:trPr>
          <w:trHeight w:val="6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42518,0
</w:t>
            </w:r>
          </w:p>
        </w:tc>
      </w:tr>
      <w:tr>
        <w:trPr>
          <w:trHeight w:val="13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человеческого капитала в рамках электронного правительства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129725,0
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146179,0
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 рамках электронного правительства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91050,0
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91050,0
</w:t>
            </w:r>
          </w:p>
        </w:tc>
      </w:tr>
      <w:tr>
        <w:trPr>
          <w:trHeight w:val="6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4497787,0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4497787,0
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3450018,0
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1047769,0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893"/>
        <w:gridCol w:w="1073"/>
        <w:gridCol w:w="1033"/>
        <w:gridCol w:w="933"/>
        <w:gridCol w:w="5433"/>
        <w:gridCol w:w="2413"/>
      </w:tblGrid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29192297,9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Больницы широкого профиля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8472776,9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здравоохранения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8472776,9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8472776,9
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780596,0
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7692180,9
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Охрана здоровья населения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1517159,0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здравоохранения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726767,0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 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504784,0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504784,0
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материнства и детства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205239,0
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ребенка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205239,0
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15922,0
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 проведения дозорного эпидемиологического надзора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822,0
</w:t>
            </w:r>
          </w:p>
        </w:tc>
      </w:tr>
      <w:tr>
        <w:trPr>
          <w:trHeight w:val="9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государственного санитарно-эпидемиологического надзора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790392,0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государственного санитарно-эпидемиологического надзора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485087,0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462584,0
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22503,0
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Санитарно-эпидемиологическое благополучие населения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285959,0
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санитарно- эпидемиологической экспертизы 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285959,0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эпидемиями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19346,0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Специализированная медицинская помощь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5430804,0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государственного санитарно-эпидемиологического надзора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257131,0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257131,0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238739,0
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18392,0
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здравоохранения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5173673,0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социально-значимыми заболеваниями и заболеваниями, представляющими опасность для окружающих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3985577,0
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27682,0
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3957895,0
</w:t>
            </w:r>
          </w:p>
        </w:tc>
      </w:tr>
      <w:tr>
        <w:trPr>
          <w:trHeight w:val="8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130160,0
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130160,0
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515540,0
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346920,0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168620,0
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онкологических больных химиопрепаратами  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460833,0
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  трансфертов из республиканского бюджета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413204,0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47629,0
</w:t>
            </w:r>
          </w:p>
        </w:tc>
      </w:tr>
      <w:tr>
        <w:trPr>
          <w:trHeight w:val="16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81563,0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Поликлиники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7055947,0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здравоохранения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7055947,0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 населению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6281429,0
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549422,0
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5732007,0
</w:t>
            </w:r>
          </w:p>
        </w:tc>
      </w:tr>
      <w:tr>
        <w:trPr>
          <w:trHeight w:val="12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774518,0
</w:t>
            </w:r>
          </w:p>
        </w:tc>
      </w:tr>
      <w:tr>
        <w:trPr>
          <w:trHeight w:val="10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  на льготных условиях отдельных категорий граждан на амбулаторном уровне лечения 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178238,0
</w:t>
            </w:r>
          </w:p>
        </w:tc>
      </w:tr>
      <w:tr>
        <w:trPr>
          <w:trHeight w:val="8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 обеспечение детей до 5-летнего возраста на амбулаторном уровне лечения 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84720,0
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беременных железо- и йодосодержащими препаратами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79835,0
</w:t>
            </w:r>
          </w:p>
        </w:tc>
      </w:tr>
      <w:tr>
        <w:trPr>
          <w:trHeight w:val="13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детей и подростков находящихся на диспансерном учете при амбулаторном лечении хронических заболеваний 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75511,0
</w:t>
            </w:r>
          </w:p>
        </w:tc>
      </w:tr>
      <w:tr>
        <w:trPr>
          <w:trHeight w:val="14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 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356214,0
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Другие виды медицинской помощи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1375139,0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здравоохранения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1375139,0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и неотложной помощи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1292610,0
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  трансфертов из республиканского бюджета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10080,0
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1282530,0
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чрезвычайных ситуациях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82529,0
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чрезвычайных ситуациях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55932,0
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26597,0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услуги в области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5340472,0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здравоохранения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280127,0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здравоохранения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91263,0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86665,0
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4598,0
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90832,0
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59482,0
</w:t>
            </w:r>
          </w:p>
        </w:tc>
      </w:tr>
      <w:tr>
        <w:trPr>
          <w:trHeight w:val="9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4924,0
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информационно-аналитических центров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33626,0
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5060345,0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здравоохранения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5060345,0
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4959942,0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100403,0
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Социальная помощь и социальное 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3231925,0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Социальное 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1915898,0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координации занятости и социальных  программ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1176232,0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престарелых и инвалидов общего типа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1176232,0
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Дома-интернаты для умственно-отсталых детей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62200,0
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Дома-интернаты для престарелых и инвалидов общего типа 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498743,0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Психоневрологические интернаты 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487797,0
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реабилитации и адаптации детей-инвалидов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58660,0
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осуществляющие реабилитацию инвалидов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68832,0
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образования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697211,0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697211,0
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дома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572741,0
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Приют для несовершеннолетних детей 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53690,0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деревни семейного типа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60833,0
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9947,0
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42455,0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социального обеспечения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42455,0
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42455,0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Социальная помощь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342066,0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координации занятости и социальных  программ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342066,0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148066,0
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техническими и иными средствами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58201,0
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инвалидов и ветеранов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11025,0
</w:t>
            </w:r>
          </w:p>
        </w:tc>
      </w:tr>
      <w:tr>
        <w:trPr>
          <w:trHeight w:val="10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медицинских услуг по протезированию и обеспечение протезно-ортопедическими изделиями 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78840,0
</w:t>
            </w:r>
          </w:p>
        </w:tc>
      </w:tr>
      <w:tr>
        <w:trPr>
          <w:trHeight w:val="20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194000,0
</w:t>
            </w:r>
          </w:p>
        </w:tc>
      </w:tr>
      <w:tr>
        <w:trPr>
          <w:trHeight w:val="10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выплату государственной адресной социальной помощи 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111000,0
</w:t>
            </w:r>
          </w:p>
        </w:tc>
      </w:tr>
      <w:tr>
        <w:trPr>
          <w:trHeight w:val="14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выплату государственных пособий на детей до 18 лет из малообеспеченных семей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83000,0
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973961,0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координации занятости и социальных  программ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973961,0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координации занятости и социальных  программ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49086,0
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46204,0
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2882,0
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924875,0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3860910,0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1645000,0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1645000,0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строительство жилья государственного коммунального жилищного фонда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447000,0
</w:t>
            </w:r>
          </w:p>
        </w:tc>
      </w:tr>
      <w:tr>
        <w:trPr>
          <w:trHeight w:val="13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развитие и обустройство  инженерно-коммуникационной инфраструктуры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1198000,0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2215910,0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1274202,0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1253602,0
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коммунального хозяйства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20600,0
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20600,0
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энергетики и коммунального хозяйства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941708,0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энергетики и коммунального хозяйства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30651,0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30161,0
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
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911057,0
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3049617,0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Деятельность в области 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1014740,0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культуры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928019,0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культуры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22700,0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19700,0
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165564,0
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329023,0
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359232,0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51500,0
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86721,0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86721,0
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86721,0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Спорт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1323214,0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  физической культуры и спорта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481840,0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физической культуры и спорта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22430,0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19660,0
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2770,0
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56679,0
</w:t>
            </w:r>
          </w:p>
        </w:tc>
      </w:tr>
      <w:tr>
        <w:trPr>
          <w:trHeight w:val="12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202731,0
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
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841374,0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физической культуры и спорта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841374,0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572763,0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архивов и документации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209871,0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архивов и документации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20996,0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15888,0
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 помещений и сооружений государственных органов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
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
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188875,0
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культуры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140891,0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140891,0
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внутренней политики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172993,0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средства массовой информации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172993,0
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газеты и журналы 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77000,0
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телерадиовещание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95993,0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по развитию языков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49008,0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по развитию языков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21510,0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21510,0
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народов Казахстана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27498,0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Туризм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12850,0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предпринимательства и промышленности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12850,0
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12850,0
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услуги по организации культуры, спорта, туризма  и информационного пространства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126050,0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внутренней политики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126050,0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внутренней политики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98150,0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97695,0
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
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27900,0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Топливно-энергетический комплекс и недропользование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442923,8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442923,8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энергетики и коммунального хозяйства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442923,8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442923,8
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442923,8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873"/>
        <w:gridCol w:w="1053"/>
        <w:gridCol w:w="1073"/>
        <w:gridCol w:w="933"/>
        <w:gridCol w:w="5453"/>
        <w:gridCol w:w="2453"/>
      </w:tblGrid>
      <w:tr>
        <w:trPr>
          <w:trHeight w:val="13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3449402,0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1886716,0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сельского хозяйства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1879116,0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сельского хозяйства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54624,0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50854,0
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3770,0
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развития семеноводства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60228,0
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  трансфертов из республиканского бюджета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60228,0
</w:t>
            </w:r>
          </w:p>
        </w:tc>
      </w:tr>
      <w:tr>
        <w:trPr>
          <w:trHeight w:val="10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процедур банкротства сельскохозяйственных организаций, не находящихся в республиканской собственности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развития животноводства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125302,0
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125302,0
</w:t>
            </w:r>
          </w:p>
        </w:tc>
      </w:tr>
      <w:tr>
        <w:trPr>
          <w:trHeight w:val="19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урожайности 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590503,0
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590503,0
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продуктивности и качества продукции животноводства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1023158,0
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1023158,0
</w:t>
            </w:r>
          </w:p>
        </w:tc>
      </w:tr>
      <w:tr>
        <w:trPr>
          <w:trHeight w:val="10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17396,0
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17396,0
</w:t>
            </w:r>
          </w:p>
        </w:tc>
      </w:tr>
      <w:tr>
        <w:trPr>
          <w:trHeight w:val="10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закладки и выращивания многолетних насаждений плодовых культур и винограда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6905,0
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6905,0
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7600,0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7600,0
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Водное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28418,0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5800,0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 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
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сельского хозяйства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22618,0
</w:t>
            </w:r>
          </w:p>
        </w:tc>
      </w:tr>
      <w:tr>
        <w:trPr>
          <w:trHeight w:val="16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систем водоснабжения, являющихся безальтернативными источниками питьевого водоснабжения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22618,0
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22618,0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Лесное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619961,0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619961,0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613194,0
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6767,0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Охрана окружающей среды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895213,0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190702,0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природных ресурсов и регулирования природопользования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44463,0
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43363,0
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
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охране окружающей среды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146239,0
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704511,0
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704511,0
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
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404511,0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Земельные отношения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19094,0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земельных отношений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19094,0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земельных отношений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19094,0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19044,0
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
</w:t>
            </w:r>
          </w:p>
        </w:tc>
      </w:tr>
      <w:tr>
        <w:trPr>
          <w:trHeight w:val="10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1094399,0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Архитектурная, градостроительная и строительная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1094399,0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26736,0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государственного архитектурно-строительного контроля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26736,0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26460,0
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
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968929,0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  строительства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31419,0
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30799,0
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
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887510,0
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архитектуры и градостроительства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148734,0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  архитектуры и градостроительства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24784,0
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23314,0
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 помещений и сооружений государственных органов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
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
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123950,0
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 и коммуникации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2798349,0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Автомобильный транспорт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1332480,0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1332480,0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1332480,0
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  трансфертов из республиканского бюджета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1090000,0
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242480,0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Воздушный транспорт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123725,0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123725,0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123725,0
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услуги в сфере транспорта и коммуникаций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1342144,0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1342144,0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пассажирского транспорта и автомобильных дорог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24196,0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23826,0
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
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836000,0
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709000,0
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127000,0
</w:t>
            </w:r>
          </w:p>
        </w:tc>
      </w:tr>
      <w:tr>
        <w:trPr>
          <w:trHeight w:val="10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пассажирских перевозок по социально значимым межрайонным (междугородним) сообщениям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199822,0
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282126,0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766298,0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Регулирование экономической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67998,0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предпринимательства и промышленности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67998,0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предпринимательства и промышленности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67998,0
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66638,0
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1360,0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698300,0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финансов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611800,0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611800,0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области для ликвидации чрезвычайных ситуаций природного и техногенного характера на территории области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156600,0
</w:t>
            </w:r>
          </w:p>
        </w:tc>
      </w:tr>
      <w:tr>
        <w:trPr>
          <w:trHeight w:val="7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на неотложные затраты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433600,0
</w:t>
            </w:r>
          </w:p>
        </w:tc>
      </w:tr>
      <w:tr>
        <w:trPr>
          <w:trHeight w:val="8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на исполнение обязательств по решениям судов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21600,0
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экономики и бюджетного планирования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 экономического обоснования местных бюджетных инвестиционных проектов (программ) и проведение его экспертизы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80000,0
</w:t>
            </w:r>
          </w:p>
        </w:tc>
      </w:tr>
      <w:tr>
        <w:trPr>
          <w:trHeight w:val="9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предпринимательства и промышленности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Стратегии индустриально-инновационного развития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
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19016275,6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19016275,6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финансов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19016275,6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16320288,0
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2695987,6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Операционное сальдо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-1357641,2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IV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Чистое бюджетное кредитование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1751727,0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1773000,0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 - 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1123000,0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1123000,0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1123000,0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строительство и приобретение жилья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1123000,0
</w:t>
            </w:r>
          </w:p>
        </w:tc>
      </w:tr>
      <w:tr>
        <w:trPr>
          <w:trHeight w:val="13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Сельское, водное, лесное, рыбное хозяйство, особо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охраняемые природные территории, охрана окружающей среды и животного мира, земельные отношения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550000,0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550000,0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сельского хозяйства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550000,0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сельхозтоваропроизводителей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550000,0
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предпринимательства и промышленности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малого предпринимательства" на реализацию государственной инвестиционной политики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Погашение бюджетных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21273,0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21273,0
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21273,0
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банкам-заемщикам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21273,0
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Сальдо по операциям с финансовыми активами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958036,0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Приобретение финансовых активов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958036,0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958036,0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958036,0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финансов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958036,0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958036,0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от продажи финансовых активов государства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 внутри страны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Дефицит (профицит)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-4067404,2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Финансирование дефицита (использование профицита)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4067404,2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 от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апреля  2008 года N 5/62-IV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 от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декабря 2007 года N 3/28-IV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Трансферты из областного бюджета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бюджетам районов (городов областного значения)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1"/>
        <w:gridCol w:w="3241"/>
        <w:gridCol w:w="1595"/>
        <w:gridCol w:w="1595"/>
        <w:gridCol w:w="1474"/>
        <w:gridCol w:w="1575"/>
        <w:gridCol w:w="1556"/>
      </w:tblGrid>
      <w:tr>
        <w:trPr>
          <w:trHeight w:val="22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
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4158697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631500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887510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123950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282126
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Абайский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45891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трех 2-квартирных жилых дома в с.Караул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выкуп здания дома культуры по улице Шакарима 27 в селе Кокбай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91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алға", "Күміс алға" или получавшие ранее звание "Мать-героиня" и награжденные орденом "Материнская слава" 1, 2 степени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10386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привлечение зарубежных преподавателей английского языка в общеобразовательные школы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дороги "Подъезд к музею Ауэзова км 0-5"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Аягозский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156706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32835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Историко-культурного и литературно-мемориального музея им. Арипа Танирбергенова в  г. Аягозе Аягозского района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борцовского зала для Аягозской ДЮСШ в г. Аягозе Аягозского района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инженерных сетей и благоустройство 5-этажного жилого дома N 16 в 9 микрорайоне г. Аягоза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6535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6535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водопроводных сетей в с. Акши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водопроводных сетей в с.Шынгожа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41657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алға", "Күміс алға" или получавшие ранее звание "Мать-героиня" и награжденные орденом "Материнская слава" 1, 2 степени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10960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9430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0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16014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Бескарагайский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22522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(учителям,врачам),желающим работать в селах и аулах после завершения учебного заведения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алға", "Күміс алға" или получавшие ранее звание "Мать-героиня" и награжденные орденом "Материнская слава" 1, 2 степени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12719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Бородулихинский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25378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алға", "Күміс алға" или получавшие ранее звание "Мать-героиня" и награжденные орденом "Материнская слава" 1, 2 степени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14088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Глубоковский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114961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районного дома культуры в п.Глубокое Глубоковского района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генерального плана  п. Глубокое Глубоковского района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магистральных тепловых сетей  п. Глубокое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сетей электроснабжения поселка Карагужиха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алға", "Күміс алға" или получавшие ранее звание "Мать-героиня" и награжденные орденом "Материнская слава" 1, 2 степени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0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28980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Жарминский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56986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
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 строительства средней школы в с. Жанаозен Жарминского района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алға", "Күміс алға" или получавшие ранее звание "Мать-героиня" и награжденные орденом "Материнская слава" 1, 2 степени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0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13094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9205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светофоров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
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Зыряновский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70075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14250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генерального плана развития зоны отдыха Бухтарминского водохранилища Зыряновского района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14250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14250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алға", "Күміс алға" или получавшие ранее звание "Мать-героиня" и награжденные орденом "Материнская слава" 1, 2 степени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38160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привлечение зарубежных преподавателей английского языка в общеобразовательные школы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Зайсанский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69886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41029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стадиона в г. Зайсане Зайсанского района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инженерных сетей к 20 одноквартирным жилым домам в г. Зайсан по ул. Кондюрина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9029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9029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на строительство инженерных сетей для ИЖС в г. Зайсане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алға", "Күміс алға" или получавшие ранее звание "Мать-героиня" и награжденные орденом "Материнская слава" 1, 2 степени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8863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Катон-Карагайский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31620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генерального плана развития зоны отдыха Рахмановские ключи Катон-Карагайского района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алға", "Күміс алға" или получавшие ранее звание "Мать-героиня" и награжденные орденом "Материнская слава" 1, 2 степени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7443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привлечение зарубежных преподавателей английского языка в общеобразовательные школы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Курчумский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104040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15880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двух паромов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реконструкцию водопроводных сетей в с.Куйган Курчумского района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проектно-сметной документации на строительство типового районного дома культуры в с.Курчум Курчумского района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10280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10280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16- квартирного жилого дома  в с. Курчум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алға", "Күміс алға" или получавшие ранее звание "Мать-героиня" и награжденные орденом "Материнская слава" 1, 2 степени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6865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9738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привлечение зарубежных преподавателей английского языка в общеобразовательные школы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Кокпектинский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25725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алға", "Күміс алға" или получавшие ранее звание "Мать-героиня" и награжденные орденом "Материнская слава" 1, 2 степени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9053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8213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 Риддер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93382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канализационных сетей 1, 6, 7 жилых районов г.Риддер 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58100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алға", "Күміс алға" или получавшие ранее звание "Мать-героиня" и награжденные орденом "Материнская слава" 1, 2 степени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32142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 Семей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1336113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332000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60700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81200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
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генерального плана г. Семей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81200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81200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ГКП "Семей Водоканал"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предприятия по содержанию моста через реку Иртыш в г. Семей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юридического лица ТОО "Спорткомплекс "Ертис"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77000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77000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участие в спортивных мероприятиях и содержание спортсменов КГКП "Спортивный клуб "Семей"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алға", "Күміс алға" или получавшие ранее звание "Мать-героиня" и награжденные орденом "Материнская слава" 1, 2 степени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164166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привлечение зарубежных преподавателей английского языка в общеобразовательные школы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19789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корректировку проектно-сметной документации по реконструкции головного водозабора поселка  Шульбинска города Семей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первоочередных работ для обеспечения бесперебойного теплоснабжения города Семей в 2008-2009 годы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и экспертизу проектно-сметной документации по реконструкции и капитальному ремонту объектов теплоснабжения города Семей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60700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60700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лифтов (в том числе разработка проектно-сметной документации)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городских дорог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
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 Курчатов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225726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41518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81626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жилого дома по ул. Первомайская 28 в г. Курчатове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здания бывшего ПТШ N 1 для открытия школы с казахским языком обучения в г. Курчатове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72672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26346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алға", "Күміс алға" или получавшие ранее звание "Мать-героиня" и награжденные орденом "Материнская слава" 1, 2 степени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ливневой канализации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56626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56626
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улиц г. Курчатова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
</w:t>
            </w:r>
          </w:p>
        </w:tc>
      </w:tr>
      <w:tr>
        <w:trPr>
          <w:trHeight w:val="7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привлечение зарубежных преподавателей английского языка в общеобразовательные школы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 Усть-Каменогорск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1322114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219500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443449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68500
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ТОО "Өскемен-Тәртіп" в г. Усть-Каменогорске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119500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119500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карт сейсмического микрорайонирования в г. Усть-Каменогорске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административного городского акимата в г. Усть-Каменогорске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жилого дома по ул. Утепова с пристроенной библиотекой в г. Усть-Каменогорске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223852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223852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путепровода через железную дорогу в створе Самарского шоссе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
</w:t>
            </w:r>
          </w:p>
        </w:tc>
      </w:tr>
      <w:tr>
        <w:trPr>
          <w:trHeight w:val="5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ГКП "Оскемен-Водоканал" г.Усть-Каменогорска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участие в спортивных мероприятиях и укрепление материальной базы ГККП "Футбольный клуб "Восток"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8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инженерных сетей и  жилого дома по улице Ульяновской в городе Усть-Каменогорске, в том числе на разработку проектно-сметной документации на реконструкцию инженерных сетей и жилого дома - 7000 тенге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55497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55497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рекреационных зон в г. Усть-Каменогорске (экологический парк)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проекта "Комплекс работ по обустройству протоки Комендантки с расчисткой дна в г. Усть-Каменогорске" (строительство ливневого коллектора)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алға", "Күміс алға" или получавшие ранее звание "Мать-героиня" и награжденные орденом "Материнская слава" 1, 2 степени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196052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привлечение зарубежных преподавателей английского языка в общеобразовательные школы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19782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лифтов (в том числе разработка проектно-сметной документации)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городских дорог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
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Уланский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249994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80- квартирного жилого дома  в п. Молодежный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алға", "Күміс алға" или получавшие ранее звание "Мать-героиня" и награжденные орденом "Материнская слава" 1, 2 степени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11904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административного здания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привлечение зарубежных преподавателей английского языка в общеобразовательные школы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уставного капитала коммунального государственного предприятия "Ұлан жолдары"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Урджарский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131241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9099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
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взлетно-посадочной полосы аэропорта в с. Урджар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
</w:t>
            </w:r>
          </w:p>
        </w:tc>
      </w:tr>
      <w:tr>
        <w:trPr>
          <w:trHeight w:val="57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жилых домов по ул. Сырым батыра в с. Урджар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9099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9099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алға", "Күміс алға" или получавшие ранее звание "Мать- героиня" и награжденные орденом "Материнская слава" 1, 2 степени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11930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14989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Тарбагатайский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39466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алға", "Күміс алға" или получавшие ранее звание "Мать- героиня" и награжденные орденом "Материнская слава" 1, 2 степени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11870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10370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привлечение зарубежных преподавателей английского языка в общеобразовательные школы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Шемонаихинский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36871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на строительство 30-ти квартирного жилого дома в г. Шемонаиха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алға", "Күміс алға" или получавшие ранее звание "Мать-героиня" и награжденные орденом "Материнская слава" 1, 2 степени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25078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3293"/>
        <w:gridCol w:w="1593"/>
        <w:gridCol w:w="1593"/>
        <w:gridCol w:w="1533"/>
        <w:gridCol w:w="1413"/>
        <w:gridCol w:w="1553"/>
      </w:tblGrid>
      <w:tr>
        <w:trPr>
          <w:trHeight w:val="22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146179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924875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911057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Абайский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20563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трех 2-квартирных жилых дома в с.Караул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выкуп здания дома культуры по улице Шакарима 27 в селе Кокбай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алға", "Күміс алға" или получавшие ранее звание "Мать-героиня" и награжденные орденом "Материнская слава" 1, 2 степени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10386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привлечение зарубежных преподавателей английского языка в общеобразовательные школы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дороги "Подъезд к музею Ауэзова км 0-5"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Аягозский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42214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81657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Историко-культурного и литературно-мемориального музея им. Арипа Танирбергенова в  г. Аягозе Аягозского района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борцовского зала для Аягозской ДЮСШ в г. Аягозе Аягозского района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инженерных сетей и благоустройство 5-этажного жилого дома N 16 в 9 микрорайоне г. Аягоза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водопроводных сетей в с. Акши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
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водопроводных сетей в с.Шынгожа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41657
</w:t>
            </w:r>
          </w:p>
        </w:tc>
      </w:tr>
      <w:tr>
        <w:trPr>
          <w:trHeight w:val="15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алға", "Күміс алға" или получавшие ранее звание "Мать-героиня" и награжденные орденом "Материнская слава" 1, 2 степени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16014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Бескарагайский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(учителям,врачам),желающим работать в селах и аулах после завершения учебного заведения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алға", "Күміс алға" или получавшие ранее звание "Мать-героиня" и награжденные орденом "Материнская слава" 1, 2 степени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12719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Бородулихинский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25378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алға", "Күміс алға" или получавшие ранее звание "Мать-героиня" и награжденные орденом "Материнская слава" 1, 2 степени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14088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Глубоковский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35461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районного дома культуры в п.Глубокое Глубоковского района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генерального плана  п. Глубокое Глубоковского района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магистральных тепловых сетей  п. Глубокое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сетей электроснабжения поселка Карагужиха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алға", "Күміс алға" или получавшие ранее звание "Мать-героиня" и награжденные орденом "Материнская слава" 1, 2 степени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Жарминский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34986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 строительства средней школы в с.Жанаозен Жарминского района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алға", "Күміс алға" или получавшие ранее звание "Мать-героиня" и награжденные орденом "Материнская слава" 1, 2 степени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13094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9205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светофоров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Зыряновский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50169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генерального плана развития зоны отдыха Бухтарминского водохранилища Зыряновского района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алға", "Күміс алға" или получавшие ранее звание "Мать-героиня" и награжденные орденом "Материнская слава" 1, 2 степени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привлечение зарубежных преподавателей английского языка в общеобразовательные школы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Зайсанский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28857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стадиона в г. Зайсане Зайсанского района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инженерных сетей к 20 одноквартирным жилым домам в г. Зайсан по     ул. Кондюрина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на строительство инженерных сетей для ИЖС в    г. Зайсане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алға", "Күміс алға" или получавшие ранее звание "Мать-героиня" и награжденные орденом "Материнская слава" 1, 2 степени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8863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Катон-Карагайский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23964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генерального плана развития зоны отдыха Рахмановские ключи Катон- Карагайского района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алға", "Күміс алға" или получавшие ранее звание "Мать-героиня" и награжденные орденом "Материнская слава" 1, 2 степени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7443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привлечение зарубежных преподавателей английского языка в общеобразовательные школы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Курчумский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25504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двух паромов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реконструкцию водопроводных сетей в с.Куйган Курчумского района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
</w:t>
            </w:r>
          </w:p>
        </w:tc>
      </w:tr>
      <w:tr>
        <w:trPr>
          <w:trHeight w:val="10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проектно-сметной документации на строительство типового районного дома культуры в с. Курчум Курчумского района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16- квартирного жилого дома  в с. Курчум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алға", "Күміс алға" или получавшие ранее звание "Мать-героиня" и награжденные орденом "Материнская слава" 1, 2 степени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6865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9738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привлечение зарубежных преподавателей английского языка в общеобразовательные школы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Кокпектинский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25725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алға", "Күміс алға" или получавшие ранее звание "Мать-героиня" и награжденные орденом "Материнская слава" 1, 2 степени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9053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8213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 Риддер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35282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58100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канализационных сетей 1, 6, 7 жилых районов г.Риддер 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58100
</w:t>
            </w:r>
          </w:p>
        </w:tc>
      </w:tr>
      <w:tr>
        <w:trPr>
          <w:trHeight w:val="15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алға", "Күміс алға" или получавшие ранее звание "Мать-героиня" и награжденные орденом "Материнская слава" 1, 2 степени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32142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 Семей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19789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189624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517800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генерального плана г. Семей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ГКП "Семей Водоканал"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предприятия по содержанию моста через реку Иртыш в г. Семей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юридического лица ТОО "Спорткомплекс "Ертис"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участие в спортивных мероприятиях и содержание спортсменов КГКП "Спортивный клуб "Семей"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алға", "Күміс алға" или получавшие ранее звание "Мать-героиня" и награжденные орденом "Материнская слава" 1, 2 степени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164166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привлечение зарубежных преподавателей английского языка в общеобразовательные школы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19789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корректировку проектно-сметной документации по реконструкции головного водозабора поселка  Шульбинска города Семей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
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мероприятий посвященных празднованию 150-летия Шакариму Кудайбердиеву в городе Семей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 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первоочередных работ для обеспечения бесперебойного теплоснабжения города Семей в 2008-2009 годы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
</w:t>
            </w:r>
          </w:p>
        </w:tc>
      </w:tr>
      <w:tr>
        <w:trPr>
          <w:trHeight w:val="10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и экспертизу проектно-сметной документации по реконструкции и капитальному ремонту объектов теплоснабжения города Семей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лифтов (в том числе разработка проектно-сметной документации)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
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городских дорог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 Курчатов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27082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жилого дома по ул. Первомайская 28 в г. Курчатове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здания бывшего ПТШ N 1 для открытия школы с казахским языком обучения в г. Курчатове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72672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26346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алға", "Күміс алға" или получавшие ранее звание "Мать-героиня" и награжденные орденом "Материнская слава" 1, 2 степени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ливневой канализации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улиц г. Курчатова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привлечение зарубежных преподавателей английского языка в общеобразовательные школы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 Усть-Каменогорск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19782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204383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196500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ТОО "Өскемен-Тәртіп" в г. Усть-Каменогорске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карт сейсмического микрорайонирования в г. Усть-Каменогорске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административного городского акимата в г. Усть-Каменогорске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жилого дома по ул. Утепова с пристроенной библиотекой в г. Усть-Каменогорске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путепровода через железную дорогу в створе Самарского шоссе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ГКП "Оскемен-Водоканал" г.Усть-Каменогорска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участие в спортивных мероприятиях и укрепление материальной базы ГККП "Футбольный клуб "Восток"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инженерных сетей и  жилого дома по улице Ульяновской в городе Усть-Каменогорске, в том числе на разработку проектно-сметной документации на реконструкцию инженерных сетей и жилого дома - 7000 тенге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рекреационных зон в г. Усть-Каменогорске (экологический парк)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проекта "Комплекс работ по обустройству протоки Комендантки с расчисткой дна в г. Усть-Каменогорске" (строительство ливневого коллектора)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
</w:t>
            </w:r>
          </w:p>
        </w:tc>
      </w:tr>
      <w:tr>
        <w:trPr>
          <w:trHeight w:val="15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алға", "Күміс алға" или получавшие ранее звание "Мать-героиня" и награжденные орденом "Материнская слава" 1, 2 степени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196052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привлечение зарубежных преподавателей английского языка в общеобразовательные школы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19782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лифтов (в том числе разработка проектно-сметной документации)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городских дорог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Уланский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24338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80- квартирного жилого дома  в п. Молодежный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алға", "Күміс алға" или получавшие ранее звание "Мать-героиня" и награжденные орденом "Материнская слава" 1, 2 степени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11904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административного здания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привлечение зарубежных преподавателей английского языка в общеобразовательные школы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уставного капитала коммунального государственного предприятия "Ұлан жолдары"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Урджарский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42142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взлетно-посадочной полосы аэропорта в с. Урджар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жилых домов по ул. Сырым батыра в с. Урджар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алға", "Күміс алға" или получавшие ранее звание "Мать-героиня" и награжденные орденом "Материнская слава" 1, 2 степени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14989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Тарбагатайский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33810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алға", "Күміс алға" или получавшие ранее звание "Мать-героиня" и награжденные орденом "Материнская слава" 1, 2 степени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привлечение зарубежных преподавателей английского языка в общеобразовательные школы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Шемонаихинский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32871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на строительство 30-ти квартирного жилого дома в г. Шемонаиха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алға", "Күміс алға" или получавшие ранее звание "Мать-героиня" и награжденные орденом "Материнская слава" 1, 2 степени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25078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Приложение 3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 от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апреля  2008 года N 5/62-IV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13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 от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декабря 2007 года N 3/28-IV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Целевые трансферты на развитие бюджетам районов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(городов областного значения)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развитие системы водоснабжения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6373"/>
        <w:gridCol w:w="3273"/>
      </w:tblGrid>
      <w:tr>
        <w:trPr>
          <w:trHeight w:val="43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
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1253602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Аягозский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300574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селах Косагаш, Мадениет, Бидайык 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91200
</w:t>
            </w:r>
          </w:p>
        </w:tc>
      </w:tr>
      <w:tr>
        <w:trPr>
          <w:trHeight w:val="7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поселкового водопровода с водозабором в селе Сарыарка 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
</w:t>
            </w:r>
          </w:p>
        </w:tc>
      </w:tr>
      <w:tr>
        <w:trPr>
          <w:trHeight w:val="7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Рекострукция поселкового водопровода с водозабором в селе Айгыз 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77362
</w:t>
            </w:r>
          </w:p>
        </w:tc>
      </w:tr>
      <w:tr>
        <w:trPr>
          <w:trHeight w:val="7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поселкового водопровода с водозабором в селе Тарбагатай 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62816
</w:t>
            </w:r>
          </w:p>
        </w:tc>
      </w:tr>
      <w:tr>
        <w:trPr>
          <w:trHeight w:val="81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очередь реконструкции водозаборных сооружений и водопроводных сетей в городе Аягозе 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44196
</w:t>
            </w:r>
          </w:p>
        </w:tc>
      </w:tr>
      <w:tr>
        <w:trPr>
          <w:trHeight w:val="3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Бородулихинский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172583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сетей водоснабжения села Бородулиха (2-я очередь) 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122583
</w:t>
            </w:r>
          </w:p>
        </w:tc>
      </w:tr>
      <w:tr>
        <w:trPr>
          <w:trHeight w:val="42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сетей водоснабжения села Дмитриевка 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
</w:t>
            </w:r>
          </w:p>
        </w:tc>
      </w:tr>
      <w:tr>
        <w:trPr>
          <w:trHeight w:val="3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сетей водоснабжения села Коростели 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
</w:t>
            </w:r>
          </w:p>
        </w:tc>
      </w:tr>
      <w:tr>
        <w:trPr>
          <w:trHeight w:val="3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Жарминский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254797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сетей водоснабжения села Георгиевка 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254797
</w:t>
            </w:r>
          </w:p>
        </w:tc>
      </w:tr>
      <w:tr>
        <w:trPr>
          <w:trHeight w:val="3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Зыряновский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водопровода в поселке Октябрьский 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
</w:t>
            </w:r>
          </w:p>
        </w:tc>
      </w:tr>
      <w:tr>
        <w:trPr>
          <w:trHeight w:val="3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 Риддер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72000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города Риддер  из подземного источника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
</w:t>
            </w:r>
          </w:p>
        </w:tc>
      </w:tr>
      <w:tr>
        <w:trPr>
          <w:trHeight w:val="7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водопроводно-канализационной сети протяженностью 5,6 км города Риддер 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
</w:t>
            </w:r>
          </w:p>
        </w:tc>
      </w:tr>
      <w:tr>
        <w:trPr>
          <w:trHeight w:val="3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Тарбагатайский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90134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селе Кокжира 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90134
</w:t>
            </w:r>
          </w:p>
        </w:tc>
      </w:tr>
      <w:tr>
        <w:trPr>
          <w:trHeight w:val="3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Уланский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системы водоснабжения села Алмасай 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
</w:t>
            </w:r>
          </w:p>
        </w:tc>
      </w:tr>
      <w:tr>
        <w:trPr>
          <w:trHeight w:val="3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Урджарский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313514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водопровода и канализации в селе Урджар (2-я очередь строительства - водоснабжение -1-й, 2-й, 3-й пусковые комплексы)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100649
</w:t>
            </w:r>
          </w:p>
        </w:tc>
      </w:tr>
      <w:tr>
        <w:trPr>
          <w:trHeight w:val="3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водопровода в селе Коктерек 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23669
</w:t>
            </w:r>
          </w:p>
        </w:tc>
      </w:tr>
      <w:tr>
        <w:trPr>
          <w:trHeight w:val="48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водопровода в селе Южное 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37062
</w:t>
            </w:r>
          </w:p>
        </w:tc>
      </w:tr>
      <w:tr>
        <w:trPr>
          <w:trHeight w:val="3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водопровода в селе Тас-Арык 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22134
</w:t>
            </w:r>
          </w:p>
        </w:tc>
      </w:tr>
      <w:tr>
        <w:trPr>
          <w:trHeight w:val="3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водопровода в селе Алтыншокы 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
</w:t>
            </w:r>
          </w:p>
        </w:tc>
      </w:tr>
      <w:tr>
        <w:trPr>
          <w:trHeight w:val="3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водопровода в селе Аксаковка 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
</w:t>
            </w:r>
          </w:p>
        </w:tc>
      </w:tr>
      <w:tr>
        <w:trPr>
          <w:trHeight w:val="52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села Науалы 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