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c1d" w14:textId="ac7a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2007 года N 5/39-4с "О бюджете города Шымкента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11 июля 2008 года N 11/128-4с. Зарегистрировано Управлением юстиции города Шымкента 23 июля 2008 года за N 14-1-81.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2008 год"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N 14-1-67, опубликовано 11 января 2008 года в газетах "Шымкент келбеті", "Панорама Шымкента", внесены изменения и дополнения решением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6/57-4с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14-1-70, опубликовано 1 февраля 2008 года в газетах "Шымкент келбеті", "Панорама Шымкента" N 5; решением городского маслихата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14-1-73, опубликовано 16 мая 2008 года в газетах "Шымкент келбеті", "Панорама Шымкента" N 20; решением городского маслихата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>N 10/106-4с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14-1-80)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"38 063 070" заменить цифрами "34 799 264";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"11 662 858" заменить цифрами "11 669 858";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"14 145 027" заменить цифрами "11 057 962";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"12 213 185" заменить цифрами "12 029 444";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"31 203 151" заменить цифрами "29 186 345";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"6 859 919" заменить цифрами "5 612 919";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"2 281 059" заменить цифрами "1 034 059";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"280 616" заменить цифрами "96 875";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1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Бекназаров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11/128-4с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36"/>
        <w:gridCol w:w="816"/>
        <w:gridCol w:w="6825"/>
        <w:gridCol w:w="276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34 799 264 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11 669 858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1 946 068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1 105 000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413 626 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427 352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7 172 321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6 724 431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158 406 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289 484 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3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11 057 962 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63"/>
        <w:gridCol w:w="764"/>
        <w:gridCol w:w="805"/>
        <w:gridCol w:w="6391"/>
        <w:gridCol w:w="25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29 186 345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259 625 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192 561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9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10 819 524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6 047 365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654 910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3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8 303 152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5 617 205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299 367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202 025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192 833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2 386 580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2 113 272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827 754 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1 054 812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565 402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343 758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342 258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321 442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18 346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60 760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  функционирования скотомогильников (биотермических ям)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376 086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107 386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5 511 537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183 588 </w:t>
            </w:r>
          </w:p>
        </w:tc>
      </w:tr>
      <w:tr>
        <w:trPr>
          <w:trHeight w:val="5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172 334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53 032 </w:t>
            </w:r>
          </w:p>
        </w:tc>
      </w:tr>
      <w:tr>
        <w:trPr>
          <w:trHeight w:val="8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53 032 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5 612 919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5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