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15a81" w14:textId="4d15a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ІII сессии областного маслихата от           12 декабря 2007 года N 31-IV "Об областном бюджете на 2008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Атырауского областного маслихата от 12 декабря 2008 года N 138-IV. 
Зарегистрировано Департаментом юстиции Атырауской области 9 января 2009 года за N 2539. Утратило силу - письмом Атырауского областного маслихата от 3.10.2011 года № 275/1711/-МШ.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письмом Атырауского областного маслихата от 3.10.2011 275/1711/-МШ.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кодексом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24 апреля 2004 года N 548, со статьей 6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23 января 2001 года N 148 "О местном государственном управлении в Республике Казахстан" и рассмотрев предложение акимата области об уточнении областного бюджета на 2008 год, областной маслихат на Х сессии </w:t>
      </w:r>
      <w:r>
        <w:rPr>
          <w:rFonts w:ascii="Times New Roman"/>
          <w:b/>
          <w:i w:val="false"/>
          <w:color w:val="000000"/>
          <w:sz w:val="28"/>
        </w:rPr>
        <w:t xml:space="preserve">РЕШИЛ: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областного маслихата от 12 декабря 2007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N 31-IV </w:t>
      </w:r>
      <w:r>
        <w:rPr>
          <w:rFonts w:ascii="Times New Roman"/>
          <w:b w:val="false"/>
          <w:i w:val="false"/>
          <w:color w:val="000000"/>
          <w:sz w:val="28"/>
        </w:rPr>
        <w:t>"Об областном бюджете на 2008 год" (зарегистрировано в Департаменте юстиции Атырауской области N 2509, опубликовано в газете "Прикаспийская коммуна" 7 февраля 2008 года N 15), решение областного маслихата от 8 января 2008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N 55-IV </w:t>
      </w:r>
      <w:r>
        <w:rPr>
          <w:rFonts w:ascii="Times New Roman"/>
          <w:b w:val="false"/>
          <w:i w:val="false"/>
          <w:color w:val="000000"/>
          <w:sz w:val="28"/>
        </w:rPr>
        <w:t>(зарегистрировано в Департаменте юстиции Атырауской области N 2521, опубликовано в газете "Прикаспийская коммуна" 28 февраля 2008 года N 24), решение областного маслихата от 11 апреля 2008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N 86-IV </w:t>
      </w:r>
      <w:r>
        <w:rPr>
          <w:rFonts w:ascii="Times New Roman"/>
          <w:b w:val="false"/>
          <w:i w:val="false"/>
          <w:color w:val="000000"/>
          <w:sz w:val="28"/>
        </w:rPr>
        <w:t>(зарегистрировано в Департаменте юстиции Атырауской области N 2530, опубликовано в газете "Прикаспийская коммуна" 3 июня 2008 года N 65), решение областного маслихата от 23 июля 2008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N 106-IV </w:t>
      </w:r>
      <w:r>
        <w:rPr>
          <w:rFonts w:ascii="Times New Roman"/>
          <w:b w:val="false"/>
          <w:i w:val="false"/>
          <w:color w:val="000000"/>
          <w:sz w:val="28"/>
        </w:rPr>
        <w:t>(зарегистрировано в Департаменте Юстиции Атырауской области N 2533, опубликовано в газете "Прикаспийская коммуна" 11 сентября 2008 года N 108), решение областного маслихата от 30 октября 2008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N 119-IV </w:t>
      </w:r>
      <w:r>
        <w:rPr>
          <w:rFonts w:ascii="Times New Roman"/>
          <w:b w:val="false"/>
          <w:i w:val="false"/>
          <w:color w:val="000000"/>
          <w:sz w:val="28"/>
        </w:rPr>
        <w:t xml:space="preserve">(зарегистрировано в Департаменте Юстиции Атырауской области N 2536, опубликовано в газете "Прикаспийская коммуна" 11 декабря 2008 года N 145)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пункте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"94 525 352" заменить цифрами "90 781 026";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"51 827 257" заменить цифрами "48 066 259";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"42 289 247" заменить цифрами "42 305 919";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"89 898 352" заменить цифрами "89 523 352";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"4 627 000" заменить цифрами "1 257 674";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"1 101 031" заменить цифрами "470 384";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"1 728 000" заменить цифрами "478 000";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"626 969" заменить цифрами "7 616";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"7 062 973" заменить цифрами "4 324 294";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"7 078 679" заменить цифрами "4 340 000";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пункте 37: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 цифры "1 794 098" заменить цифрами "1 654 723";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втором цифры "109 843" заменить цифрами "99 304";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третьем цифры "53 000" заменить цифрами "47 700";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пятом цифры "105 000" заменить цифрами "92 248";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шестом цифры "1 526 255" заменить цифрами "1 413 471";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пункте 38: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 цифры "268 380" заменить цифрами "259 090";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третьем цифры "99 990" заменить цифрами "90 700";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Приложение 1 изложить в новой редакции согласно приложению к настоящему решению.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вводится в действие с 1 января 2008 года.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Председатель Х сессии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областного маслихата                   У. Бисенулы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Секретарь областного маслихата         Ж. Дюсенгалиев 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  Приложение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Х сессии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от 12 декабря 2008 года N 138-IV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III сессии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от 12 декабря 2007 года N 31-IV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   Областной бюджет на 2008 год     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0"/>
        <w:gridCol w:w="641"/>
        <w:gridCol w:w="850"/>
        <w:gridCol w:w="8470"/>
        <w:gridCol w:w="2149"/>
      </w:tblGrid>
      <w:tr>
        <w:trPr>
          <w:trHeight w:val="84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рия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сс </w:t>
            </w:r>
          </w:p>
        </w:tc>
        <w:tc>
          <w:tcPr>
            <w:tcW w:w="8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тенге </w:t>
            </w:r>
          </w:p>
        </w:tc>
      </w:tr>
      <w:tr>
        <w:trPr>
          <w:trHeight w:val="375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I. Доходы 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90 781 026 </w:t>
            </w:r>
          </w:p>
        </w:tc>
      </w:tr>
      <w:tr>
        <w:trPr>
          <w:trHeight w:val="375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Налоговые поступления 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48 066 259 </w:t>
            </w:r>
          </w:p>
        </w:tc>
      </w:tr>
      <w:tr>
        <w:trPr>
          <w:trHeight w:val="375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17 610 304 </w:t>
            </w:r>
          </w:p>
        </w:tc>
      </w:tr>
      <w:tr>
        <w:trPr>
          <w:trHeight w:val="375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17 610 304 </w:t>
            </w:r>
          </w:p>
        </w:tc>
      </w:tr>
      <w:tr>
        <w:trPr>
          <w:trHeight w:val="375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налог 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20 687 406 </w:t>
            </w:r>
          </w:p>
        </w:tc>
      </w:tr>
      <w:tr>
        <w:trPr>
          <w:trHeight w:val="375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налог 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20 687 406 </w:t>
            </w:r>
          </w:p>
        </w:tc>
      </w:tr>
      <w:tr>
        <w:trPr>
          <w:trHeight w:val="375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Внутренние налоги на товары, работы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9 768 549 </w:t>
            </w:r>
          </w:p>
        </w:tc>
      </w:tr>
      <w:tr>
        <w:trPr>
          <w:trHeight w:val="375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за использование природных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других ресурсов 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9 763 127 </w:t>
            </w:r>
          </w:p>
        </w:tc>
      </w:tr>
      <w:tr>
        <w:trPr>
          <w:trHeight w:val="405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Сборы за ведение предпринимательской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профессиональной деятельности 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5 422 </w:t>
            </w:r>
          </w:p>
        </w:tc>
      </w:tr>
      <w:tr>
        <w:trPr>
          <w:trHeight w:val="375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Неналоговые поступления 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407 200 </w:t>
            </w:r>
          </w:p>
        </w:tc>
      </w:tr>
      <w:tr>
        <w:trPr>
          <w:trHeight w:val="375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государственной собственности 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16 009 </w:t>
            </w:r>
          </w:p>
        </w:tc>
      </w:tr>
      <w:tr>
        <w:trPr>
          <w:trHeight w:val="375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части чистого дохода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предприятий 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5 451 </w:t>
            </w:r>
          </w:p>
        </w:tc>
      </w:tr>
      <w:tr>
        <w:trPr>
          <w:trHeight w:val="54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8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аренды имущества,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находящегося в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собственности 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10 540 </w:t>
            </w:r>
          </w:p>
        </w:tc>
      </w:tr>
      <w:tr>
        <w:trPr>
          <w:trHeight w:val="75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8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Вознаграждения (интересы) по кредитам,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выданным из государственного бюджета 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</w:tr>
      <w:tr>
        <w:trPr>
          <w:trHeight w:val="765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реализации товаров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(работ, услуг) государственными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учреждениями, финансируемыми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бюджета 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</w:p>
        </w:tc>
      </w:tr>
      <w:tr>
        <w:trPr>
          <w:trHeight w:val="735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реализации товаров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(работ, услуг) государственными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учреждениями, финансируемыми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бюджета 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</w:p>
        </w:tc>
      </w:tr>
      <w:tr>
        <w:trPr>
          <w:trHeight w:val="150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налагаемые государственными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учреждениями, финансируемыми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бюджета, а также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содержащимися и финансируемыми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 (сметы расходов) Национального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Банка Республики Казахстан  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5 638 </w:t>
            </w:r>
          </w:p>
        </w:tc>
      </w:tr>
      <w:tr>
        <w:trPr>
          <w:trHeight w:val="150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налагаемые государственными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учреждениями, финансируемыми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бюджета, а также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содержащимися и финансируемыми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 (сметы расходов) Национального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Банка Республики Казахстан  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5 638 </w:t>
            </w:r>
          </w:p>
        </w:tc>
      </w:tr>
      <w:tr>
        <w:trPr>
          <w:trHeight w:val="375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385 505 </w:t>
            </w:r>
          </w:p>
        </w:tc>
      </w:tr>
      <w:tr>
        <w:trPr>
          <w:trHeight w:val="375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385 505 </w:t>
            </w:r>
          </w:p>
        </w:tc>
      </w:tr>
      <w:tr>
        <w:trPr>
          <w:trHeight w:val="375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основного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капитала 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1 648 </w:t>
            </w:r>
          </w:p>
        </w:tc>
      </w:tr>
      <w:tr>
        <w:trPr>
          <w:trHeight w:val="75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государственного имущества,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закрепленного за государственными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учреждениями 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1 648 </w:t>
            </w:r>
          </w:p>
        </w:tc>
      </w:tr>
      <w:tr>
        <w:trPr>
          <w:trHeight w:val="75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государственного имущества,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закрепленного за государственными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учреждениями 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1 648 </w:t>
            </w:r>
          </w:p>
        </w:tc>
      </w:tr>
      <w:tr>
        <w:trPr>
          <w:trHeight w:val="375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42 305 919 </w:t>
            </w:r>
          </w:p>
        </w:tc>
      </w:tr>
      <w:tr>
        <w:trPr>
          <w:trHeight w:val="375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нижестоящих органов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управления 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15 838 104 </w:t>
            </w:r>
          </w:p>
        </w:tc>
      </w:tr>
      <w:tr>
        <w:trPr>
          <w:trHeight w:val="375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районных (городских)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бюджетов 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15 838 104 </w:t>
            </w:r>
          </w:p>
        </w:tc>
      </w:tr>
      <w:tr>
        <w:trPr>
          <w:trHeight w:val="42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вышестоящих органов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управления 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26 467 815 </w:t>
            </w:r>
          </w:p>
        </w:tc>
      </w:tr>
      <w:tr>
        <w:trPr>
          <w:trHeight w:val="375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республиканского бюджета 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26 467 815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9"/>
        <w:gridCol w:w="877"/>
        <w:gridCol w:w="1131"/>
        <w:gridCol w:w="962"/>
        <w:gridCol w:w="7181"/>
        <w:gridCol w:w="2270"/>
      </w:tblGrid>
      <w:tr>
        <w:trPr>
          <w:trHeight w:val="210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альн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 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кци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ппа 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амм 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 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тыс.тенге </w:t>
            </w:r>
          </w:p>
        </w:tc>
      </w:tr>
      <w:tr>
        <w:trPr>
          <w:trHeight w:val="375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II. Затраты 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89 523 352 </w:t>
            </w:r>
          </w:p>
        </w:tc>
      </w:tr>
      <w:tr>
        <w:trPr>
          <w:trHeight w:val="135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услуги общего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характера 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900 829 </w:t>
            </w:r>
          </w:p>
        </w:tc>
      </w:tr>
      <w:tr>
        <w:trPr>
          <w:trHeight w:val="78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Представительные, исполнительные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другие органы, выполняющие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общие функции 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управления 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289 897 </w:t>
            </w:r>
          </w:p>
        </w:tc>
      </w:tr>
      <w:tr>
        <w:trPr>
          <w:trHeight w:val="165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маслихата области 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31 757 </w:t>
            </w:r>
          </w:p>
        </w:tc>
      </w:tr>
      <w:tr>
        <w:trPr>
          <w:trHeight w:val="15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маслихата области 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31 757 </w:t>
            </w:r>
          </w:p>
        </w:tc>
      </w:tr>
      <w:tr>
        <w:trPr>
          <w:trHeight w:val="18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области 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258 140 </w:t>
            </w:r>
          </w:p>
        </w:tc>
      </w:tr>
      <w:tr>
        <w:trPr>
          <w:trHeight w:val="12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акима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258 140 </w:t>
            </w:r>
          </w:p>
        </w:tc>
      </w:tr>
      <w:tr>
        <w:trPr>
          <w:trHeight w:val="285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Финансовая  деятельность 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515 182 </w:t>
            </w:r>
          </w:p>
        </w:tc>
      </w:tr>
      <w:tr>
        <w:trPr>
          <w:trHeight w:val="165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финансов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515 182 </w:t>
            </w:r>
          </w:p>
        </w:tc>
      </w:tr>
      <w:tr>
        <w:trPr>
          <w:trHeight w:val="39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Департамента (Управления)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 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59 499 </w:t>
            </w:r>
          </w:p>
        </w:tc>
      </w:tr>
      <w:tr>
        <w:trPr>
          <w:trHeight w:val="24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приватизации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коммунальной собственности 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1 396 </w:t>
            </w:r>
          </w:p>
        </w:tc>
      </w:tr>
      <w:tr>
        <w:trPr>
          <w:trHeight w:val="18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454 287 </w:t>
            </w:r>
          </w:p>
        </w:tc>
      </w:tr>
      <w:tr>
        <w:trPr>
          <w:trHeight w:val="165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Планирование и статистическая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 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86 652 </w:t>
            </w:r>
          </w:p>
        </w:tc>
      </w:tr>
      <w:tr>
        <w:trPr>
          <w:trHeight w:val="51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экономики и бюджетного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планирования области 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86 652 </w:t>
            </w:r>
          </w:p>
        </w:tc>
      </w:tr>
      <w:tr>
        <w:trPr>
          <w:trHeight w:val="495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Департамента (Управления)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экономики и бюджетного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планирования 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55 662 </w:t>
            </w:r>
          </w:p>
        </w:tc>
      </w:tr>
      <w:tr>
        <w:trPr>
          <w:trHeight w:val="285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30 990 </w:t>
            </w:r>
          </w:p>
        </w:tc>
      </w:tr>
      <w:tr>
        <w:trPr>
          <w:trHeight w:val="18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государственные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общего характера 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9 098 </w:t>
            </w:r>
          </w:p>
        </w:tc>
      </w:tr>
      <w:tr>
        <w:trPr>
          <w:trHeight w:val="27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области 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9 098 </w:t>
            </w:r>
          </w:p>
        </w:tc>
      </w:tr>
      <w:tr>
        <w:trPr>
          <w:trHeight w:val="855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бюджетам районов (городов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областного значения) на обучение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служащих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компьютерной грамотности 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9 098 </w:t>
            </w:r>
          </w:p>
        </w:tc>
      </w:tr>
      <w:tr>
        <w:trPr>
          <w:trHeight w:val="18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Оборона 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174 644 </w:t>
            </w:r>
          </w:p>
        </w:tc>
      </w:tr>
      <w:tr>
        <w:trPr>
          <w:trHeight w:val="27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Военные нужды 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31 410 </w:t>
            </w:r>
          </w:p>
        </w:tc>
      </w:tr>
      <w:tr>
        <w:trPr>
          <w:trHeight w:val="1035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мобилизационной подготовке,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гражданской обороне, организации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предупреждения и ликвидации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аварий и стихийных бедствий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31 410 </w:t>
            </w:r>
          </w:p>
        </w:tc>
      </w:tr>
      <w:tr>
        <w:trPr>
          <w:trHeight w:val="45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в рамках исполнения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всеобщей воинской обязанности 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16 789 </w:t>
            </w:r>
          </w:p>
        </w:tc>
      </w:tr>
      <w:tr>
        <w:trPr>
          <w:trHeight w:val="495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территориальной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обороны и территориальная оборона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областного масштаба 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14 621 </w:t>
            </w:r>
          </w:p>
        </w:tc>
      </w:tr>
      <w:tr>
        <w:trPr>
          <w:trHeight w:val="255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работы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чрезвычайным ситуациям 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143 234 </w:t>
            </w:r>
          </w:p>
        </w:tc>
      </w:tr>
      <w:tr>
        <w:trPr>
          <w:trHeight w:val="1125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мобилизационной подготовке,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гражданской обороне, организации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предупреждения и ликвидации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аварий и стихийных бедствий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143 234 </w:t>
            </w:r>
          </w:p>
        </w:tc>
      </w:tr>
      <w:tr>
        <w:trPr>
          <w:trHeight w:val="945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Департамента (Управления)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мобилизационной подготовке,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гражданской обороне и организации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предупреждения и ликвидации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аварий и стихийных бедствий 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22 156 </w:t>
            </w:r>
          </w:p>
        </w:tc>
      </w:tr>
      <w:tr>
        <w:trPr>
          <w:trHeight w:val="405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Мобилизационная подготовка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мобилизация областного масштаба 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6 203 </w:t>
            </w:r>
          </w:p>
        </w:tc>
      </w:tr>
      <w:tr>
        <w:trPr>
          <w:trHeight w:val="3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Предупреждение и ликвидация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чрезвычайных ситуаций областного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масштаба 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43 829 </w:t>
            </w:r>
          </w:p>
        </w:tc>
      </w:tr>
      <w:tr>
        <w:trPr>
          <w:trHeight w:val="495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 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за счет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резерва Правительства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на неотложные затраты 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71 046 </w:t>
            </w:r>
          </w:p>
        </w:tc>
      </w:tr>
      <w:tr>
        <w:trPr>
          <w:trHeight w:val="465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Общественный порядок,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безопасность, правовая, судебная,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уголовно-исполнительная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 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1 750 494 </w:t>
            </w:r>
          </w:p>
        </w:tc>
      </w:tr>
      <w:tr>
        <w:trPr>
          <w:trHeight w:val="27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Правоохранительная деятельность 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1 750 494 </w:t>
            </w:r>
          </w:p>
        </w:tc>
      </w:tr>
      <w:tr>
        <w:trPr>
          <w:trHeight w:val="345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 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внутренних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дел, финансируемый из областного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 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1 722 068 </w:t>
            </w:r>
          </w:p>
        </w:tc>
      </w:tr>
      <w:tr>
        <w:trPr>
          <w:trHeight w:val="51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исполнительного органа внутренних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дел, финансируемого из областного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 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1 642 781 </w:t>
            </w:r>
          </w:p>
        </w:tc>
      </w:tr>
      <w:tr>
        <w:trPr>
          <w:trHeight w:val="495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общественного порядка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общественной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безопасности на территории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62 487 </w:t>
            </w:r>
          </w:p>
        </w:tc>
      </w:tr>
      <w:tr>
        <w:trPr>
          <w:trHeight w:val="405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Поощрение граждан, участвующих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охране общественного порядка 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1 800 </w:t>
            </w:r>
          </w:p>
        </w:tc>
      </w:tr>
      <w:tr>
        <w:trPr>
          <w:trHeight w:val="42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 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за счет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резерва Правительства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на неотложные затраты 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15 000 </w:t>
            </w:r>
          </w:p>
        </w:tc>
      </w:tr>
      <w:tr>
        <w:trPr>
          <w:trHeight w:val="225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строительства области 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28 426 </w:t>
            </w:r>
          </w:p>
        </w:tc>
      </w:tr>
      <w:tr>
        <w:trPr>
          <w:trHeight w:val="30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органов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внутренних дел 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28 426 </w:t>
            </w:r>
          </w:p>
        </w:tc>
      </w:tr>
      <w:tr>
        <w:trPr>
          <w:trHeight w:val="105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Образование 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11 174 441 </w:t>
            </w:r>
          </w:p>
        </w:tc>
      </w:tr>
      <w:tr>
        <w:trPr>
          <w:trHeight w:val="18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Начальное, основное среднее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общее среднее образование 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1 536 240 </w:t>
            </w:r>
          </w:p>
        </w:tc>
      </w:tr>
      <w:tr>
        <w:trPr>
          <w:trHeight w:val="255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(Отдел) физической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культуры и спорта области 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303 386 </w:t>
            </w:r>
          </w:p>
        </w:tc>
      </w:tr>
      <w:tr>
        <w:trPr>
          <w:trHeight w:val="3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детей по спорту 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303 386 </w:t>
            </w:r>
          </w:p>
        </w:tc>
      </w:tr>
      <w:tr>
        <w:trPr>
          <w:trHeight w:val="165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области 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1 232 854 </w:t>
            </w:r>
          </w:p>
        </w:tc>
      </w:tr>
      <w:tr>
        <w:trPr>
          <w:trHeight w:val="42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специальным образовательным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учебным программам 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297 906 </w:t>
            </w:r>
          </w:p>
        </w:tc>
      </w:tr>
      <w:tr>
        <w:trPr>
          <w:trHeight w:val="39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одаренных детей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специализированных организациях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319 188 </w:t>
            </w:r>
          </w:p>
        </w:tc>
      </w:tr>
      <w:tr>
        <w:trPr>
          <w:trHeight w:val="72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бюджетам районов (городов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областного значения)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вновь вводимых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объектов образования 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51 444 </w:t>
            </w:r>
          </w:p>
        </w:tc>
      </w:tr>
      <w:tr>
        <w:trPr>
          <w:trHeight w:val="78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026 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бюджетам районов (городов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областного значения)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внедрение новых технологий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государственной системы в сфере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228 592 </w:t>
            </w:r>
          </w:p>
        </w:tc>
      </w:tr>
      <w:tr>
        <w:trPr>
          <w:trHeight w:val="1395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048 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бюджетам районов (городов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областного значения) на оснащение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учебным оборудованием кабинетов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физики, химии, биологии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учреждениях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начального, основного среднего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общего среднего образования 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235 980 </w:t>
            </w:r>
          </w:p>
        </w:tc>
      </w:tr>
      <w:tr>
        <w:trPr>
          <w:trHeight w:val="12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058 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бюджетам районов (городов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областного значения) на создание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лингафонных и мультимедийных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кабинетов в 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учреждениях начального, основного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среднего и общего среднего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99 744 </w:t>
            </w:r>
          </w:p>
        </w:tc>
      </w:tr>
      <w:tr>
        <w:trPr>
          <w:trHeight w:val="375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Техническое и профессиональное,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послесреднее образование 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1 129 011 </w:t>
            </w:r>
          </w:p>
        </w:tc>
      </w:tr>
      <w:tr>
        <w:trPr>
          <w:trHeight w:val="225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здравоохранения области 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67 862 </w:t>
            </w:r>
          </w:p>
        </w:tc>
      </w:tr>
      <w:tr>
        <w:trPr>
          <w:trHeight w:val="375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024 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организациях технического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профессионального образования 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67 862 </w:t>
            </w:r>
          </w:p>
        </w:tc>
      </w:tr>
      <w:tr>
        <w:trPr>
          <w:trHeight w:val="18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области 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1 061 149 </w:t>
            </w:r>
          </w:p>
        </w:tc>
      </w:tr>
      <w:tr>
        <w:trPr>
          <w:trHeight w:val="435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024 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организациях технического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профессионального образования 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1 061 149 </w:t>
            </w:r>
          </w:p>
        </w:tc>
      </w:tr>
      <w:tr>
        <w:trPr>
          <w:trHeight w:val="24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Переподготовка и повышение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квалификации специалистов 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111 796 </w:t>
            </w:r>
          </w:p>
        </w:tc>
      </w:tr>
      <w:tr>
        <w:trPr>
          <w:trHeight w:val="48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 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внутренних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дел, финансируемый из областного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 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41 468 </w:t>
            </w:r>
          </w:p>
        </w:tc>
      </w:tr>
      <w:tr>
        <w:trPr>
          <w:trHeight w:val="285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переподготовка кадров 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41 468 </w:t>
            </w:r>
          </w:p>
        </w:tc>
      </w:tr>
      <w:tr>
        <w:trPr>
          <w:trHeight w:val="18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здравоохранения области 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12 754 </w:t>
            </w:r>
          </w:p>
        </w:tc>
      </w:tr>
      <w:tr>
        <w:trPr>
          <w:trHeight w:val="15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переподготовка кадров 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12 754 </w:t>
            </w:r>
          </w:p>
        </w:tc>
      </w:tr>
      <w:tr>
        <w:trPr>
          <w:trHeight w:val="225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области 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57 574 </w:t>
            </w:r>
          </w:p>
        </w:tc>
      </w:tr>
      <w:tr>
        <w:trPr>
          <w:trHeight w:val="135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переподготовка кадров 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57 574 </w:t>
            </w:r>
          </w:p>
        </w:tc>
      </w:tr>
      <w:tr>
        <w:trPr>
          <w:trHeight w:val="195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8 397 394 </w:t>
            </w:r>
          </w:p>
        </w:tc>
      </w:tr>
      <w:tr>
        <w:trPr>
          <w:trHeight w:val="27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области 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1 270 741 </w:t>
            </w:r>
          </w:p>
        </w:tc>
      </w:tr>
      <w:tr>
        <w:trPr>
          <w:trHeight w:val="39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Департамента (Управления)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39 700 </w:t>
            </w:r>
          </w:p>
        </w:tc>
      </w:tr>
      <w:tr>
        <w:trPr>
          <w:trHeight w:val="51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Информатизация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в областных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учреждениях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20 788 </w:t>
            </w:r>
          </w:p>
        </w:tc>
      </w:tr>
      <w:tr>
        <w:trPr>
          <w:trHeight w:val="75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и доставка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учебников, учебно-методических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комплексов для областных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учреждений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50 321 </w:t>
            </w:r>
          </w:p>
        </w:tc>
      </w:tr>
      <w:tr>
        <w:trPr>
          <w:trHeight w:val="375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школьных олимпиад,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внешкольных мероприятий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конкурсов областного масштаба 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412 428 </w:t>
            </w:r>
          </w:p>
        </w:tc>
      </w:tr>
      <w:tr>
        <w:trPr>
          <w:trHeight w:val="705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Обследование психического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здоровья детей и подростков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психолого-медико-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педагогической консультативной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помощи населению 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76 738 </w:t>
            </w:r>
          </w:p>
        </w:tc>
      </w:tr>
      <w:tr>
        <w:trPr>
          <w:trHeight w:val="405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Реабилитация и социальная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адаптация детей и подростков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проблемами в развитии 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36 931 </w:t>
            </w:r>
          </w:p>
        </w:tc>
      </w:tr>
      <w:tr>
        <w:trPr>
          <w:trHeight w:val="735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бюджетам районов (городов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областного значения) на 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человеческого капитала в рамках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электронного правительства 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43 255 </w:t>
            </w:r>
          </w:p>
        </w:tc>
      </w:tr>
      <w:tr>
        <w:trPr>
          <w:trHeight w:val="435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 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за счет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резерва Правительства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на неотложные затраты 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35 001 </w:t>
            </w:r>
          </w:p>
        </w:tc>
      </w:tr>
      <w:tr>
        <w:trPr>
          <w:trHeight w:val="24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538 859 </w:t>
            </w:r>
          </w:p>
        </w:tc>
      </w:tr>
      <w:tr>
        <w:trPr>
          <w:trHeight w:val="48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человеческого капитала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рамках электронного правительства 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16 720 </w:t>
            </w:r>
          </w:p>
        </w:tc>
      </w:tr>
      <w:tr>
        <w:trPr>
          <w:trHeight w:val="285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строительства области 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7 126 653 </w:t>
            </w:r>
          </w:p>
        </w:tc>
      </w:tr>
      <w:tr>
        <w:trPr>
          <w:trHeight w:val="165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образования 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7 126 653 </w:t>
            </w:r>
          </w:p>
        </w:tc>
      </w:tr>
      <w:tr>
        <w:trPr>
          <w:trHeight w:val="24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Здравоохранение 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12 839 487 </w:t>
            </w:r>
          </w:p>
        </w:tc>
      </w:tr>
      <w:tr>
        <w:trPr>
          <w:trHeight w:val="135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Больницы широкого профиля 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3 247 516 </w:t>
            </w:r>
          </w:p>
        </w:tc>
      </w:tr>
      <w:tr>
        <w:trPr>
          <w:trHeight w:val="21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здравоохранения области 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3 247 516 </w:t>
            </w:r>
          </w:p>
        </w:tc>
      </w:tr>
      <w:tr>
        <w:trPr>
          <w:trHeight w:val="825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стационарной медицинской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помощи по направлению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специалистов первичной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медико-санитарной помощи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организаций здравоохранения 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3 247 516 </w:t>
            </w:r>
          </w:p>
        </w:tc>
      </w:tr>
      <w:tr>
        <w:trPr>
          <w:trHeight w:val="15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здоровья населения 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550 243 </w:t>
            </w:r>
          </w:p>
        </w:tc>
      </w:tr>
      <w:tr>
        <w:trPr>
          <w:trHeight w:val="225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здравоохранения области 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289 489 </w:t>
            </w:r>
          </w:p>
        </w:tc>
      </w:tr>
      <w:tr>
        <w:trPr>
          <w:trHeight w:val="495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крови, 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компонентов и препаратов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местных 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здравоохранения 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239 050 </w:t>
            </w:r>
          </w:p>
        </w:tc>
      </w:tr>
      <w:tr>
        <w:trPr>
          <w:trHeight w:val="285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материнства и детства 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34 283 </w:t>
            </w:r>
          </w:p>
        </w:tc>
      </w:tr>
      <w:tr>
        <w:trPr>
          <w:trHeight w:val="18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Пропаганда здорового образа жизни 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15 438 </w:t>
            </w:r>
          </w:p>
        </w:tc>
      </w:tr>
      <w:tr>
        <w:trPr>
          <w:trHeight w:val="225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тест-систем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проведения дозорного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эпидемиологического надзора 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718 </w:t>
            </w:r>
          </w:p>
        </w:tc>
      </w:tr>
      <w:tr>
        <w:trPr>
          <w:trHeight w:val="225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269 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санитарно-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эпидемиологического надзора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260 754 </w:t>
            </w:r>
          </w:p>
        </w:tc>
      </w:tr>
      <w:tr>
        <w:trPr>
          <w:trHeight w:val="39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Департамента (Управления)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санитарно-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эпидемиологического надзора 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189 518 </w:t>
            </w:r>
          </w:p>
        </w:tc>
      </w:tr>
      <w:tr>
        <w:trPr>
          <w:trHeight w:val="18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Санитарно-эпидемиологическое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благополучие населения 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71 043 </w:t>
            </w:r>
          </w:p>
        </w:tc>
      </w:tr>
      <w:tr>
        <w:trPr>
          <w:trHeight w:val="255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Борьба с эпидемиями 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193 </w:t>
            </w:r>
          </w:p>
        </w:tc>
      </w:tr>
      <w:tr>
        <w:trPr>
          <w:trHeight w:val="135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Специализированная медицинская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помощь 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2 044 633 </w:t>
            </w:r>
          </w:p>
        </w:tc>
      </w:tr>
      <w:tr>
        <w:trPr>
          <w:trHeight w:val="39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269 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санитарно-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эпидемиологического надзора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175 932 </w:t>
            </w:r>
          </w:p>
        </w:tc>
      </w:tr>
      <w:tr>
        <w:trPr>
          <w:trHeight w:val="555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Централизованный закуп вакцин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других медицинских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иммунобиологических препаратов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проведения иммунопрофилактики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175 932 </w:t>
            </w:r>
          </w:p>
        </w:tc>
      </w:tr>
      <w:tr>
        <w:trPr>
          <w:trHeight w:val="255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здравоохранения области 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1 868 701 </w:t>
            </w:r>
          </w:p>
        </w:tc>
      </w:tr>
      <w:tr>
        <w:trPr>
          <w:trHeight w:val="69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медицинской 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лицам, страдающим социально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значимыми заболеваниями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заболеваниями, представляющими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опасность для окружающих 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1 688 871 </w:t>
            </w:r>
          </w:p>
        </w:tc>
      </w:tr>
      <w:tr>
        <w:trPr>
          <w:trHeight w:val="39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019 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больных туберкулезом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противотуберкулезными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препаратами 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53 321 </w:t>
            </w:r>
          </w:p>
        </w:tc>
      </w:tr>
      <w:tr>
        <w:trPr>
          <w:trHeight w:val="435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 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больных диабетом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противодиабетическими препаратами 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46 755 </w:t>
            </w:r>
          </w:p>
        </w:tc>
      </w:tr>
      <w:tr>
        <w:trPr>
          <w:trHeight w:val="18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021 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онкологических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больных химиопрепаратами 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63 552 </w:t>
            </w:r>
          </w:p>
        </w:tc>
      </w:tr>
      <w:tr>
        <w:trPr>
          <w:trHeight w:val="114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больных с почечной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недостаточностью лекарственными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средствами, диализаторами,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расходными материалами и больных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 трансплантации почек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лекарственными средствами 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16 202 </w:t>
            </w:r>
          </w:p>
        </w:tc>
      </w:tr>
      <w:tr>
        <w:trPr>
          <w:trHeight w:val="165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Поликлиники 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2 317 001 </w:t>
            </w:r>
          </w:p>
        </w:tc>
      </w:tr>
      <w:tr>
        <w:trPr>
          <w:trHeight w:val="15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здравоохранения области 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2 317 001 </w:t>
            </w:r>
          </w:p>
        </w:tc>
      </w:tr>
      <w:tr>
        <w:trPr>
          <w:trHeight w:val="375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первичной медико-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санитарной помощи населению 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2 017 632 </w:t>
            </w:r>
          </w:p>
        </w:tc>
      </w:tr>
      <w:tr>
        <w:trPr>
          <w:trHeight w:val="114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лекарственными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средствами и специализированными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продуктами детского и лечебного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питания отдельных категорий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на амбулаторном уровне 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299 369 </w:t>
            </w:r>
          </w:p>
        </w:tc>
      </w:tr>
      <w:tr>
        <w:trPr>
          <w:trHeight w:val="225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Другие виды медицинской помощи 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210 413 </w:t>
            </w:r>
          </w:p>
        </w:tc>
      </w:tr>
      <w:tr>
        <w:trPr>
          <w:trHeight w:val="195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здравоохранения области 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210 413 </w:t>
            </w:r>
          </w:p>
        </w:tc>
      </w:tr>
      <w:tr>
        <w:trPr>
          <w:trHeight w:val="27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скорой и неотложной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помощи 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172 897 </w:t>
            </w:r>
          </w:p>
        </w:tc>
      </w:tr>
      <w:tr>
        <w:trPr>
          <w:trHeight w:val="42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медицинской 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населению в чрезвычайных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ситуациях 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37 516 </w:t>
            </w:r>
          </w:p>
        </w:tc>
      </w:tr>
      <w:tr>
        <w:trPr>
          <w:trHeight w:val="24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здравоохранения 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4 469 681 </w:t>
            </w:r>
          </w:p>
        </w:tc>
      </w:tr>
      <w:tr>
        <w:trPr>
          <w:trHeight w:val="285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здравоохранения области 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110 715 </w:t>
            </w:r>
          </w:p>
        </w:tc>
      </w:tr>
      <w:tr>
        <w:trPr>
          <w:trHeight w:val="405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Департамента (Управления)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здравоохранения 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46 300 </w:t>
            </w:r>
          </w:p>
        </w:tc>
      </w:tr>
      <w:tr>
        <w:trPr>
          <w:trHeight w:val="36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мероприятий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профилактике и борьбе со СПИД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Республике Казахстан 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6 464 </w:t>
            </w:r>
          </w:p>
        </w:tc>
      </w:tr>
      <w:tr>
        <w:trPr>
          <w:trHeight w:val="375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патологоанатомического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вскрытия 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26 333 </w:t>
            </w:r>
          </w:p>
        </w:tc>
      </w:tr>
      <w:tr>
        <w:trPr>
          <w:trHeight w:val="495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граждан бесплатным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льготным проездом за пределы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населенного пункта на лечение 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19 620 </w:t>
            </w:r>
          </w:p>
        </w:tc>
      </w:tr>
      <w:tr>
        <w:trPr>
          <w:trHeight w:val="435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информационно-аналитических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центров 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11 998 </w:t>
            </w:r>
          </w:p>
        </w:tc>
      </w:tr>
      <w:tr>
        <w:trPr>
          <w:trHeight w:val="255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строительства области 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4 358 966 </w:t>
            </w:r>
          </w:p>
        </w:tc>
      </w:tr>
      <w:tr>
        <w:trPr>
          <w:trHeight w:val="15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здравоохранения 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4 358 966 </w:t>
            </w:r>
          </w:p>
        </w:tc>
      </w:tr>
      <w:tr>
        <w:trPr>
          <w:trHeight w:val="225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и социальное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1 318 110 </w:t>
            </w:r>
          </w:p>
        </w:tc>
      </w:tr>
      <w:tr>
        <w:trPr>
          <w:trHeight w:val="225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обеспечение 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1 056 109 </w:t>
            </w:r>
          </w:p>
        </w:tc>
      </w:tr>
      <w:tr>
        <w:trPr>
          <w:trHeight w:val="48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координации занятости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социальных программ области 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283 552 </w:t>
            </w:r>
          </w:p>
        </w:tc>
      </w:tr>
      <w:tr>
        <w:trPr>
          <w:trHeight w:val="405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обеспечение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престарелых и инвалидов общего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типа 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283 552 </w:t>
            </w:r>
          </w:p>
        </w:tc>
      </w:tr>
      <w:tr>
        <w:trPr>
          <w:trHeight w:val="255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области 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176 827 </w:t>
            </w:r>
          </w:p>
        </w:tc>
      </w:tr>
      <w:tr>
        <w:trPr>
          <w:trHeight w:val="315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обеспечение сирот,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детей, оставшихся без попечения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родителей 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176 827 </w:t>
            </w:r>
          </w:p>
        </w:tc>
      </w:tr>
      <w:tr>
        <w:trPr>
          <w:trHeight w:val="12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строительства области 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595 730 </w:t>
            </w:r>
          </w:p>
        </w:tc>
      </w:tr>
      <w:tr>
        <w:trPr>
          <w:trHeight w:val="195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социального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обеспечения 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595 730 </w:t>
            </w:r>
          </w:p>
        </w:tc>
      </w:tr>
      <w:tr>
        <w:trPr>
          <w:trHeight w:val="9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161 165 </w:t>
            </w:r>
          </w:p>
        </w:tc>
      </w:tr>
      <w:tr>
        <w:trPr>
          <w:trHeight w:val="51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координации занятости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социальных программ области 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161 165 </w:t>
            </w:r>
          </w:p>
        </w:tc>
      </w:tr>
      <w:tr>
        <w:trPr>
          <w:trHeight w:val="135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поддержка инвалидов 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45 165 </w:t>
            </w:r>
          </w:p>
        </w:tc>
      </w:tr>
      <w:tr>
        <w:trPr>
          <w:trHeight w:val="129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 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бюджетам районов (городов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областного значения) на выплату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государственной адресной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социальной помощи и ежемесячного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пособия на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18 лет в связи с ростом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размера прожиточного минимума 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116 000 </w:t>
            </w:r>
          </w:p>
        </w:tc>
      </w:tr>
      <w:tr>
        <w:trPr>
          <w:trHeight w:val="45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социальной помощи и социального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обеспечения 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100 836 </w:t>
            </w:r>
          </w:p>
        </w:tc>
      </w:tr>
      <w:tr>
        <w:trPr>
          <w:trHeight w:val="585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координации занятости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социальных программ области 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100 836 </w:t>
            </w:r>
          </w:p>
        </w:tc>
      </w:tr>
      <w:tr>
        <w:trPr>
          <w:trHeight w:val="555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Департамента (Управления)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координации занятости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социальных программ 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85 436 </w:t>
            </w:r>
          </w:p>
        </w:tc>
      </w:tr>
      <w:tr>
        <w:trPr>
          <w:trHeight w:val="15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15 400 </w:t>
            </w:r>
          </w:p>
        </w:tc>
      </w:tr>
      <w:tr>
        <w:trPr>
          <w:trHeight w:val="225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11 393 663 </w:t>
            </w:r>
          </w:p>
        </w:tc>
      </w:tr>
      <w:tr>
        <w:trPr>
          <w:trHeight w:val="12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Жилищное хозяйство 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1 531 620 </w:t>
            </w:r>
          </w:p>
        </w:tc>
      </w:tr>
      <w:tr>
        <w:trPr>
          <w:trHeight w:val="195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строительства области 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1 531 620 </w:t>
            </w:r>
          </w:p>
        </w:tc>
      </w:tr>
      <w:tr>
        <w:trPr>
          <w:trHeight w:val="795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бюджетам районов (городов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областного значения)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жилья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коммунального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жилищного фонда 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664 530 </w:t>
            </w:r>
          </w:p>
        </w:tc>
      </w:tr>
      <w:tr>
        <w:trPr>
          <w:trHeight w:val="675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бюджетам районов (городов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областного значения) на 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обустройство инженерно-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коммуникационной инфраструктуры 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867 090 </w:t>
            </w:r>
          </w:p>
        </w:tc>
      </w:tr>
      <w:tr>
        <w:trPr>
          <w:trHeight w:val="195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хозяйство 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9 862 043 </w:t>
            </w:r>
          </w:p>
        </w:tc>
      </w:tr>
      <w:tr>
        <w:trPr>
          <w:trHeight w:val="285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строительства области 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3 708 040 </w:t>
            </w:r>
          </w:p>
        </w:tc>
      </w:tr>
      <w:tr>
        <w:trPr>
          <w:trHeight w:val="75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бюджетам районов (городов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областного значения) на 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водоснабжения 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3 348 010 </w:t>
            </w:r>
          </w:p>
        </w:tc>
      </w:tr>
      <w:tr>
        <w:trPr>
          <w:trHeight w:val="75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бюджетам районов (городов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областного значения) на 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коммунального хозяйства 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174 500 </w:t>
            </w:r>
          </w:p>
        </w:tc>
      </w:tr>
      <w:tr>
        <w:trPr>
          <w:trHeight w:val="30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 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коммунального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хозяйства 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185 530 </w:t>
            </w:r>
          </w:p>
        </w:tc>
      </w:tr>
      <w:tr>
        <w:trPr>
          <w:trHeight w:val="51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279 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энергетики и коммунального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хозяйства области 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6 154 003 </w:t>
            </w:r>
          </w:p>
        </w:tc>
      </w:tr>
      <w:tr>
        <w:trPr>
          <w:trHeight w:val="495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Департамента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энергетики и коммунального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хозяйства 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30 030 </w:t>
            </w:r>
          </w:p>
        </w:tc>
      </w:tr>
      <w:tr>
        <w:trPr>
          <w:trHeight w:val="12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Газификация населенных пунктов 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3 668 600 </w:t>
            </w:r>
          </w:p>
        </w:tc>
      </w:tr>
      <w:tr>
        <w:trPr>
          <w:trHeight w:val="195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1 530 652 </w:t>
            </w:r>
          </w:p>
        </w:tc>
      </w:tr>
      <w:tr>
        <w:trPr>
          <w:trHeight w:val="27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коммунального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хозяйства 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199 900 </w:t>
            </w:r>
          </w:p>
        </w:tc>
      </w:tr>
      <w:tr>
        <w:trPr>
          <w:trHeight w:val="75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 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и экспертиза технико-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экономических обоснований местных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бюджетных инвестиционных проектов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(программ) 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47 362 </w:t>
            </w:r>
          </w:p>
        </w:tc>
      </w:tr>
      <w:tr>
        <w:trPr>
          <w:trHeight w:val="465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 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за счет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резерва Правительства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на неотложные затраты 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16 952 </w:t>
            </w:r>
          </w:p>
        </w:tc>
      </w:tr>
      <w:tr>
        <w:trPr>
          <w:trHeight w:val="255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660 507 </w:t>
            </w:r>
          </w:p>
        </w:tc>
      </w:tr>
      <w:tr>
        <w:trPr>
          <w:trHeight w:val="375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Культура, спорт, туризм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информационное пространство 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4 214 855 </w:t>
            </w:r>
          </w:p>
        </w:tc>
      </w:tr>
      <w:tr>
        <w:trPr>
          <w:trHeight w:val="135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Деятельность в области культуры 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1 273 082 </w:t>
            </w:r>
          </w:p>
        </w:tc>
      </w:tr>
      <w:tr>
        <w:trPr>
          <w:trHeight w:val="285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262 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культуры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418 064 </w:t>
            </w:r>
          </w:p>
        </w:tc>
      </w:tr>
      <w:tr>
        <w:trPr>
          <w:trHeight w:val="375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Департамента (Управления)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культуры 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17 307 </w:t>
            </w:r>
          </w:p>
        </w:tc>
      </w:tr>
      <w:tr>
        <w:trPr>
          <w:trHeight w:val="255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культурно-досуговой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работы 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140 545 </w:t>
            </w:r>
          </w:p>
        </w:tc>
      </w:tr>
      <w:tr>
        <w:trPr>
          <w:trHeight w:val="39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сохранности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историко-культурного наследия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доступа к ним 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94 897 </w:t>
            </w:r>
          </w:p>
        </w:tc>
      </w:tr>
      <w:tr>
        <w:trPr>
          <w:trHeight w:val="195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театрального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музыкального искусства 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165 315 </w:t>
            </w:r>
          </w:p>
        </w:tc>
      </w:tr>
      <w:tr>
        <w:trPr>
          <w:trHeight w:val="9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18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строительства области 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855 018 </w:t>
            </w:r>
          </w:p>
        </w:tc>
      </w:tr>
      <w:tr>
        <w:trPr>
          <w:trHeight w:val="15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культуры 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855 018 </w:t>
            </w:r>
          </w:p>
        </w:tc>
      </w:tr>
      <w:tr>
        <w:trPr>
          <w:trHeight w:val="24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2 330 867 </w:t>
            </w:r>
          </w:p>
        </w:tc>
      </w:tr>
      <w:tr>
        <w:trPr>
          <w:trHeight w:val="315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(Отдел) физической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культуры и спорта области 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926 647 </w:t>
            </w:r>
          </w:p>
        </w:tc>
      </w:tr>
      <w:tr>
        <w:trPr>
          <w:trHeight w:val="51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Управления (Отдела) физической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культуры и спорта 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19 562 </w:t>
            </w:r>
          </w:p>
        </w:tc>
      </w:tr>
      <w:tr>
        <w:trPr>
          <w:trHeight w:val="12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спортивных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соревнований на областном уровне 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58 535 </w:t>
            </w:r>
          </w:p>
        </w:tc>
      </w:tr>
      <w:tr>
        <w:trPr>
          <w:trHeight w:val="75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и участие членов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областных сборных команд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различным видам спорта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республиканских и международных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спортивных соревнованиях 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848 550 </w:t>
            </w:r>
          </w:p>
        </w:tc>
      </w:tr>
      <w:tr>
        <w:trPr>
          <w:trHeight w:val="27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строительства области 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1 404 220 </w:t>
            </w:r>
          </w:p>
        </w:tc>
      </w:tr>
      <w:tr>
        <w:trPr>
          <w:trHeight w:val="165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физической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культуры и спорта 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1 404 220 </w:t>
            </w:r>
          </w:p>
        </w:tc>
      </w:tr>
      <w:tr>
        <w:trPr>
          <w:trHeight w:val="24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Информационное пространство 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523 873 </w:t>
            </w:r>
          </w:p>
        </w:tc>
      </w:tr>
      <w:tr>
        <w:trPr>
          <w:trHeight w:val="12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259 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(Отдел) архивов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документации области 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51 790 </w:t>
            </w:r>
          </w:p>
        </w:tc>
      </w:tr>
      <w:tr>
        <w:trPr>
          <w:trHeight w:val="465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Управления (Отдела) архивов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документации 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7 533 </w:t>
            </w:r>
          </w:p>
        </w:tc>
      </w:tr>
      <w:tr>
        <w:trPr>
          <w:trHeight w:val="18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сохранности архивного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фонда 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44 257 </w:t>
            </w:r>
          </w:p>
        </w:tc>
      </w:tr>
      <w:tr>
        <w:trPr>
          <w:trHeight w:val="255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262 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культуры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65 387 </w:t>
            </w:r>
          </w:p>
        </w:tc>
      </w:tr>
      <w:tr>
        <w:trPr>
          <w:trHeight w:val="15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областных библиотек 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65 387 </w:t>
            </w:r>
          </w:p>
        </w:tc>
      </w:tr>
      <w:tr>
        <w:trPr>
          <w:trHeight w:val="225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внутренней политики области 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362 383 </w:t>
            </w:r>
          </w:p>
        </w:tc>
      </w:tr>
      <w:tr>
        <w:trPr>
          <w:trHeight w:val="48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информационной политики через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 массовой информации 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362 383 </w:t>
            </w:r>
          </w:p>
        </w:tc>
      </w:tr>
      <w:tr>
        <w:trPr>
          <w:trHeight w:val="285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264 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по развитию языков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44 313 </w:t>
            </w:r>
          </w:p>
        </w:tc>
      </w:tr>
      <w:tr>
        <w:trPr>
          <w:trHeight w:val="15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Управления по развитию языков 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17 367 </w:t>
            </w:r>
          </w:p>
        </w:tc>
      </w:tr>
      <w:tr>
        <w:trPr>
          <w:trHeight w:val="405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государственного языка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других языков народа Казахстана 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26 946 </w:t>
            </w:r>
          </w:p>
        </w:tc>
      </w:tr>
      <w:tr>
        <w:trPr>
          <w:trHeight w:val="21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Туризм 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2 684 </w:t>
            </w:r>
          </w:p>
        </w:tc>
      </w:tr>
      <w:tr>
        <w:trPr>
          <w:trHeight w:val="465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предпринимательства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промышленности области 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2 684 </w:t>
            </w:r>
          </w:p>
        </w:tc>
      </w:tr>
      <w:tr>
        <w:trPr>
          <w:trHeight w:val="9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Регулирование туристской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2 684 </w:t>
            </w:r>
          </w:p>
        </w:tc>
      </w:tr>
      <w:tr>
        <w:trPr>
          <w:trHeight w:val="525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по организации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культуры, спорта, туризма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информационного пространства 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84 349 </w:t>
            </w:r>
          </w:p>
        </w:tc>
      </w:tr>
      <w:tr>
        <w:trPr>
          <w:trHeight w:val="15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внутренней политики области 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84 349 </w:t>
            </w:r>
          </w:p>
        </w:tc>
      </w:tr>
      <w:tr>
        <w:trPr>
          <w:trHeight w:val="375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Департамента (Управления)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внутренней политики 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71 699 </w:t>
            </w:r>
          </w:p>
        </w:tc>
      </w:tr>
      <w:tr>
        <w:trPr>
          <w:trHeight w:val="225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региональных программ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сфере молодежной политики 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12 650 </w:t>
            </w:r>
          </w:p>
        </w:tc>
      </w:tr>
      <w:tr>
        <w:trPr>
          <w:trHeight w:val="12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Топливно-энергетический комплекс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недропользование 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9 047 386 </w:t>
            </w:r>
          </w:p>
        </w:tc>
      </w:tr>
      <w:tr>
        <w:trPr>
          <w:trHeight w:val="39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топливно-энергетического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комплекса и недропользования 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9 047 386 </w:t>
            </w:r>
          </w:p>
        </w:tc>
      </w:tr>
      <w:tr>
        <w:trPr>
          <w:trHeight w:val="18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строительства области 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164 836 </w:t>
            </w:r>
          </w:p>
        </w:tc>
      </w:tr>
      <w:tr>
        <w:trPr>
          <w:trHeight w:val="81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019 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бюджетам районов (городов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областного значения) на 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теплоэнергетической системы 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164 836 </w:t>
            </w:r>
          </w:p>
        </w:tc>
      </w:tr>
      <w:tr>
        <w:trPr>
          <w:trHeight w:val="30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279 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энергетики и коммунального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хозяйства области 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8 882 550 </w:t>
            </w:r>
          </w:p>
        </w:tc>
      </w:tr>
      <w:tr>
        <w:trPr>
          <w:trHeight w:val="9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теплоэнергетической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8 882 550 </w:t>
            </w:r>
          </w:p>
        </w:tc>
      </w:tr>
      <w:tr>
        <w:trPr>
          <w:trHeight w:val="72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Сельское, водное, лесное, рыбное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хозяйство, особо охраняемые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природные территории, охрана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окружающей среды и животного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мира, земельные отношения 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1 066 730 </w:t>
            </w:r>
          </w:p>
        </w:tc>
      </w:tr>
      <w:tr>
        <w:trPr>
          <w:trHeight w:val="24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 хозяйство 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349 568 </w:t>
            </w:r>
          </w:p>
        </w:tc>
      </w:tr>
      <w:tr>
        <w:trPr>
          <w:trHeight w:val="135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 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сельского хозяйства области 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349 568 </w:t>
            </w:r>
          </w:p>
        </w:tc>
      </w:tr>
      <w:tr>
        <w:trPr>
          <w:trHeight w:val="375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Департамента (Управления)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сельского хозяйства 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36 944 </w:t>
            </w:r>
          </w:p>
        </w:tc>
      </w:tr>
      <w:tr>
        <w:trPr>
          <w:trHeight w:val="345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информационно-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маркетинговой системы сельского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хозяйства 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1 550 </w:t>
            </w:r>
          </w:p>
        </w:tc>
      </w:tr>
      <w:tr>
        <w:trPr>
          <w:trHeight w:val="15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развития животноводства 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104 985 </w:t>
            </w:r>
          </w:p>
        </w:tc>
      </w:tr>
      <w:tr>
        <w:trPr>
          <w:trHeight w:val="1125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урожайности и качества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продукции растениеводства,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удешевление стоимости горюче-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смазочных материалов и других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товарно-материальных ценностей,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необходимых для проведения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весенне-полевых и уборочных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 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12 884 </w:t>
            </w:r>
          </w:p>
        </w:tc>
      </w:tr>
      <w:tr>
        <w:trPr>
          <w:trHeight w:val="435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продуктивности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качества продукции животноводства 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21 924 </w:t>
            </w:r>
          </w:p>
        </w:tc>
      </w:tr>
      <w:tr>
        <w:trPr>
          <w:trHeight w:val="435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стоимости услуг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доставке воды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сельскохозяйственным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товаропроизводителям 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69 178 </w:t>
            </w:r>
          </w:p>
        </w:tc>
      </w:tr>
      <w:tr>
        <w:trPr>
          <w:trHeight w:val="405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 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за счет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резерва Правительства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на неотложные затраты 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102 103 </w:t>
            </w:r>
          </w:p>
        </w:tc>
      </w:tr>
      <w:tr>
        <w:trPr>
          <w:trHeight w:val="9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Водное хозяйство 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71 474 </w:t>
            </w:r>
          </w:p>
        </w:tc>
      </w:tr>
      <w:tr>
        <w:trPr>
          <w:trHeight w:val="105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 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сельского хозяйства области 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71 474 </w:t>
            </w:r>
          </w:p>
        </w:tc>
      </w:tr>
      <w:tr>
        <w:trPr>
          <w:trHeight w:val="1125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стоимости услуг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подаче питьевой воды из особо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важных групповых систем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водоснабжения, являющихся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безальтернативными источниками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питьевого водоснабжения 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71 474 </w:t>
            </w:r>
          </w:p>
        </w:tc>
      </w:tr>
      <w:tr>
        <w:trPr>
          <w:trHeight w:val="30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Лесное хозяйство 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44 594 </w:t>
            </w:r>
          </w:p>
        </w:tc>
      </w:tr>
      <w:tr>
        <w:trPr>
          <w:trHeight w:val="345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природных ресурсов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регулирования природопользования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44 594 </w:t>
            </w:r>
          </w:p>
        </w:tc>
      </w:tr>
      <w:tr>
        <w:trPr>
          <w:trHeight w:val="135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Охрана, защита, воспроизводство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лесов и лесоразведение 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40 594 </w:t>
            </w:r>
          </w:p>
        </w:tc>
      </w:tr>
      <w:tr>
        <w:trPr>
          <w:trHeight w:val="225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животного мира 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4 000 </w:t>
            </w:r>
          </w:p>
        </w:tc>
      </w:tr>
      <w:tr>
        <w:trPr>
          <w:trHeight w:val="30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окружающей среды 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563 926 </w:t>
            </w:r>
          </w:p>
        </w:tc>
      </w:tr>
      <w:tr>
        <w:trPr>
          <w:trHeight w:val="51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природных ресурсов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регулирования природопользования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152 792 </w:t>
            </w:r>
          </w:p>
        </w:tc>
      </w:tr>
      <w:tr>
        <w:trPr>
          <w:trHeight w:val="495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Департамента (Управления)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природных ресурсов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регулирования природопользования 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27 179 </w:t>
            </w:r>
          </w:p>
        </w:tc>
      </w:tr>
      <w:tr>
        <w:trPr>
          <w:trHeight w:val="12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охране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окружающей среды 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125 613 </w:t>
            </w:r>
          </w:p>
        </w:tc>
      </w:tr>
      <w:tr>
        <w:trPr>
          <w:trHeight w:val="195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строительства области 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411 134 </w:t>
            </w:r>
          </w:p>
        </w:tc>
      </w:tr>
      <w:tr>
        <w:trPr>
          <w:trHeight w:val="255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охраны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окружающей среды 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411 134 </w:t>
            </w:r>
          </w:p>
        </w:tc>
      </w:tr>
      <w:tr>
        <w:trPr>
          <w:trHeight w:val="15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Земельные отношения 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37 168 </w:t>
            </w:r>
          </w:p>
        </w:tc>
      </w:tr>
      <w:tr>
        <w:trPr>
          <w:trHeight w:val="9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земельных отношений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37 168 </w:t>
            </w:r>
          </w:p>
        </w:tc>
      </w:tr>
      <w:tr>
        <w:trPr>
          <w:trHeight w:val="375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управления земельных отношений 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13 168 </w:t>
            </w:r>
          </w:p>
        </w:tc>
      </w:tr>
      <w:tr>
        <w:trPr>
          <w:trHeight w:val="375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осуществления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земельных отношений 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11 624 </w:t>
            </w:r>
          </w:p>
        </w:tc>
      </w:tr>
      <w:tr>
        <w:trPr>
          <w:trHeight w:val="375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12 376 </w:t>
            </w:r>
          </w:p>
        </w:tc>
      </w:tr>
      <w:tr>
        <w:trPr>
          <w:trHeight w:val="435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Промышленность, архитектурная,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градостроительная и строительная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 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553 302 </w:t>
            </w:r>
          </w:p>
        </w:tc>
      </w:tr>
      <w:tr>
        <w:trPr>
          <w:trHeight w:val="36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Архитектурная, градостроительная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строительная деятельность 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553 302 </w:t>
            </w:r>
          </w:p>
        </w:tc>
      </w:tr>
      <w:tr>
        <w:trPr>
          <w:trHeight w:val="375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267 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архитектурно-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строительного контроля области 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35 129 </w:t>
            </w:r>
          </w:p>
        </w:tc>
      </w:tr>
      <w:tr>
        <w:trPr>
          <w:trHeight w:val="54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Департамента (Управления)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архитектурно-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строительного контроля 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35 129 </w:t>
            </w:r>
          </w:p>
        </w:tc>
      </w:tr>
      <w:tr>
        <w:trPr>
          <w:trHeight w:val="375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строительства области 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349 569 </w:t>
            </w:r>
          </w:p>
        </w:tc>
      </w:tr>
      <w:tr>
        <w:trPr>
          <w:trHeight w:val="39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Департамента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строительства 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36 431 </w:t>
            </w:r>
          </w:p>
        </w:tc>
      </w:tr>
      <w:tr>
        <w:trPr>
          <w:trHeight w:val="75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 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и экспертиза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технико-экономических обоснований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местных бюджетных инвестиционных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проектов (программ) 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1 050 </w:t>
            </w:r>
          </w:p>
        </w:tc>
      </w:tr>
      <w:tr>
        <w:trPr>
          <w:trHeight w:val="435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 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за счет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резерва Правительства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на неотложные затраты 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312 088 </w:t>
            </w:r>
          </w:p>
        </w:tc>
      </w:tr>
      <w:tr>
        <w:trPr>
          <w:trHeight w:val="405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 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архитектуры и градостроительства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168 604 </w:t>
            </w:r>
          </w:p>
        </w:tc>
      </w:tr>
      <w:tr>
        <w:trPr>
          <w:trHeight w:val="48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Департамента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архитектуры и градостроительства 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26 617 </w:t>
            </w:r>
          </w:p>
        </w:tc>
      </w:tr>
      <w:tr>
        <w:trPr>
          <w:trHeight w:val="285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21 100 </w:t>
            </w:r>
          </w:p>
        </w:tc>
      </w:tr>
      <w:tr>
        <w:trPr>
          <w:trHeight w:val="18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120 887 </w:t>
            </w:r>
          </w:p>
        </w:tc>
      </w:tr>
      <w:tr>
        <w:trPr>
          <w:trHeight w:val="255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 и коммуникации 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14 403 211 </w:t>
            </w:r>
          </w:p>
        </w:tc>
      </w:tr>
      <w:tr>
        <w:trPr>
          <w:trHeight w:val="12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Автомобильный транспорт 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7 957 250 </w:t>
            </w:r>
          </w:p>
        </w:tc>
      </w:tr>
      <w:tr>
        <w:trPr>
          <w:trHeight w:val="39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пассажирского транспорта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автомобильных дорог области 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7 957 250 </w:t>
            </w:r>
          </w:p>
        </w:tc>
      </w:tr>
      <w:tr>
        <w:trPr>
          <w:trHeight w:val="18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автомобильных дорог 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3 891 150 </w:t>
            </w:r>
          </w:p>
        </w:tc>
      </w:tr>
      <w:tr>
        <w:trPr>
          <w:trHeight w:val="84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бюджетам районов (городов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областного значения) на 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транспортной инфраструктуры 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692 550 </w:t>
            </w:r>
          </w:p>
        </w:tc>
      </w:tr>
      <w:tr>
        <w:trPr>
          <w:trHeight w:val="66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бюджетам районов (городов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областного значения)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капитальный и средний ремонт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автомобильных дорог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 (улиц города) 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3 373 550 </w:t>
            </w:r>
          </w:p>
        </w:tc>
      </w:tr>
      <w:tr>
        <w:trPr>
          <w:trHeight w:val="18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сфере транспорта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коммуникаций 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6 445 961 </w:t>
            </w:r>
          </w:p>
        </w:tc>
      </w:tr>
      <w:tr>
        <w:trPr>
          <w:trHeight w:val="435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пассажирского транспорта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автомобильных дорог области 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6 445 961 </w:t>
            </w:r>
          </w:p>
        </w:tc>
      </w:tr>
      <w:tr>
        <w:trPr>
          <w:trHeight w:val="42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Департамента (Управления)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пассажирского транспорта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автомобильных дорог 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20 321 </w:t>
            </w:r>
          </w:p>
        </w:tc>
      </w:tr>
      <w:tr>
        <w:trPr>
          <w:trHeight w:val="21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транспортной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инфраструктуры 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6 246 220 </w:t>
            </w:r>
          </w:p>
        </w:tc>
      </w:tr>
      <w:tr>
        <w:trPr>
          <w:trHeight w:val="465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пассажирских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перевозок по социально значимым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межрайонным (междугородним)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сообщениям 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75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 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и экспертиза технико-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экономических обоснований местных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бюджетных инвестиционных проектов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(программ) 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179 420 </w:t>
            </w:r>
          </w:p>
        </w:tc>
      </w:tr>
      <w:tr>
        <w:trPr>
          <w:trHeight w:val="15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414 826 </w:t>
            </w:r>
          </w:p>
        </w:tc>
      </w:tr>
      <w:tr>
        <w:trPr>
          <w:trHeight w:val="9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Регулирование экономической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51 353 </w:t>
            </w:r>
          </w:p>
        </w:tc>
      </w:tr>
      <w:tr>
        <w:trPr>
          <w:trHeight w:val="405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предпринимательства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промышленности области 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51 353 </w:t>
            </w:r>
          </w:p>
        </w:tc>
      </w:tr>
      <w:tr>
        <w:trPr>
          <w:trHeight w:val="405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Департамента (Управления)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предпринимательства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промышленности 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51 353 </w:t>
            </w:r>
          </w:p>
        </w:tc>
      </w:tr>
      <w:tr>
        <w:trPr>
          <w:trHeight w:val="21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363 473 </w:t>
            </w:r>
          </w:p>
        </w:tc>
      </w:tr>
      <w:tr>
        <w:trPr>
          <w:trHeight w:val="105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финансов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363 473 </w:t>
            </w:r>
          </w:p>
        </w:tc>
      </w:tr>
      <w:tr>
        <w:trPr>
          <w:trHeight w:val="18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органа области 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247 473 </w:t>
            </w:r>
          </w:p>
        </w:tc>
      </w:tr>
      <w:tr>
        <w:trPr>
          <w:trHeight w:val="18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019 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бюджетам районов (городов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областного значения)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компенсацию потерь местным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бюджетам в связи с увеличением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минимального размера заработной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платы 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116 000 </w:t>
            </w:r>
          </w:p>
        </w:tc>
      </w:tr>
      <w:tr>
        <w:trPr>
          <w:trHeight w:val="24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Обслуживание долга 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166 250 </w:t>
            </w:r>
          </w:p>
        </w:tc>
      </w:tr>
      <w:tr>
        <w:trPr>
          <w:trHeight w:val="135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Обслуживание долга 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166 250 </w:t>
            </w:r>
          </w:p>
        </w:tc>
      </w:tr>
      <w:tr>
        <w:trPr>
          <w:trHeight w:val="21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финансов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166 250 </w:t>
            </w:r>
          </w:p>
        </w:tc>
      </w:tr>
      <w:tr>
        <w:trPr>
          <w:trHeight w:val="105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Обслуживание долга местных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исполнительных органов 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166 250 </w:t>
            </w:r>
          </w:p>
        </w:tc>
      </w:tr>
      <w:tr>
        <w:trPr>
          <w:trHeight w:val="165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20 105 124 </w:t>
            </w:r>
          </w:p>
        </w:tc>
      </w:tr>
      <w:tr>
        <w:trPr>
          <w:trHeight w:val="9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20 105 124 </w:t>
            </w:r>
          </w:p>
        </w:tc>
      </w:tr>
      <w:tr>
        <w:trPr>
          <w:trHeight w:val="135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финансов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20 105 124 </w:t>
            </w:r>
          </w:p>
        </w:tc>
      </w:tr>
      <w:tr>
        <w:trPr>
          <w:trHeight w:val="21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изъятия 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15 467 703 </w:t>
            </w:r>
          </w:p>
        </w:tc>
      </w:tr>
      <w:tr>
        <w:trPr>
          <w:trHeight w:val="12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Субвенции 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4 634 227 </w:t>
            </w:r>
          </w:p>
        </w:tc>
      </w:tr>
      <w:tr>
        <w:trPr>
          <w:trHeight w:val="375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неиспользованных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(недоиспользованных) целевых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трансфертов 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3 194 </w:t>
            </w:r>
          </w:p>
        </w:tc>
      </w:tr>
      <w:tr>
        <w:trPr>
          <w:trHeight w:val="15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III. Операционное сальдо 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1 257 674 </w:t>
            </w:r>
          </w:p>
        </w:tc>
      </w:tr>
      <w:tr>
        <w:trPr>
          <w:trHeight w:val="225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Чистое бюджетное кредитование 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470 384 </w:t>
            </w:r>
          </w:p>
        </w:tc>
      </w:tr>
      <w:tr>
        <w:trPr>
          <w:trHeight w:val="375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478 000 </w:t>
            </w:r>
          </w:p>
        </w:tc>
      </w:tr>
      <w:tr>
        <w:trPr>
          <w:trHeight w:val="285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228 000 </w:t>
            </w:r>
          </w:p>
        </w:tc>
      </w:tr>
      <w:tr>
        <w:trPr>
          <w:trHeight w:val="18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Жилищное хозяйство 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228 000 </w:t>
            </w:r>
          </w:p>
        </w:tc>
      </w:tr>
      <w:tr>
        <w:trPr>
          <w:trHeight w:val="9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строительства области 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228 000 </w:t>
            </w:r>
          </w:p>
        </w:tc>
      </w:tr>
      <w:tr>
        <w:trPr>
          <w:trHeight w:val="48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Кредитование бюджетов  районов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(городов областного значения)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и приобретение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жилья 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228 000 </w:t>
            </w:r>
          </w:p>
        </w:tc>
      </w:tr>
      <w:tr>
        <w:trPr>
          <w:trHeight w:val="105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250 000 </w:t>
            </w:r>
          </w:p>
        </w:tc>
      </w:tr>
      <w:tr>
        <w:trPr>
          <w:trHeight w:val="405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предпринимательской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и защита конкуренции 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250 000 </w:t>
            </w:r>
          </w:p>
        </w:tc>
      </w:tr>
      <w:tr>
        <w:trPr>
          <w:trHeight w:val="525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предпринимательства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промышленности области 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250 000 </w:t>
            </w:r>
          </w:p>
        </w:tc>
      </w:tr>
      <w:tr>
        <w:trPr>
          <w:trHeight w:val="735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Кредитование АО "Фонд 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малого предпринимательства"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реализацию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инвестиционной политики 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250 000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7"/>
        <w:gridCol w:w="624"/>
        <w:gridCol w:w="772"/>
        <w:gridCol w:w="9555"/>
        <w:gridCol w:w="2142"/>
      </w:tblGrid>
      <w:tr>
        <w:trPr>
          <w:trHeight w:val="8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рия 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сс </w:t>
            </w:r>
          </w:p>
        </w:tc>
        <w:tc>
          <w:tcPr>
            <w:tcW w:w="9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тыс.тенге </w:t>
            </w:r>
          </w:p>
        </w:tc>
      </w:tr>
      <w:tr>
        <w:trPr>
          <w:trHeight w:val="37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 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7 616 </w:t>
            </w:r>
          </w:p>
        </w:tc>
      </w:tr>
      <w:tr>
        <w:trPr>
          <w:trHeight w:val="37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 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7 616 </w:t>
            </w:r>
          </w:p>
        </w:tc>
      </w:tr>
      <w:tr>
        <w:trPr>
          <w:trHeight w:val="37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 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7 616 </w:t>
            </w:r>
          </w:p>
        </w:tc>
      </w:tr>
      <w:tr>
        <w:trPr>
          <w:trHeight w:val="75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кредитов, выданных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бюджета 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7 616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1"/>
        <w:gridCol w:w="679"/>
        <w:gridCol w:w="1262"/>
        <w:gridCol w:w="992"/>
        <w:gridCol w:w="7384"/>
        <w:gridCol w:w="1992"/>
      </w:tblGrid>
      <w:tr>
        <w:trPr>
          <w:trHeight w:val="2025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альн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 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кци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ппа 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амм 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 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   тыс.тенге </w:t>
            </w:r>
          </w:p>
        </w:tc>
      </w:tr>
      <w:tr>
        <w:trPr>
          <w:trHeight w:val="36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Сальдо по операциям с финансовыми активами 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4 324 294 </w:t>
            </w:r>
          </w:p>
        </w:tc>
      </w:tr>
      <w:tr>
        <w:trPr>
          <w:trHeight w:val="36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финансовых активов 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4 340 000 </w:t>
            </w:r>
          </w:p>
        </w:tc>
      </w:tr>
      <w:tr>
        <w:trPr>
          <w:trHeight w:val="375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4 340 000 </w:t>
            </w:r>
          </w:p>
        </w:tc>
      </w:tr>
      <w:tr>
        <w:trPr>
          <w:trHeight w:val="375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4 340 000 </w:t>
            </w:r>
          </w:p>
        </w:tc>
      </w:tr>
      <w:tr>
        <w:trPr>
          <w:trHeight w:val="42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финансов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4 340 000 </w:t>
            </w:r>
          </w:p>
        </w:tc>
      </w:tr>
      <w:tr>
        <w:trPr>
          <w:trHeight w:val="45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или увеличение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уставного капитала юридических лиц 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4 340 000 </w:t>
            </w:r>
          </w:p>
        </w:tc>
      </w:tr>
      <w:tr>
        <w:trPr>
          <w:trHeight w:val="3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и увеличение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уставного капитала КГП "Энергия" 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4 300 000 </w:t>
            </w:r>
          </w:p>
        </w:tc>
      </w:tr>
      <w:tr>
        <w:trPr>
          <w:trHeight w:val="75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и увеличение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уставного капитала КГП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"Атырау-Акпарат" 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40 000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4"/>
        <w:gridCol w:w="609"/>
        <w:gridCol w:w="1103"/>
        <w:gridCol w:w="8238"/>
        <w:gridCol w:w="2296"/>
      </w:tblGrid>
      <w:tr>
        <w:trPr>
          <w:trHeight w:val="9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</w:p>
        </w:tc>
        <w:tc>
          <w:tcPr>
            <w:tcW w:w="8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Сумма    тыс.тенге </w:t>
            </w:r>
          </w:p>
        </w:tc>
      </w:tr>
      <w:tr>
        <w:trPr>
          <w:trHeight w:val="37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активов государства 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15 706 </w:t>
            </w:r>
          </w:p>
        </w:tc>
      </w:tr>
      <w:tr>
        <w:trPr>
          <w:trHeight w:val="37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активов государства 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15 706 </w:t>
            </w:r>
          </w:p>
        </w:tc>
      </w:tr>
      <w:tr>
        <w:trPr>
          <w:trHeight w:val="37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активов государства 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15 706 </w:t>
            </w:r>
          </w:p>
        </w:tc>
      </w:tr>
      <w:tr>
        <w:trPr>
          <w:trHeight w:val="37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активов внутри страны 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15 706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3"/>
        <w:gridCol w:w="556"/>
        <w:gridCol w:w="765"/>
        <w:gridCol w:w="8393"/>
        <w:gridCol w:w="2563"/>
      </w:tblGrid>
      <w:tr>
        <w:trPr>
          <w:trHeight w:val="91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рия 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сс 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Сумма     тыс.тенге </w:t>
            </w:r>
          </w:p>
        </w:tc>
      </w:tr>
      <w:tr>
        <w:trPr>
          <w:trHeight w:val="37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Дефицит бюджета 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-3 537 004 </w:t>
            </w:r>
          </w:p>
        </w:tc>
      </w:tr>
      <w:tr>
        <w:trPr>
          <w:trHeight w:val="34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VII. Финансирование дефицита бюджета 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3 537 004 </w:t>
            </w:r>
          </w:p>
        </w:tc>
      </w:tr>
      <w:tr>
        <w:trPr>
          <w:trHeight w:val="37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займов 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228 000 </w:t>
            </w:r>
          </w:p>
        </w:tc>
      </w:tr>
      <w:tr>
        <w:trPr>
          <w:trHeight w:val="37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займов 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228 000 </w:t>
            </w:r>
          </w:p>
        </w:tc>
      </w:tr>
      <w:tr>
        <w:trPr>
          <w:trHeight w:val="37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Внутренние государственные займы 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228 000 </w:t>
            </w:r>
          </w:p>
        </w:tc>
      </w:tr>
      <w:tr>
        <w:trPr>
          <w:trHeight w:val="37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Договоры займа 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228 000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2"/>
        <w:gridCol w:w="773"/>
        <w:gridCol w:w="1195"/>
        <w:gridCol w:w="1132"/>
        <w:gridCol w:w="6727"/>
        <w:gridCol w:w="2231"/>
      </w:tblGrid>
      <w:tr>
        <w:trPr>
          <w:trHeight w:val="210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альн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кци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ппа 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рамм 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рамма 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  тыс.тенге </w:t>
            </w:r>
          </w:p>
        </w:tc>
      </w:tr>
      <w:tr>
        <w:trPr>
          <w:trHeight w:val="36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займов 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2 752 462 </w:t>
            </w:r>
          </w:p>
        </w:tc>
      </w:tr>
      <w:tr>
        <w:trPr>
          <w:trHeight w:val="375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займов 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2 752 462 </w:t>
            </w:r>
          </w:p>
        </w:tc>
      </w:tr>
      <w:tr>
        <w:trPr>
          <w:trHeight w:val="375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займов 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2 752 462 </w:t>
            </w:r>
          </w:p>
        </w:tc>
      </w:tr>
      <w:tr>
        <w:trPr>
          <w:trHeight w:val="375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 области 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2 752 462 </w:t>
            </w:r>
          </w:p>
        </w:tc>
      </w:tr>
      <w:tr>
        <w:trPr>
          <w:trHeight w:val="375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долга местного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исполнительного органа 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2 752 462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5"/>
        <w:gridCol w:w="787"/>
        <w:gridCol w:w="871"/>
        <w:gridCol w:w="8175"/>
        <w:gridCol w:w="2002"/>
      </w:tblGrid>
      <w:tr>
        <w:trPr>
          <w:trHeight w:val="100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рия 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сс 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сс 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тыс.тенге </w:t>
            </w:r>
          </w:p>
        </w:tc>
      </w:tr>
      <w:tr>
        <w:trPr>
          <w:trHeight w:val="37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Движение остатков бюджетных средств 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6 061 466 </w:t>
            </w:r>
          </w:p>
        </w:tc>
      </w:tr>
      <w:tr>
        <w:trPr>
          <w:trHeight w:val="37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Движение остатков бюджетных средств 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6 061 466 </w:t>
            </w:r>
          </w:p>
        </w:tc>
      </w:tr>
      <w:tr>
        <w:trPr>
          <w:trHeight w:val="37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Остатки бюджетных средств 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6 061 466 </w:t>
            </w:r>
          </w:p>
        </w:tc>
      </w:tr>
      <w:tr>
        <w:trPr>
          <w:trHeight w:val="39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Свободные остатки бюджетных средств 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6 061 466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