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e088" w14:textId="c60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14 января 2008 N 5. Зарегистрировано Управлением юстиции Тимирязевского района Северо-Казахстанской области 11 февраля 2008 года N 13-12-54.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на инвалидов для предоставления им протезно-ортопедической помощи», предоставляемой государственным учреждением «Отдел занятости и социальных программ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 и сельскому хозяйству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января 2008 года № 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«Оформление документов на инвалидов для предоставления им протезно-ортопедической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11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754: "Инвалиды, нуждающиеся в протезно-ортопедической помощи, подают заявление в городские, районные отделы занятости и социальных программ по месту жительства</w:t>
      </w:r>
      <w:r>
        <w:rPr>
          <w:rFonts w:ascii="Times New Roman"/>
          <w:b w:val="false"/>
          <w:i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 учреждения или иных субъектов, предоставляющих данную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района», город Тимирязево, ул. Уалиханова,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Договор/соглашение (либо уведомление об отказе)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дети–инвалиды.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(с момента регистрации, получения талона и т. п.)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(с момента регистрации, получения талона и т. п.)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услуга: «Назначение жилищной помощи»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«Назначение жилищной помощи» публикуется в районной газете «Нива», размещается на стенде в помещении государственного учреждения «Отдел занятости и социальных программ Тимирязевского района», находящегося по адресу: село Тимирязево, ул.Уалиханова, 1, кабинеты 3,4. Услуга оказывается по этому же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приема заявителей: ежедневно, с понедельника по пятницу, с 9.00. до 18.00 часов, перерыв с 13.00 до 14.00 часов. Предварительная запись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помещении государственного учреждения «Отдел занятости и социальных программ Тимирязевского района». В кабинетах 3,4 имеются столы, стулья, информационные стенды с образцами заявлений.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выдаются в государственном учреждении «Отдел занятости и социальных программ Тимирязевского района» по адресу: село Тимирязев, ул.Уалиханова,1, кабинет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14.Заявление с полным пакетом необходимых документов сдается в государственное учреждение «Отдел занятости и социальных программ Тимирязевского района» по адресу: село Тимирязево, ул. Уалиханова, 1,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Указать наименование и форму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личное посещение государственного учреждения «Отдел занятости и социальных программ Тимирязевского района» по адресу: село Тимирязево, ул.Уалиханова,1,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регистрации и учета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уведомления о принятом решении, в случае отказа в уведомлении будут указаны причины отказа.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Обжалование действия должностного лица осуществляется посредством обращения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 по адресу: село Тимирязево, ул. Уалиханова,1, кабинет 2, или заместителю, кабинет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акиму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Тимирязевский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может быть подана: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района», ул. Уалиханова,1, кабинет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заместителю начальника государственного учреждения «Отдел занятости и социальных программ Тимирязевского района», ул. Уалиханова,1, кабинет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акиму Тимирязевского района, с. Тимирязево, ул. Уалиханова,1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Тимирязевский районный суд, с. Тимирязево, ул. Уалиханова,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 и рассматривается в течение 15 дней. Заявителю вручается отрывной талон.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 - Северо-Казахстанская область, село Тимирязево, ул.Уалиханова, 1, адрес электронной почты: ro-timir@mail.online.kz.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21494,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21649, кабинет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 социальных пособий: телефон 21649, кабинет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социальных пособий - кабинет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координации занятости и социальных программ Северо-Казахстанской области: город Петропавловск, улица Абая, 64, кабинет № 213, телефон 465648, адрес электронной почты:obl_dep@mail.online.kz.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9"/>
        <w:gridCol w:w="2287"/>
        <w:gridCol w:w="2426"/>
        <w:gridCol w:w="2128"/>
      </w:tblGrid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