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0e09" w14:textId="5400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Зеленогайского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144. Зарегистрировано Управлением юстиции Тайыншинского района Северо-Казахстанской области 17 мая 2008 года N 13-11-112.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Зеленогайского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округа»,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Зеленый 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Зеленый Гай,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Зеленогайского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