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00f9" w14:textId="a550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15. Зарегистрировано Управлением юстиции Тайыншиского района Северо-Казахстанской области 4 марта 2008 N 13-11-100.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выдаче справок в нотариальную контору для разрешения обмена или продажи жилой площади, принадлежащей несовершеннолетним детям Государственным учреждением «Отдел образования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января 2008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выдачи справок в нотариальную контору 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или продажи жилой площади, принадлежащей несовершеннолетним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детям Государственным учреждением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Тайыншинского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в нотариальную контору для разрешения обмена или продажи жилой площади, принадлежащей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«Положение об органах опеки и попечительства Республики Казахстан», часть 2 пункт 18 подпункт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органа, предоставляющих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учреждение: «Отдел образования Тайыншинского района Северо-Казахстанской области» город Тайынша, улица Конституции  Казахстана,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 о согласии на совершение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законные представители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документов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в нотариальную контору для разрешения обмена или продажи жилой площади, принадлежащей несовершеннолетним детям,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выдача справок в нотариальную контору для разрешения обмена или продажи жилой площади, принадлежащей несовершеннолетним детям, размещен на стенде в здании государственного учреждения «Отдел образования Тайыншинского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График работы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«Отдел образования Тайыншинского района Северо-Казахстанской области» предусмотрены стулья в зале ожидания, информационные стенды.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Указать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заявления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свидетельство о рождении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письменное согласие несовершеннолетнего на обмен или продажу жилой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документ, подтверждающий право на собственность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Бланки выдаются в государственном учреждении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сдается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форму документа, подтверждающего, что потребитель сдал все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Способы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  направляется почтой или выдается при личном посещении государственного учреждения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непредставление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данных в представленных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противоречия интересам несовершеннолетнего.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Документ, подтверждающий принятие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образования Северо-Казахстанской области, город Петропавловск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для разрешения обмена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продажи жилой площади,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принадлежащей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8"/>
        <w:gridCol w:w="2247"/>
        <w:gridCol w:w="1928"/>
        <w:gridCol w:w="2107"/>
      </w:tblGrid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