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2971" w14:textId="fcd2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26. Зарегистрировано Управлением юстиции Мамлютского района Северо-Казахстанской области 20 марта 2008 года N 13-10-60.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 и в целях повышения качества оказания государственных услуг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"Н</w:t>
      </w:r>
      <w:r>
        <w:rPr>
          <w:rFonts w:ascii="Times New Roman"/>
          <w:b w:val="false"/>
          <w:i w:val="false"/>
          <w:color w:val="000000"/>
          <w:sz w:val="28"/>
        </w:rPr>
        <w:t>азначение государственных пособий семьям, имеющим детей до 18 лет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Назначение государственных пособий семьям, имеющим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 н</w:t>
      </w:r>
      <w:r>
        <w:rPr>
          <w:rFonts w:ascii="Times New Roman"/>
          <w:b w:val="false"/>
          <w:i w:val="false"/>
          <w:color w:val="000000"/>
          <w:sz w:val="28"/>
        </w:rPr>
        <w:t>азначения государственного пособия семьям, имеющим детей до 18 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  Правил назначения и выплаты пособий семьям, имеющим детей, утвержденных постановлением Правительства Республики Казахстан от 2 ноября 2005 года № 1092 «Уполномоченным органом по назначению и выплате пособий на детей в течение десяти рабочих дней со дня поступления документов от заявителя или акима поселка, аула (села), аульного (сельского) округа формирует дело и принимает решение о назначении (отказе в назначении) пособия на детей»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  государственной услуги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Семьи, имеющие детей в возрасте до 18 лет со среднедушевым доходом на каждого члена семьи в месяц меньше размера потребительской корзины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услуги: - до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 для назначения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местожительство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согласно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среднедушевого дохода на человека в месяц над размером продовольственной корзины на соответствующий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выдачи справок безработным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вежливость, ответственность и профессионализм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ежеквартальное перечисление назначенных выплат на банковский счҰт.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Принятая жалоба регистрируется в журнале учета информации государственного учреждения «Отдел занятости и социальных программ Мамлютского района Северо-Казахстанской области»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услуги н</w:t>
      </w:r>
      <w:r>
        <w:rPr>
          <w:rFonts w:ascii="Times New Roman"/>
          <w:b w:val="false"/>
          <w:i w:val="false"/>
          <w:color w:val="000000"/>
          <w:sz w:val="28"/>
        </w:rPr>
        <w:t>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