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8f904" w14:textId="d18f9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оказания государственной услуги "Выдача справок для приобретения техники в лизинг"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Кызылжарского района Северо-Казахстанской области от 6 июня 2008 N 221. Зарегистрировано Управлением юстиции Кызылжарского района Северо-Казахстанской области 16 июля 2008 года N 13-8-88. Утратило силу - постановлением акимата Кызылжарского района Северо-Казахстанской области от 4 декабря 2009 года N 392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   Утратило силу - постановлением акимата Кызылжарского района Северо-Казахстанской области от 4.12.2009 г. N 392</w:t>
      </w:r>
    </w:p>
    <w:bookmarkEnd w:id="0"/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2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148-11 «О местном государственном 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года, № 107 «Об административных процедурах»,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2007 года № 561 «Об утверждении реестра государственных услуг, оказываемых физическим и юридическим лицам»,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2007 года № 558 «Об утверждении Типового стандарта оказания государственной услуги», акимат района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стандарт оказания государственной услуги «Выдача справок для приобретения техники в лизинг».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10 дней с момента первого официального опубликования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настоящим постановлением возложить на заместителя акима района Абдуллаева А.Т., руководителя аппарата акима района Буханова Б.Т.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Е. Мамбетов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Кызылжарского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06 июля 2008 года № 221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«Выдача справок для приобретения техники в лизинг»</w:t>
      </w:r>
    </w:p>
    <w:bookmarkEnd w:id="3"/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Выдача справки для приобретения техники в лизинг - услуга, осуществляемая с целью предоставления возможности субъектам сельского хозяйства приобретения специализированной техники в лизинг.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2007 года N 561 "Об утверждении реестра государственных услуг, оказываемых физическим и юридическим лицам".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Услугу предоставляют государственные учреждения (далее – ГУ «Кызылжарский районный отдел сельского хозяйства» Северо-Казахстанская область, Кызылжарский район, с.Бишкуль, ул.Гагарина, 10 тел: 8(71538)-2-14-45, dsh05@mail.kz) согласно приложению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 результате оказания государственной услуги заявитель получит справку для приобретения техники в лизинг.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юридическим и физическим лицам.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Сроки ограничений по времени при оказании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 оказания государственной услуги с момента подачи заявителем заявления и необходимых документов - в течение девяти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необходимых документов -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при получении справки -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Настоящий Стандарт оказания государственной услуги размещается на информационном стенде ГУ «Кызылжарского районного отдела сельского хозяйства», юридический адрес: Северо-Казахстанская область, Кызылжарский район, с.Бишкуль, ул.Гагарина,10, электронный адрес: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dsh05@mail.kz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 заявителю согласно графика, с понедельника по пятницу с 9.00 часов до 18.00 часов, перерыв с 13.00 часов до 14.00 часов. Прием осуществляется в порядке очереди без предварительной записи и ускоренного облуживания.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 в здании ГУ «Кызылжарского районного отдела сельского хозяйства» с приемлемыми условиями ожидания и подготовки необходимых документов (кабинет для приема граждан, оснащенный информационным стендом с образцом заполнения заявления).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государственной услуги необходимо заполнить заявление и представить документ, удостоверяющий личность заявителя (для физического лица) и статистическая карточка (для юридического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ГУ «Кызылжарский районный отдел сельского хозяйства», юридический адрес: Северо-Казахстанская область, Кызылжарский район, с.Бишкуль, ул.Гагарина,10, электронный адрес: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dsh05@mail.kz</w:t>
      </w:r>
      <w:r>
        <w:rPr>
          <w:rFonts w:ascii="Times New Roman"/>
          <w:b w:val="false"/>
          <w:i w:val="false"/>
          <w:color w:val="000000"/>
          <w:sz w:val="28"/>
        </w:rPr>
        <w:t>. Бланочная продукция по оказанию данного вида государственной услуги не предусмотрена.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Документы, необходимые для получения государственной услуги, сдаются в ГУ «Кызылжарский районный отдел сельского хозяйства», юридический адрес: Северо-Казахстанская область, Кызылжарский район, с.Бишкуль, ул.Гагарина, 10, электронный адрес: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dsh05@mail.kz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Документом, подтверждающим, что заявитель сдал все необходимые документы для получения государственной услуги, является расписка услуги, в которой содержится дата получения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Получение государственной услуги "Выдача справки для приобретения техники в лизинг" осуществляется при личном посещении в ГУ «Кызылжарский районный отдел сельского хозяйства».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Приостановление предоставления государственной услуги возможен при предъявлении заявителем документов, несоответствующих действующему законодательству Республики Казахстан.</w:t>
      </w:r>
    </w:p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Основными принципами работы, которыми руководствуется ГУ «Кызылжарский районный отдел сельского хозяйства» по отношению к заявителю услуг, являются вежливость, исчерпывающая информация об оказываемой государственной услуге, сохранность документов, конфиденциальность информации о содержании предоставленных документов, доступность информации об оказываемой государственной услуге.</w:t>
      </w:r>
    </w:p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Результаты оказания государственной услуги заявителям измеряются показателями качества и доступности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Целевые значения показателей качества и доступности государственных услуг, по которым оценивается работа ГУ «Кызылжарского районного отдела сельского хозяйства», ежегодно утверждаются специально созданной акимом района (города) рабочей группой.</w:t>
      </w:r>
    </w:p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Разъяснение порядка обжалования действия (бездействия) уполномоченных должностных лиц и оказание содействия в подготовке жалобы осуществляется посредством обращения: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К руководителю государственного учреждения «Кызылжарский районный отдел сельского хозяйства» юридический адрес: Северо-Казахстанская область, Кызылжарский район, с.Бишкуль, ул.Гагарина, 10, электронный адрес: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dsh05@mail.kz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 вышестоящие организации: Государственное учреждение «Департамент сельского хозяйства Северо-Казахстанской области» юридический адрес: Северо-Казахстанская область, г.Петропавловск, улица Конституции Казахстана, телефон 8(7152)-46-28-38, электронный адрес: sevkazagro@mail.online.kz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Акимат Кызылжарского района Северо-Казахстанской области, юридический адрес: Северо-Казахстанская область, Кызылжарский район, с.Бишкуль, улица Гагарина, 11, электронный адрес: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kyzylzhar-akimat@sko.kz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Спорные вопросы регулируются в порядке гражданского судопроизводства.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Жалоба подается: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К руководителю государственного учреждения «Кызылжарский районный отдел сельского хозяйства» юридический адрес: Северо-Казахстанская область, Кызылжарский район, с.Бишкуль, ул.Гагарина, 10, электронный адрес: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dsh05@mail.kz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 вышестоящие организации: Государственное учреждение «Департамент  сельского хозяйства Северо-Казахстанской области» юридический адрес: Северо-Казахстанская область, г.Петропавловск, улица Конституции Казахстана, телефон 8(7152)-46-28-38, электронный адрес: sevkazagro@mail.online.kz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Акимат Кызылжарского района Северо-Казахстанской области, юридический адрес: Северо-Казахстанская область, Кызылжарский район, с.Бишкуль, улица Гагарина, 11, электронный адрес: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kyzylzhar-akimat@sko.kz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Спорные вопросы регулируются в порядке гражданского судопроизводства.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Подтверждением принятия жалобы является выдача заявителю талона с указанием даты и времени, фамилии и инициалов лица, принявшего жалобу. Жалоба рассматривается и по ней принимается решение в течение тридцати календарных дней со дня поступления.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получения ответа на жалобу: государственное учреждение «Кызылжарский районный отдел сельского хозяйства», юридический адрес: Северо-Казахстанская область, Кызылжарский район, с.Бишкуль, ул.Гагарина, 10, электронный адрес: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dsh05@mail.kz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Контактная информация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24. Государственное учреждение «Кызылжарский районный отдел сельского хозяйства» юридический адрес: Северо-Казахстанская область, Кызылжарский район, с.Бишкуль, ул.Гагарина,10, электронный адрес: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dsh05@mail.kz</w:t>
      </w:r>
      <w:r>
        <w:rPr>
          <w:rFonts w:ascii="Times New Roman"/>
          <w:b w:val="false"/>
          <w:i w:val="false"/>
          <w:color w:val="000000"/>
          <w:sz w:val="28"/>
        </w:rPr>
        <w:t>. График работы: с понедельника по пятницу с 9.00 часов до 18.00 часов, перерыв с 13.00 часов до 14.00 часов.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Вышестоящие организации: Государственное учреждение «Департамент сельского хозяйства Северо-Казахстанской области» юридический адрес: Северо-Казахстанская область, г.Петропавловск, улица Конституции Казахстана, телефон 8(7152)-46-28-38, электронный адрес: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sevkazagro@mail.online.kz</w:t>
      </w:r>
      <w:r>
        <w:rPr>
          <w:rFonts w:ascii="Times New Roman"/>
          <w:b w:val="false"/>
          <w:i w:val="false"/>
          <w:color w:val="000000"/>
          <w:sz w:val="28"/>
        </w:rPr>
        <w:t>. График работы: с понедельника по пятницу с 9.00 часов до 18.00 часов, перерыв с 13.00 часов до 14.00 часов.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Дополнительную информацию по оказываемой государственной услуге, заявители могут получить по телефонам: 8(71538)-2-14-45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Типовому стандарту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оказания государственной услуги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 Значения показателей качества и доступности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73"/>
        <w:gridCol w:w="2413"/>
        <w:gridCol w:w="2253"/>
        <w:gridCol w:w="2073"/>
      </w:tblGrid>
      <w:tr>
        <w:trPr>
          <w:trHeight w:val="30" w:hRule="atLeast"/>
        </w:trPr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 доступности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 значение показателя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 значение показателя в последую-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щем году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значение показателя в отчетном году</w:t>
            </w:r>
          </w:p>
        </w:tc>
      </w:tr>
      <w:tr>
        <w:trPr>
          <w:trHeight w:val="30" w:hRule="atLeast"/>
        </w:trPr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30" w:hRule="atLeast"/>
        </w:trPr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 предоставления услуги в установленный срок с момента сдачи документа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30" w:hRule="atLeast"/>
        </w:trPr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% (доля) потребителей, ожидавших получения услуги в очереди не более 40 минут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30" w:hRule="atLeast"/>
        </w:trPr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потребителей, удовлетворенных качеством процесса предоставления услуги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30" w:hRule="atLeast"/>
        </w:trPr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% (доля) случаев правильно оформленных документов должностным лицом (произведенных начислений, расчетов и т.д.)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30" w:hRule="atLeast"/>
        </w:trPr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потребителей, удовлетворенных качеством и информацией о порядке предоставления услуги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30" w:hRule="atLeast"/>
        </w:trPr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случаев правильно заполненных потребителем документов и сданных с первого раза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30" w:hRule="atLeast"/>
        </w:trPr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% (доля) услуг информации, о которых доступно через Интернет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30" w:hRule="atLeast"/>
        </w:trPr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обоснованных жалоб общему количеству обслуженных потребителей по данному делу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% (доля) обоснованных жалоб, рассмотренных и удовлетворенных в установленный срок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% (доля) потребителей, удовлетворенных существующим порядком обжалования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" w:hRule="atLeast"/>
        </w:trPr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% (доля) потребителей, удовлетворенных сроками обжалования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30" w:hRule="atLeast"/>
        </w:trPr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потребителей, удовлетворенных вежливостью персонала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