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2b7b9" w14:textId="8e2b7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оказания государственной услуги по постановке на учет и очередности граждан, нуждающихся в жилье из государственного жилищного фонда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Жамбылского района Северо-Казахстанской области от 3 июня 2008 года N 215. Зарегистрировано Управлением юстиции Жамбылского района Северо-Казахстанской области 4 июля 2008 года N 13-7-90. Утратило силу - постановлением акимата Жамбылского района Северо-Казахстанской области от 2 ноября 2009 года N 264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Жамбылского района Северо-Казахстанской области от 02.11.2009 N 264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В соответствии со статьей 9-1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27 ноября 2000 года «Об административных процедурах», пунктом 2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июня 2007 года № 558 «Об утверждении Типового стандарта оказания государственной услуги»,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 стандарт оказания государственной услуги «Постановка на учет и очередность граждан, нуждающихся в жилье из государственного жилищного фонда».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Начальнику Государственного учреждения «Отдел жилищно-коммунального хозяйства, пассажирского транспорта и автомобильных дорог Жамбылского района» организовать изучение настоящего постановления сотрудниками отдела и обеспечить его неукоснительное исполнение.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по строительству и оперативным вопросам.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истечению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Бибулаев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Утверждено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акимата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 июня 2008 года № 215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оказания государственной услуги «Постановка на учет и очередность граждан, нуждающихся в жилье из государственного жилищного фонда»</w:t>
      </w:r>
    </w:p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Постановка на учет и очередность граждан, нуждающихся в жилье из государственного жилищного фонда - учет нуждающихся в жилье граждан для предоставления им жилья из государственного жилищного фонда (далее -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оказываемой государственной услуги частично автоматизированная.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осуществляется на основании </w:t>
      </w:r>
      <w:r>
        <w:rPr>
          <w:rFonts w:ascii="Times New Roman"/>
          <w:b w:val="false"/>
          <w:i w:val="false"/>
          <w:color w:val="000000"/>
          <w:sz w:val="28"/>
        </w:rPr>
        <w:t>статей 71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16 апреля 1997 года «О жилищных отношениях» (далее - Закон),пункта 7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сентября 1999 года N 1292 «О порядке предоставления, найма и эксплуатации жилищ из государственного жилищного фонда».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Государственную услугу оказывает государственное учреждение «Отдел жилищно-коммунального хозяйства, пассажирского транспорта и автомобильных дорог Жамбылского района» (далее - Отдел), расположенный по адресу: индекс 150600 Северо-Казахстанская область Жамбылский район село Пресновка улица Мира 8, телефон 2-19-91.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Результатом оказываемой государственной услуги является выдача извещений о постановке на учет граждан, нуждающихся в жилье из государственного жилищного фонда.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Государственная услуга оказывается гражданам Республики Казахстан, нуждающимся в предоставлении жилища, постоянно проживающим в данном населенном пункте и относящимся к малоимущим социально защищаемым слоям населения, а также нуждающимся в жилье государственным служащим, работникам бюджетных организаций, военнослужащим и лицам, занимающим государственные выборные должности (далее - потребитель).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социально защищаемым слоям населения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инвалиды и участники Великой Отечественной войны, а также лица, приравненные к ним;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инвалиды 1 и 2 групп (за исключением лиц, ставших инвалидами в результате совершенного ими преступления);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семьи, имеющие или воспитывающие детей-инвалидов;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лица, страдающие тяжелыми формами некоторых хронических заболеваний, перечисленных в списке заболеваний, утверждаемом в установленном законодательством порядке;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пенсионеры по возрасту;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дети-сироты, не достигшие двадцати лет, потерявшие родителей до совершеннолетия. При призыве таких лиц на воинскую службу возраст продлевается на срок прохождения срочной воинской службы;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оралманы;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лица, лишившиеся жилища в результате экологических бедствий, чрезвычайных ситуаций природного и техногенного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многодетные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семьи лиц, погибших при исполнении государственных или общественных обязанностей, воинской службы, при спасании человеческой жизни, при охране правопорядка;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неполные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в следующие сроки: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сроки оказания государственной услуги с момента сдачи потребителем необходимых документов, подачи электронного запроса для получения государственной услуги - в течение 30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в очереди при сдаче необходимых документов, формирования электронного запроса - 40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ожидания в очереди при получении документов - 40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Государственная услуга оказывается бесплатно.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Информация о стандарте оказания государственной услуги размещена на стенде в зданий Отдела, на веб-сайте акима районаwww.zhb.sko.kz, а также в официальных источниках информаций.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Государственная услуга предоставляется пять дней в неделю с понедельника по пятницу с 9.00 до 18.00 часов, с перерывом на обед с 13.00 до 14.00 местного времени. Прием осуществляется в порядке очереди, без предварительной записи и ускоренного обслуживания.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Для оказания государственной услуги созданы следующие условия: зал ожидания (столы, стулья), отвечающий санитарно-гигиеническим и противопожарным требованиям, образцы для заполнения заявлений, бланков, указатели.</w:t>
      </w:r>
    </w:p>
    <w:bookmarkStart w:name="z8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Для получения государственной услуги потребителю необходимо предоставить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заявление о постановке на учет по форме, образец которого выдается в Отделе;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удостоверения личности членов семьи гражданина, сдающего документы, при отсутствии данные документы можно получить по месту регистрации по адресам: Центр обслуживания населения города Петропавловска по Жамбылскому району, индекс 150600 Северо-Казахстанская область Жамбылский район село Пресновка переулок Горького 10 г, график работы и приема: понедельник-пятница с 9.00 до 18.00 часов без перерыва, в субботу с 10.00 до 13.00 часов местного времени, телефон 2- 29-10;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свидетельство о браке (о расторжении, о смерти), свидетельства о рождении несовершеннолетних детей. При отсутствии данные документы можно получить в Отделе записи актов гражданского состояния Управления юстиции Жамбылского района по адресу: индекс 150600, Северо-Казахстанская область Жамбылский район село Пресновка переулок Горького 10 г, телефон 2-19-34, график работы и приема: с понедельника по пятницу с 9.00 до 18.30 часов с перерывом на обед с 13.00 до 14.30 часов местного времени.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справка, подтверждающая принадлежность к социально защищаемым гражданам, выдается государственным учреждением «Отдел занятости и социальных программ Жамбылского района» по адресу: индекс 150600, Северо-Казахстанская область Жамбылский район село Пресновка улица Дружбы №6 (первый этаж), телефон 2-13-38, адрес электронной почты: ro_gambl@mail.online.kz., либо справку с места работы (службы) государственного служащего, работника бюджетной организации, военнослужащего;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справка с места жительства или книга регистрации; справка об отсутствии у заявителя и постоянно проживающих с ним членов семьи жилища, принадлежащего им на праве собственности, и содержащая сведения о произведенных отчуждениях принадлежащего жилья за последние пять лет, выдаются по месту регистрации по адресам: Центр обслуживания населения города Петропавловска по Жамбылскому району, индекс 150600 Северо-Казахстанская  область Жамбылский район село Пресновка переулок Горького 10 г, график работы и приема: понедельник-пятница с 9.00 до 18.00 часов без перерыва, в субботу с 10.00 до 13.00 часов местного времени, телефон 2- 29-10.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Выдача форм заявлений осуществляется по адресу: индекс 150600 Северо-Казахстанская область Жамбылский район село Пресновка улица Мира 8, телефон 2-19-91.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Заявления и другие документы, необходимые для получения государственной услуги, сдаются специалистам Отдела по адресу: индекс 150600 Северо-Казахстанская область Жамбылский район село Пресновка улица Мира 8, телефон 2-19-91.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После сдачи всех необходимых документов, потребитель получает талон, подтверждающий представление документов, в котором содержится дата получения потребителем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Доставка результатов оказания государственной услуги осуществляется в письменном виде через личное посещение, почтовую связь, курьера.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Основанием для приостановления оказания государственной услуги является предоставление неполного пакета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постановке на учет для предоставления жилища из государственного жилищного фонда может быть отказано, если будет установлено, что гражданин стал нуждающимся в результате преднамеренного ухудшения своих жилищных условий в течение последних пяти лет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обмена 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отчуждения пригодного для проживания жилища, принадлежавшего ему на праве собственности, независимо от того, в том же или другом населенном пункте Республики Казахстан где оно находилось;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разрушение или порчи жилища по его вине;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выезда из жилища, при проживании в котором он не был нуждающимся в предоставлении жилища из государственного жилищного фонда;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вселения других лиц, кроме супруга, несовершеннолетних и нетрудоспособных детей, а также нетрудоспособных родителей.</w:t>
      </w:r>
    </w:p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Принципы работы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По отношению к потребителям Отдел руководствуется следующими принципами: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вежливость;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профессионализм;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оперативность;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доступное разъяснение информации и предоставление сведений об очередности;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обеспечение сохранности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конфиденциальность информации о содержании документов потребителя.</w:t>
      </w:r>
    </w:p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Результаты работы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Результаты оказания государственной услуги потребителям измеряются показателями качества и доступности согласно приложению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Целевые значения показателей качества и доступности государственной услуги, по которым оценивается работа Отдела, ежегодно утверждаются специально созданной рабочей группой. </w:t>
      </w:r>
    </w:p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Порядок обжалования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Порядок обжалования действия (бездействия) Отдела и оказание содействия в подготовке жалобы разъясняются по адресу: Государственное учреждение «Отдел жилищно-коммунального хозяйства, пассажирского транспорта и автомобильных дорог Жамбылского района», индекс 150600, Северо-Казахстанская область Жамбылский район село Пресновка улица  Мира 8, телефон 2-19-91,e-mail: jkh_jamb@bk.ru.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22. Жалоба на действия (бездействия) сотрудников Отдела подается на имя начальника Отдела.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на действия (бездействия) начальника отдела жилищно-коммунального хозяйства, пассажирского транспорта и автомобильных дорог Жамбылского района подается на имя акима Жамбылского района в государственное учреждение «Аппарат акима Жамбылского района», по адресу: индекс 150600, Северо-Казахстанская область, Жамбылский район, село Пресновка, улица Дружбы 10, телефон 2-12-32, 2-12-33, e-mail: zhambil-akimat@sko.kz.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Документом, подтверждающим принятие жалобы, является талон о принятии заявления, зарегистрированный в журнале регистрации, в котором указываются срок и место получения ответа на поданную жалобу.</w:t>
      </w:r>
    </w:p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Контактная информация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24. Начальник Отдела: приемные дни – среда, пятница с 09.00 до 18.00 часов, индекс 150600, Северо-Казахстанская область Жамбылский район село Пресновка улица Мира 8, телефон 2-19-91,e-mail: jkh_jamb@bk.ru.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Другая полезная информация для потребителя размещена на веб-сайте акима района www.zhb.sko.kz</w:t>
      </w:r>
    </w:p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оказания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«Постановка на учет и очередность граждан,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нуждающихся в жилье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жилищного фонда»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Таблица. Значение показателей качества и доступности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41"/>
        <w:gridCol w:w="2343"/>
        <w:gridCol w:w="2909"/>
        <w:gridCol w:w="2827"/>
      </w:tblGrid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качества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доступности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последующем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Текущее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отчетном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Своевременность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1.1.% (доля) случаев предоставления услуги в установленный срок с момента сдачи документа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1.2.% (доля) потребителей, ожидавших получения услуги в очереди не более 40 минут.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Качество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2.1. % (доля) потребителей, удовлетворенных качеством процесса предоставления услуги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2.2. % (доля) случаев правильно оформленных документов должностным лицом (произведенных начислений, расчетов и т.д.)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 Доступность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3.1. % (доля) потребителей, удовлетворенных качеством и информацией о порядке предоставления услуги.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3.2. % (доля) случаев правильно заполненных потребителем документов и сданных с первого раза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3.3. % (доля) услуг информации, о которых доступно через Интернет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 Процесс обжалования</w:t>
            </w:r>
          </w:p>
        </w:tc>
      </w:tr>
      <w:tr>
        <w:trPr>
          <w:trHeight w:val="78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4.1. % (доля) обоснованных жалоб общему количеству обслуженных потребителей по данному делу.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4.2. % (доля) обоснованных жалоб, рассмотренных и удовлетворенных в установленный срок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4.3. % (доля) потребителей, удовлетворенных существующим порядком обслуживания.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4.4. % (доля) потребителей, удовлетворенных сроками обжалования.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 Вежливость</w:t>
            </w:r>
          </w:p>
        </w:tc>
      </w:tr>
      <w:tr>
        <w:trPr>
          <w:trHeight w:val="30" w:hRule="atLeast"/>
        </w:trPr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5.1. % (доля) потребителей, удовлетворенных вежливостью персонала.</w:t>
            </w:r>
          </w:p>
        </w:tc>
        <w:tc>
          <w:tcPr>
            <w:tcW w:w="2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