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100b" w14:textId="6f31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назначению и выплате социальной помощи участникам и инвалидам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12 февраля 2008 года N 50. Зарегистрировано Управлением юстиции Жамбылского района Северо-Казахстанской области 12 марта 2008 года N 13-7-81.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статьей 9-1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«Назначение и выплата социальной помощи инвалидам и участникам Великой Отечественной войны».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отдела занятости и социальных программ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 Н. Бибулаев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февраля 2008 года № 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«Назначение и выплата социальной помощи участникам и инвалидам Великой Отечественной войны»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назначению и выплате социальной помощи  участникам и инвалидам Великой Отечественной войны по решениям местных представительных органов (далее-государственная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статьи 31 Закона Республики Казахстан от 23 января 2001года «О местном государственном управлении в Республике Казахстан», постановления акимата района от 14 марта 2005 года № 62 «Об установлении размеров и согласовании Правил оказания социальной помощи участникам и инвалидам Великой Отечественной войны» (Зарегистрированного в Реестре государственной регистрации нормативных правовых актов за № 1565).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Жамбылского района», по адресу: Северо-Казахстанская область, Жамбылский район, село Пресновка, улица Дружбы № 6 (первый этаж), кабинет № 8, телефон 2-26-11.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завершения, оказываемой государственной услуги, которую получит потребитель является: уведомление (талон).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Право на получение государственной услуги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 - до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услуги: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порядке оказания государственной услуги и необходимых документах, а также образцы их заполнения располагаются на стендах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6.(первый этаж).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здании Государственного учреждения «Отдел занятости и социальных программ Жамбылского района» имеется зал ожидания, места для заполнения документов, имеется стенд с перечнем необходимых документов и образцами из заполнения, для людей с ограниченными возможностями - пандус, места для сидения.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удостоверение, подтверждающее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жительства (копия книги регистрации граждан).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 с приложением подтверждающих документов,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в Государственном учреждении «Отдел занятости и социальных программ Жамбылского района» по адресу: Северо-Казахстанская область, Жамбылский район, село Пресновка, улица Дружбы № 6 (первый этаж), кабинет № 8, телефон 2-26-11.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сдаются в Государственное учреждение «Отдел занятости и социальных программ Жамбылского района» по адресу: Северо-Казахстанская область, Жамбылский района, село Пресновка, улица Дружбы № 6 (первый этаж), кабинет № 8, телефон 2-26-11.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все необходимые документы выдается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через личное посещение потребителем Государственного учреждения «Отдел занятости и социальных программ Жамбылского района» по адресу: Северо-Казахстанская область. Жамбылский района, село Пресновка, улица Дружбы № 6, кабинет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в отказе предоставления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недостоверные сведения документов.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сотрудников отдела занятости и социальных программ основывается на соблюдении конституционных прав человека, законности при исполнении служебного долга, Кодекса чести государственного служащего и осуществляется на принципах вежливости, ответственности и профессионализма, предоставления исчерпывающей информации, обеспечения ее сохранности, защиты и конфиденциальности.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измеряется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доступность государственных услуг, по которым оценивается работа государственного органа, учреждения или иных субъектов, оказывающих государственные услуги утверждаются специально созданными рабочими группами.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жалоба на действия сотрудников отдела занятости и социальных программ подаются на имя начальника либо заместителя Государственного учреждении «Отдел занятости и социальных программ Жамбылского района», либо начальника Государственного учреждения «Департамент координации занятости и социальных программ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  в письменном виде по почте, электронной почте либо нарочно через приемную отдела занятости и социальных программ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заявлений. Заявителю выдается отрывной талон о принятии обращения с указанием даты и времени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рассматриваются в установленные законодательством сроки, о результатах заявителю сообщается в письменном виде по почте либо электронной почте.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№6 (первый этаж), кабинет № 1, телефон 2-13-38, адрес электронной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Заместитель начальника Государственного учреждения «Отдел занятости и социальных программ Жамбылского района», адрес: Северо-Казахстанская область, Жамбылский район, село Пресновка, улица Дружбы № 6 (первый этаж), кабинет № 4, телефон 2-26-09, адрес электронной почты: ro_gambl@mail.online.kz.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Начальник Государственного учреждения «Департамент координации занятости и социальных программ Северо-Казахстанской области» адрес: Северо-Казахстанская область, город Петропавловск, улица Абая 64, кабинет 213, телефон 46-56-48, адрес электронной почты: obl_dep@mail.online.kz.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«Назначение и выплата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участникам и инвалидам Великой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Отечественной войны»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6"/>
        <w:gridCol w:w="2340"/>
        <w:gridCol w:w="2822"/>
        <w:gridCol w:w="3242"/>
      </w:tblGrid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25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