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d39cb" w14:textId="6cd39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от 15 апреля 2005 года N 128 "Об утверждении Правил предоставления социальной поддержки студентам из малообеспеченных семей"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Есильского района Северо-Казахстанской области от 12 августа 2008 года N 194. Зарегистрировано Управлением юстиции Есильского района Северо-Казахстанской области 2 сентября 2008 года N 13-6-96. Утратило силу - постановлением акимата Есильского района Северо-Казахстанской области от 4 сентября 2009 года N 226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>      Сноска. Утратило силу постановлением акимата Есильского района Северо-Казахстанской области от 04.09.2009 N 226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Республики-Казахстан «О местном государственном управлении в Республике Казахстан», </w:t>
      </w:r>
      <w:r>
        <w:rPr>
          <w:rFonts w:ascii="Times New Roman"/>
          <w:b w:val="false"/>
          <w:i w:val="false"/>
          <w:color w:val="000000"/>
          <w:sz w:val="28"/>
        </w:rPr>
        <w:t>статьей 28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нормативных правовых актах»,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постановление акимата района от 15 апреля 2005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128 «Об утверждении Правил предоставления социальной поддержки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студентам из малообеспеченных семей», зарегистрированное в управлении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юстиции в реестре государственной регистрации нормативных правовых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актов за № 13-6-3 от 12 мая 2005 года и опубликованное 27 мая 2005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года, № 23 в газете «Ишим» (с изменениями и дополнениями, внесенными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 от 1 августа 2006 года № 213 «О внесений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изменений в постановление акимата района от 15 апреля 2005 года № 128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«Об утверждении Правил предоставления социальной поддержки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студентам из малообеспеченных семей», зарегистрированное в управление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юстиции в реестре государственной регистрации нормативных правовых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актов за № 13-6-32 от 26 сентября 2006 года, опубликованное 1 октября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2006 года № 31 в газете «Ишим»)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приложение № 2 к указанному постановлению изложить в новой редакции согласно приложению.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с момента первого официального опубликования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Мукашева М.Т.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В. Бубенко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№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августа 2008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СОСТАВ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комиссии по предоставлению социальной поддержки студентам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из малообеспеченных семей Есильского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Мукашев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Максут Тюлегенович               заместитель акима Есильского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района, председатель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Бидалина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Бекзат Ынтыкбаевна                зав. сектором социальных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программ, отдела занятости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социальных программ,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секретарь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Члены комиссии: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Ткаченко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Владимир Сергеевич                начальник отдела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Сатвалдинова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Карлыгаш Кенжебулатовна           начальник отдела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Бектасова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Айнагул Какимжоловна              начальник отдела занятости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социальных программ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Тлеукина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Жангуль Жанузаковна               руководитель структурного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подразделения аналитическо-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правового обеспечения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аппарата акима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Садаева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Анара Кайбаровна                  начальник отдела внутренней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политики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Олейникова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Елена Владимировна                председатель ревизионной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комиссии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(по согласованию)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