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85dc" w14:textId="b698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для обеспечения дополнительного питания гражданам больным активным туберкулезом"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96. Зарегистрировано Управлением юстиции района имени Габита Мусрепова Северо-Казахстанской области 19 мая 2008 года N 13-5-76.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«Назначение и выплата социальной помощи для обеспечения дополнительного питания гражданам больным активным туберкулезом».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«Назначение и выплата социальной помощи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дополнительного питания гражданам больным активным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туберкулезом»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о назначении и выплате социальной помощи для обеспечения дополнительного питания гражданам больным активным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 для обеспечения дополнительного питания гражданам больным активным туберкулезом, утвержденных постановлением акимата Северо-Казахстанской области от 2 мая 2006 года № 89 "Назначение социальной помощи производится районными и городским отделами занятости социальных программ, согласно спискам, предоставляемым противотуберкулезными учреждениями области ежемесячно".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Cеверо-Казахстанской области» село Новоишимское, улица Школьная,19.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назначение и выплата социальной помощи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питания гражданам больным активным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гражданам, больным активным туберкулезом, состоящим на диспансерном учете в противотуберкулезных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тридцать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формирования электронного запроса: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области», находящегося по адресу: село Новоишимское, улица Школьная,19.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  до 18.00 часов, перерыв на обед с 13.00 часов до 14.00 часов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противотуберкулезного учреждения о том, что cостоит на диспансерном учете по активной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Акиму района имени Габита Мусрепова находящегося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