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412" w14:textId="bc84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"Прием заявки от семьи, желающей взять детей на патронатное воспитание"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77. Зарегистрировано Управлением юстиции района имени Габита Мусрепова Северо-Казахстанской области 7 мая 2008 года N 13-5-63.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«Прием заявки от семьи, желающей взять детей на патронатное воспитание».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2008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«Прием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семьи, желающей взять детей на патронатное воспитание»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государственной услуга определяет порядок прием заявки от семьи, желающей взять детей на патронатное воспитание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 «Об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1999 года N 842 «Об утверждении Перечня заболеваний, при наличии которых лицо не может усыновить (удочерить) ребенка, принять его под опеку (попечительство), патронат».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образования» района имени Габита Мусрепова Северо-Казахстанской области. Место оказания услуги: Северо-Казахстанская область, район имени Габита Мусрепова, село Новоишимское, улица Школьная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экземпляра двухстороннего патронатного договора между Отделом образования и патронатным воспитателем.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не более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размещены на информационном стенде государственного учреждения «Отдел образования» 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 часов до 18.00 часов, перерыв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образования» района имени Габита Мусрепова Северо-Казахстанской области располагаются на 3 этаже здания. Для оформления документов имеется зал ожидания, места для заполнения документов и образцами их заполнения, столы, стулья,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заключения и получения двухстороннего патронатного договора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на имя начальника Отдела образования о своем желании быть патронатным воспитателем,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супруга(-и), нотариально заверенное,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 и супруга(-и),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лица, желающего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супруга,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домовой книги;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 государственного учреждения «Отдел образования»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предоставляются потребителем специалистам государственного учреждения «Отдел образования»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  случае не предоставления потребителем одного из документов, указанных в пункте 12 настоящего стандарта,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денежных средств для выплаты труда патронатных воспитателей и содержания детей, находящихся на попечении воспитателей;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Положением о патронате,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1346, где указано, что патронатными воспитателями могут быть только совершеннолетние лица обоего пола,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признанных судом недееспособными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лишенных по суду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отстраненных от обязанностей опекуна (попечителя) за ненадлежащее исполнение возложенных на него законом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бывших усыновителей, если усыновление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которые по состоянию здоровья не могут осуществлять обязанности по воспитанию ребенка. Список болезней приведен в постановлении Правительства Республики Казахстан от 24 июня 1999 года N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Отдел образования информирует потребителя в течение одного рабочего дня после их получения и выдает письменные обоснования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корректности и вежливости.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работа, Отдела образования района имени Габита Мусрепова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представления государственной услуги государственным учреждением «Отдел образования» района имени Габита Мусрепова претензии подаются на имя начальника отдела по адресу: село Новоишимское, улица Школьная 19, кабинет № 1, № 5, телефоны: 2-23-78, 2-23-33, электронная почта: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специалистом отдела образования района имени Габита Мусрепова Северо-Казахстанской области по адресу: село Новоишимское, улица Школьная, 19 кабинет № 1, 5, телефоны: 22-3-78, 22-3-33, электронная почта: gm.roo @ mail.ru,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в установленные законом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учреждения «Отдел образования» района имени Габита Мусрепова: село Новоишимское, улица Школьная 19, электронная почта: gm.roo@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2-23-78,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2-23-33; кабинет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 обратиться в государственное учреждение «Отдела образования»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