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11e07" w14:textId="5711e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"Регистрация и постановка на учет безработных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14 января 2008 года N 5. Зарегистрировано Управлением юстиции района имени Габита Мусрепова Северо-Казахстанской области 22 февраля 2008 года N 13-5-55. Утратило силу - постановлением акимата района имени Габита Мусрепова Северо-Казахстанской области от 16 октября 2009 года N 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Утратило силу - постановлением акимата района имени Габита Мусрепова Северо-Казахстанской области от 16.10.2009 г. N 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постановлениями Правительства Республики Казахстан от 30 июня 2007 года </w:t>
      </w:r>
      <w:r>
        <w:rPr>
          <w:rFonts w:ascii="Times New Roman"/>
          <w:b w:val="false"/>
          <w:i w:val="false"/>
          <w:color w:val="000000"/>
          <w:sz w:val="28"/>
        </w:rPr>
        <w:t>№ 558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Типового стандарта оказания государственной услуги», </w:t>
      </w:r>
      <w:r>
        <w:rPr>
          <w:rFonts w:ascii="Times New Roman"/>
          <w:b w:val="false"/>
          <w:i w:val="false"/>
          <w:color w:val="000000"/>
          <w:sz w:val="28"/>
        </w:rPr>
        <w:t>№ 561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реестра государственных услуг, оказываемых физическим и юридическим лицам»,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- «Регистрация и постановка на учет безработных граждан» государственным учреждением «Отдел занятости и социальных программ района имени Габита Мусрепова Северо-Казахстанской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Кушенова Айбека Оралбековича,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постановление направить в Управление юстиции района имени Габита Мусрепова для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момента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  М. Тасмаганбетов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имени Габита Мусрепова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января 2008 года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Стандарт оказания государственной услуги Регистрация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и постановка на учет безработных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  Данный стандарт определяет порядок оказания государственной услуги по регистрация и постановка на учет безработных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«О занятости населения»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«Отдел занятости и социальных программ района имени Габита Мусрепова Северо-Казахстанской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(результатом) оказываемой государственной услуги, которую получит потребитель является занесение его данных в карточку персонального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оказывается: гражданам Республики Казахстан, иностранцам и лицам без гражданства, имеющим вид на жительство иностранца в Республике Казахстан и удостоверение лица без гражданства с отметкой о регистрации в органах внутренних дел, оралманам, имеющим удостоверение оралмана, выданное территориальными органами уполномоченного органа по вопросам миграции населения (далее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с момента подачи необходимых документов: в течение десяти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осушествляются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Стандарт оказания государственной услуги размещен на стенде  «Отдел занятости и социальных программ района имени Габита Мусрепова Северо-Казахстанской области»,находящегося по адресу: село Новоишимское, улица Школьная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в понедельник, вторник, среду, четверг, пятницу с 9.00. часов до 18.00. часов, перерыв с 13.00. часов до 14.00. часов.прием осуществляется в порядке  очереди. Предварительной записи и ускоренного обслуживания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помещения отдела занятости и социальных программ района имени Габита Мусрепова Северо-Казахстанской области располагается на втором этаже, имеются стол и стулья для ожидания, информационные стенды,для инвалидов предусмотрена кнопка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документ удостоверяющий личности (оригнал или копия);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документ, подтверждающий трудовую деятельность (оригнал или копия);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сведения о полученных доходах (носят заявительный характер);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иностранцы и лица без гражданства предоставляют вид на жительство иностранца в Республике Казахстан и удостоверение лица без гражданства с отметкой о регистрации в органах внутренних дел (оригнал или копия);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оралманы предоставляют удостоверение оралмана, (оригнал или копия);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Все необходимые бланки заявления находятся у специалиста приемной.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Документы, необходимые для получения государственной услуги  предоставляются потребителем специалистам «Отдел занятости и социальных программ района имени Габита Мусрепова Северо-Казахстанской области», адрес: Северо-Казахстанская область район имени Габита Мусрепова село Новоишимское улица Школьная 19. кабинет №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Потредителю после сдачи всех необходимых документов выдается талон с указанием даты принятия и срока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Карточка персонального учета вносится в электронную базу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Основанием для отказа предоставления государственной услуги является отнесение к категории занятых.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Принципы работы, которыми руководствуется государственный орган по отношению к потребителю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получение полной и подробной информации о порядке регистрации и постановки на учет в качестве безработного;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сохранности, защиты и конфиденциальности информации о содержании документов потребителя, обеспечение сохранности документов, которые потребитель не получил в установленные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вежливость, ответственность и профессионализм специалистов.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оказания государственной услуги потребителям измеряются показателями качества и доступности, которые указаны в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В случае имеющихся претензий по качеству предоставления государственных услуг отдела занятости и социальных программ района имени Габита Мусрепова Северо-Казахстанской области»претензия подается на имя начальника отдела по адресу: село Новоишимское, улица Школьная 19. № 1, № 6 телефоны: 21-0-60, 23-0-09 адрес электронной почты: ro_celin@mail.online.kz.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района имени Габита Мусрепова находящегося по адресу: улица Аблай-хана 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 координации занятости и социальных программ Северо-Казахстанской области - город петропавловск, улица Абая 64.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Жалобы принимаются в письменном виде по почте либо нарочно  специалстма «Отдел занятости и социальных программ района имени Габита Мусрепова Северо-Казахстанской области», по адресу: село Новоишимское, улица Школьная 19 кабинет 1, кабинет 6, телефоны: 21-0-60, 23-0-09, адрес электронной почты: ro_celin@mail.online.kz.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Принятая жалоба регистрируется вжурнале регистрации обращений граждан в установленные законодательством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Контактные данные отдела занятости и социальных программ района имени Габита Мусрепова Северо-Казахстанской области, село Новоишимское, улица Школьная 19, адрес электронной почты: ro_celin@mail.online.kz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учреждения: телефон 21-0-60, кабинет №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начальника: телефон 21-0-60, кабинет №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Специалисты отдела: телефон 22-1-11, кабинет № 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района имени Габита Мусрепова находящегося по адресу: улица Аблай-хана 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 координации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области, адрес: город Петропавловск улица Абая 64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Для получения дополниетльной информации необходимо обратится в отдел занятости и социальных программ района имени Габита Мусрепова Северо-Казахстанской области, село Новоишимское, улица Школьная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9"/>
        <w:gridCol w:w="2450"/>
        <w:gridCol w:w="2044"/>
        <w:gridCol w:w="2227"/>
      </w:tblGrid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щем году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Процентная (доля) случаев предоставления услуги в установленный срок с момента сдачи документа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Процентная (доля) потребителей, ожидавших получения услуги в очереди не более 40 минут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Процентная (доля) потребителей, удовлетворенных качеством процесса предоставления услуги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Процентная (доля) случаев правильно оформленных документов должностным лицом (произведенных начислений, расчетов и т.п.)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Процентная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Процентная (доля) случаев правильно заполненных потребителем документов и сданных с первого раза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Процентная (доля) услуг информации, о которых доступно через Интернет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Процентная (доля) обоснованных жалоб к общему количеству обслуженных потребителей по данному виду услуг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Процентная (доля) обоснованных жалоб, рассмотренных и удовлетворенных в установленный срок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Процентная (доля) потребителей, удовлетворенных существующим порядком обжалования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Процентная (доля) потребителей, удовлетворенных сроками обжалования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Процентная (доля) потребителей, удовлетворенных вежливостью персонала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