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31de" w14:textId="48c3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выдаче справок решения совета опеки и попечительства для сделок, затрагивающих интересы несовершеннолетних детей, являющихся собственниками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 сентября 2008 года N 383. Зарегистрировано Управлением юстиции Акжарского района Северо-Казахстанской области 8 октября 2008 N 13-4-80.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558 «Об утверждении Типового стандарта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по выдаче справок решения совета опеки и попечительства для сделок, затрагивающих интересы несовершеннолетних детей, являющихся собственниками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2008 г. № 383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 выдаче справок решения</w:t>
      </w:r>
      <w:r>
        <w:br/>
      </w:r>
      <w:r>
        <w:rPr>
          <w:rFonts w:ascii="Times New Roman"/>
          <w:b/>
          <w:i w:val="false"/>
          <w:color w:val="000000"/>
        </w:rPr>
        <w:t>
совета опеки и попечительства для сделок, затрагивающих</w:t>
      </w:r>
      <w:r>
        <w:br/>
      </w:r>
      <w:r>
        <w:rPr>
          <w:rFonts w:ascii="Times New Roman"/>
          <w:b/>
          <w:i w:val="false"/>
          <w:color w:val="000000"/>
        </w:rPr>
        <w:t>
интересы несовершеннолетних детей, являющихся</w:t>
      </w:r>
      <w:r>
        <w:br/>
      </w:r>
      <w:r>
        <w:rPr>
          <w:rFonts w:ascii="Times New Roman"/>
          <w:b/>
          <w:i w:val="false"/>
          <w:color w:val="000000"/>
        </w:rPr>
        <w:t>
собственниками жилья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по выдаче справок решения совета опеки и попечительства для сделок, затрагивающих интересы несовершеннолетних детей, являющихся собственниками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(законодательный акт, акт Президента Республики Казахстан,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1 Постановления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от 9 сентября 1999 года № 1346 - «Органами опеки и попечительства являются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 сельские, аульные исполнительные органы осуществляют эти функции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область, Акжарский район, село Талшик, улица Целинная,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, телефон 8-(715)-(46)-2-21-74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имеющие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лет; оралманы, иностранцы, лица без гражданства, имеющие вид на жительство и постоянно проживающие в Республике Казахстан, имеющие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являющиеся опекунами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попечителями несовершеннолетних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получения заявителем талона - 15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документов, необходимых для получения справки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, 8-(715)-(46)-2-21-74 Государственные учреждения 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 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 по Закону или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подтверждающий право собственности ребенка на имущество или его долю.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 заявлений и т.п.), которые необходимо заполнить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13.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ул. Целинная, 13.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8(715)-(42)-21-6-08;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15, телефон 8-(715)-(42)-21-7-08, akzhar-akimat@mail.ru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13, контактные телефоны: 8-(715)-(46)-21-6-08,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15, телефон 8-(715)-(42)-21-1-74,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13, контактные телефоны: 8-(715)-(42)21-6-08,  8-(715)-(42)-22-1-72,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13. Электронный адрес: 8-(715)-(42)-21-6-08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2008 г. № 383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