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6646" w14:textId="ae96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"Назначение государственных пособий семьям, имеющим детей до 18 лет"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31 января 2008 года N 19. Зарегистрировано Управлением юстиции Аккайынского района Северо-Казахстанской области 11 марта 2008 N 13-2-66. Утратило силу постановлением акимата Аккайынского района от 20 декабря 2009 года N 256</w:t>
      </w:r>
    </w:p>
    <w:p>
      <w:pPr>
        <w:spacing w:after="0"/>
        <w:ind w:left="0"/>
        <w:jc w:val="both"/>
      </w:pPr>
      <w:r>
        <w:rPr>
          <w:rFonts w:ascii="Times New Roman"/>
          <w:b w:val="false"/>
          <w:i/>
          <w:color w:val="800000"/>
          <w:sz w:val="28"/>
        </w:rPr>
        <w:t>      Сноска. Утратило силу постановлением акимата Аккайынского района от 20.12.2009 N 256</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статьей 37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148 «О местном государственном управлении в Республике Казахстан», статьей 15-1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 107 «Об административных процедурах»,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 постановлениями Правительства Республики Казахстан от 2 ноября 2005 года </w:t>
      </w:r>
      <w:r>
        <w:rPr>
          <w:rFonts w:ascii="Times New Roman"/>
          <w:b w:val="false"/>
          <w:i w:val="false"/>
          <w:color w:val="000000"/>
          <w:sz w:val="28"/>
        </w:rPr>
        <w:t>№ 1092</w:t>
      </w:r>
      <w:r>
        <w:rPr>
          <w:rFonts w:ascii="Times New Roman"/>
          <w:b w:val="false"/>
          <w:i w:val="false"/>
          <w:color w:val="000000"/>
          <w:sz w:val="28"/>
        </w:rPr>
        <w:t xml:space="preserve"> «О некоторых мерах по реализации Закона Республики Казахстан «О государственных пособиях семьям, имеющим детей», от 30 июня 2007 года </w:t>
      </w:r>
      <w:r>
        <w:rPr>
          <w:rFonts w:ascii="Times New Roman"/>
          <w:b w:val="false"/>
          <w:i w:val="false"/>
          <w:color w:val="000000"/>
          <w:sz w:val="28"/>
        </w:rPr>
        <w:t>№ 558</w:t>
      </w:r>
      <w:r>
        <w:rPr>
          <w:rFonts w:ascii="Times New Roman"/>
          <w:b w:val="false"/>
          <w:i w:val="false"/>
          <w:color w:val="000000"/>
          <w:sz w:val="28"/>
        </w:rPr>
        <w:t xml:space="preserve"> «Об утверждении Типового стандарта оказания государственной услуги», акимат района</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«Выдача справки о наличии подсобного хозяйства» согласно приложению.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Нуркенова А.М.</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w:t>
      </w:r>
    </w:p>
    <w:p>
      <w:pPr>
        <w:spacing w:after="0"/>
        <w:ind w:left="0"/>
        <w:jc w:val="both"/>
      </w:pPr>
      <w:r>
        <w:rPr>
          <w:rFonts w:ascii="Times New Roman"/>
          <w:b w:val="false"/>
          <w:i/>
          <w:color w:val="000000"/>
          <w:sz w:val="28"/>
        </w:rPr>
        <w:t>      Аким района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31 января 2008 года</w:t>
      </w:r>
      <w:r>
        <w:br/>
      </w:r>
      <w:r>
        <w:rPr>
          <w:rFonts w:ascii="Times New Roman"/>
          <w:b w:val="false"/>
          <w:i w:val="false"/>
          <w:color w:val="000000"/>
          <w:sz w:val="28"/>
        </w:rPr>
        <w:t>
№ 19</w:t>
      </w:r>
    </w:p>
    <w:p>
      <w:pPr>
        <w:spacing w:after="0"/>
        <w:ind w:left="0"/>
        <w:jc w:val="both"/>
      </w:pPr>
      <w:r>
        <w:rPr>
          <w:rFonts w:ascii="Times New Roman"/>
          <w:b/>
          <w:i w:val="false"/>
          <w:color w:val="000080"/>
          <w:sz w:val="28"/>
        </w:rPr>
        <w:t>Стандарт оказания государственной услуги</w:t>
      </w:r>
      <w:r>
        <w:br/>
      </w:r>
      <w:r>
        <w:rPr>
          <w:rFonts w:ascii="Times New Roman"/>
          <w:b w:val="false"/>
          <w:i w:val="false"/>
          <w:color w:val="000000"/>
          <w:sz w:val="28"/>
        </w:rPr>
        <w:t>
</w:t>
      </w:r>
      <w:r>
        <w:rPr>
          <w:rFonts w:ascii="Times New Roman"/>
          <w:b/>
          <w:i w:val="false"/>
          <w:color w:val="000080"/>
          <w:sz w:val="28"/>
        </w:rPr>
        <w:t>«Назначение государственных пособий семьям, имеющим детей до 18 лет»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1. Определение государственной услуги - Назначение и выплата социальной помощи отдельным категориям нуждающихся граждан по решению Аккайынского районного маслихата (социальная помощь участникам и инвалидам Великой Отечественной войны для посещения бань и парикмахерских).</w:t>
      </w:r>
      <w:r>
        <w:br/>
      </w:r>
      <w:r>
        <w:rPr>
          <w:rFonts w:ascii="Times New Roman"/>
          <w:b w:val="false"/>
          <w:i w:val="false"/>
          <w:color w:val="000000"/>
          <w:sz w:val="28"/>
        </w:rPr>
        <w:t>
      2. Форма оказываемой государственной услуги – частично автоматизированная.</w:t>
      </w:r>
      <w:r>
        <w:br/>
      </w:r>
      <w:r>
        <w:rPr>
          <w:rFonts w:ascii="Times New Roman"/>
          <w:b w:val="false"/>
          <w:i w:val="false"/>
          <w:color w:val="000000"/>
          <w:sz w:val="28"/>
        </w:rPr>
        <w:t xml:space="preserve">
      3. Название и статья (пункт) нормативного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 - статья 9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июня 2005 года № 63 «О государственных пособиях, семьям, имеющим детей» и Правил утвержденных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ноября 2005 года № 1092 «О некоторых мерах по реализации Закона Республики Казахстан «О государственных пособиях семьям, имеющим детей»</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 -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w:t>
      </w:r>
      <w:r>
        <w:br/>
      </w:r>
      <w:r>
        <w:rPr>
          <w:rFonts w:ascii="Times New Roman"/>
          <w:b w:val="false"/>
          <w:i w:val="false"/>
          <w:color w:val="000000"/>
          <w:sz w:val="28"/>
        </w:rPr>
        <w:t>
      5. Формой завершения (результат), оказываемой государственной услуги, которую получит заявитель - уведомление (письмо).</w:t>
      </w:r>
      <w:r>
        <w:br/>
      </w:r>
      <w:r>
        <w:rPr>
          <w:rFonts w:ascii="Times New Roman"/>
          <w:b w:val="false"/>
          <w:i w:val="false"/>
          <w:color w:val="000000"/>
          <w:sz w:val="28"/>
        </w:rPr>
        <w:t>
      6. Категория физических и юридических лиц, которым оказывается государственная услуга - семьи, имеющие детей в возрасте до 18 лет со среднедушевым доходом на каждого члена семьи в месяц меньше размера потребительской корзины.</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заявителем необходимых документов (с момента регистрации, получения талона и тому подобное), подача электронного запроса для получения государственной услуги - 10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(с момента регистрации, получения талона и тому подобное), подача электронного запроса для получения государственной услуги- 30 минут;</w:t>
      </w:r>
      <w:r>
        <w:br/>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- 30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 - государственная услуга оказывается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 - стандарт размещҰн в холе государственного учреждения «Аккайынский районный отдел занятости и социальных программ», находящегося по адресу: Северо-Казахстанская область, Аккайынский район, село Смирново, улица 9 Мая, 67.</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 (указать условия и требования), есть ли ускоренное обслуживание (указать условия и требования) - график приема заявителей: с понедельника по пятницу, с 9-00 до 12-30 часов, выходной суббота и воскресение, предварительной записи нет, ускоренное обслуживание не предоставляется.</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возможностями, приемлемые условия ожидания и подготовки необходимых документов (зал ожидания, стойка с образцами и тому подобное) – соблюдена пожарная безопасность, прием граждан осуществляется в кабинете № 8, в фойе имеется стол и стулья для оформления документов, на стенде имеются образцы бланков необходимых для оформления пособия.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12. 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1) бланк заявления на государственное пособие семьям, имеющим детей до 18 лет, установленной формы выдается государственным учреждением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 № 8;</w:t>
      </w:r>
      <w:r>
        <w:br/>
      </w:r>
      <w:r>
        <w:rPr>
          <w:rFonts w:ascii="Times New Roman"/>
          <w:b w:val="false"/>
          <w:i w:val="false"/>
          <w:color w:val="000000"/>
          <w:sz w:val="28"/>
        </w:rPr>
        <w:t>
</w:t>
      </w:r>
      <w:r>
        <w:rPr>
          <w:rFonts w:ascii="Times New Roman"/>
          <w:b w:val="false"/>
          <w:i w:val="false"/>
          <w:color w:val="000000"/>
          <w:sz w:val="28"/>
        </w:rPr>
        <w:t>      2) свидетельство о рождении ребенка выданное государственным учреждением «Управление юстиции Аккайынского района Департамента юстиции СКО Министерства юстиции Республики Казахстан» адрес: Северо-Казахстанская область, Аккайынский район, село Смирново, улица Труда, 11;</w:t>
      </w:r>
      <w:r>
        <w:br/>
      </w:r>
      <w:r>
        <w:rPr>
          <w:rFonts w:ascii="Times New Roman"/>
          <w:b w:val="false"/>
          <w:i w:val="false"/>
          <w:color w:val="000000"/>
          <w:sz w:val="28"/>
        </w:rPr>
        <w:t>
</w:t>
      </w:r>
      <w:r>
        <w:rPr>
          <w:rFonts w:ascii="Times New Roman"/>
          <w:b w:val="false"/>
          <w:i w:val="false"/>
          <w:color w:val="000000"/>
          <w:sz w:val="28"/>
        </w:rPr>
        <w:t>      3) документ, удостоверяющий личность заявителя выдается - государственным учреждением «Управление юстиции Аккайынского района Департамента юстиции СКО Министерства юстиции Республики Казахстан» адрес: Северо-Казахстанская область, Аккайынский район, село Смирново, улица Труда, 11;</w:t>
      </w:r>
      <w:r>
        <w:br/>
      </w:r>
      <w:r>
        <w:rPr>
          <w:rFonts w:ascii="Times New Roman"/>
          <w:b w:val="false"/>
          <w:i w:val="false"/>
          <w:color w:val="000000"/>
          <w:sz w:val="28"/>
        </w:rPr>
        <w:t>
</w:t>
      </w:r>
      <w:r>
        <w:rPr>
          <w:rFonts w:ascii="Times New Roman"/>
          <w:b w:val="false"/>
          <w:i w:val="false"/>
          <w:color w:val="000000"/>
          <w:sz w:val="28"/>
        </w:rPr>
        <w:t>      4) книга регистрации граждан - выдается государственным учреждением «Управление юстиции Аккайынского района Департамента юстиции СКО Министерства юстиции Республики Казахстан» адрес: Северо-Казахстанская область, Аккайынский район, село Смирново, улица Труда, 11;</w:t>
      </w:r>
      <w:r>
        <w:br/>
      </w:r>
      <w:r>
        <w:rPr>
          <w:rFonts w:ascii="Times New Roman"/>
          <w:b w:val="false"/>
          <w:i w:val="false"/>
          <w:color w:val="000000"/>
          <w:sz w:val="28"/>
        </w:rPr>
        <w:t>
      5) сведения о составе семьи, справка о составе семьи выдаваемое аппаратом соответствующего сельского округа, либо книга регистрации граждан - выдается государственным учреждением «Управление юстиции Аккайынского района Департамента юстиции СКО Министерства юстиции Республики Казахстан» адрес: Северо-Казахстанская область, Аккайынский район, село Смирново, улица Труда, 11;</w:t>
      </w:r>
      <w:r>
        <w:br/>
      </w:r>
      <w:r>
        <w:rPr>
          <w:rFonts w:ascii="Times New Roman"/>
          <w:b w:val="false"/>
          <w:i w:val="false"/>
          <w:color w:val="000000"/>
          <w:sz w:val="28"/>
        </w:rPr>
        <w:t>
      6) сведения о доходах членов семьи заявителя – указывает заявитель на бланке выдаваемом в государственном учреждении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 № 8.</w:t>
      </w:r>
      <w:r>
        <w:br/>
      </w:r>
      <w:r>
        <w:rPr>
          <w:rFonts w:ascii="Times New Roman"/>
          <w:b w:val="false"/>
          <w:i w:val="false"/>
          <w:color w:val="000000"/>
          <w:sz w:val="28"/>
        </w:rPr>
        <w:t>
      Документы предоставляются в подлинниках и копиях для сверки с приложением подтверждающих документов, после чего подлинники документов возвращаются заявителю.</w:t>
      </w:r>
      <w:r>
        <w:br/>
      </w:r>
      <w:r>
        <w:rPr>
          <w:rFonts w:ascii="Times New Roman"/>
          <w:b w:val="false"/>
          <w:i w:val="false"/>
          <w:color w:val="000000"/>
          <w:sz w:val="28"/>
        </w:rPr>
        <w:t>
      13. Указать ссылку на сайт, либо место выдачи бланков (форм заявления и тому подобное), которые необходимо заполнить для получения государственной услуги - бланки выдаются в государственном учреждении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 № 8.</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 - заявление с полным пакетом необходимых документов сдается в государственное учреждение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 № 8.</w:t>
      </w:r>
      <w:r>
        <w:br/>
      </w:r>
      <w:r>
        <w:rPr>
          <w:rFonts w:ascii="Times New Roman"/>
          <w:b w:val="false"/>
          <w:i w:val="false"/>
          <w:color w:val="000000"/>
          <w:sz w:val="28"/>
        </w:rPr>
        <w:t>
      15. Указать наименование и форму документа, подтверждающего, что заявитель сдал все необходимые документы для получения государственной услуги, в котором содержится дата получения заявителем государственной услуги - отрывной талон заявления, подтверждающий сдачу всех документов.</w:t>
      </w:r>
      <w:r>
        <w:br/>
      </w:r>
      <w:r>
        <w:rPr>
          <w:rFonts w:ascii="Times New Roman"/>
          <w:b w:val="false"/>
          <w:i w:val="false"/>
          <w:color w:val="000000"/>
          <w:sz w:val="28"/>
        </w:rPr>
        <w:t>
      16. Указать полный перечень способов и регламентов доставки результата оказания услуги электронная почта, сайт, личное посещение, курьер и тому подобное - уведомление направляется через Аккайынский районный узел почтовой связи или личное посещение.</w:t>
      </w:r>
      <w:r>
        <w:br/>
      </w:r>
      <w:r>
        <w:rPr>
          <w:rFonts w:ascii="Times New Roman"/>
          <w:b w:val="false"/>
          <w:i w:val="false"/>
          <w:color w:val="000000"/>
          <w:sz w:val="28"/>
        </w:rPr>
        <w:t>
</w:t>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 - государственного учреждения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 № 8.</w:t>
      </w:r>
      <w:r>
        <w:br/>
      </w:r>
      <w:r>
        <w:rPr>
          <w:rFonts w:ascii="Times New Roman"/>
          <w:b w:val="false"/>
          <w:i w:val="false"/>
          <w:color w:val="000000"/>
          <w:sz w:val="28"/>
        </w:rPr>
        <w:t>
</w:t>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1) недостоверность сведений предоставляемых заявителем;</w:t>
      </w:r>
      <w:r>
        <w:br/>
      </w:r>
      <w:r>
        <w:rPr>
          <w:rFonts w:ascii="Times New Roman"/>
          <w:b w:val="false"/>
          <w:i w:val="false"/>
          <w:color w:val="000000"/>
          <w:sz w:val="28"/>
        </w:rPr>
        <w:t>
</w:t>
      </w:r>
      <w:r>
        <w:rPr>
          <w:rFonts w:ascii="Times New Roman"/>
          <w:b w:val="false"/>
          <w:i w:val="false"/>
          <w:color w:val="000000"/>
          <w:sz w:val="28"/>
        </w:rPr>
        <w:t>      2) несоответствие представленных документов;</w:t>
      </w:r>
      <w:r>
        <w:br/>
      </w:r>
      <w:r>
        <w:rPr>
          <w:rFonts w:ascii="Times New Roman"/>
          <w:b w:val="false"/>
          <w:i w:val="false"/>
          <w:color w:val="000000"/>
          <w:sz w:val="28"/>
        </w:rPr>
        <w:t>
</w:t>
      </w:r>
      <w:r>
        <w:rPr>
          <w:rFonts w:ascii="Times New Roman"/>
          <w:b w:val="false"/>
          <w:i w:val="false"/>
          <w:color w:val="000000"/>
          <w:sz w:val="28"/>
        </w:rPr>
        <w:t>      3) превышение среднедушевого дохода на человека в месяц над размером продовольственной корзины на соответствующий квартал.</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Перечислить принципы работы, которыми руководствуется государственной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 - вежливость, ответственность, профессионализм специалистов отдела, бесплатное получение заявления установленного образца, ежеквартальное перечисление назначенных выплат на банковский счет.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которые указаны в приложении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обжалования</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 xml:space="preserve">Указать наименование государственного органа, адрес электронной почты, номера телефонов центров обработки вызовов (саll-центров),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 - обжалование действия должностного лица осуществляется по средствам обращения к руководителю государственного учреждения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 № 5 </w:t>
      </w:r>
      <w:r>
        <w:rPr>
          <w:rFonts w:ascii="Times New Roman"/>
          <w:b w:val="false"/>
          <w:i w:val="false"/>
          <w:color w:val="000000"/>
          <w:sz w:val="28"/>
        </w:rPr>
        <w:t>&lt; Akk soz@mail online. Kz&gt;</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w:t>
      </w:r>
      <w:r>
        <w:rPr>
          <w:rFonts w:ascii="Times New Roman"/>
          <w:b w:val="false"/>
          <w:i w:val="false"/>
          <w:color w:val="000000"/>
          <w:sz w:val="28"/>
        </w:rPr>
        <w:t>      1) аким Аккайынского района, по адресу: Северо-Казахстанская область, Аккайынский район, село Смирново, улица Народная, 50.</w:t>
      </w:r>
      <w:r>
        <w:br/>
      </w:r>
      <w:r>
        <w:rPr>
          <w:rFonts w:ascii="Times New Roman"/>
          <w:b w:val="false"/>
          <w:i w:val="false"/>
          <w:color w:val="000000"/>
          <w:sz w:val="28"/>
        </w:rPr>
        <w:t>
</w:t>
      </w:r>
      <w:r>
        <w:rPr>
          <w:rFonts w:ascii="Times New Roman"/>
          <w:b w:val="false"/>
          <w:i w:val="false"/>
          <w:color w:val="000000"/>
          <w:sz w:val="28"/>
        </w:rPr>
        <w:t>      2)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w:t>
      </w:r>
      <w:r>
        <w:br/>
      </w:r>
      <w:r>
        <w:rPr>
          <w:rFonts w:ascii="Times New Roman"/>
          <w:b w:val="false"/>
          <w:i w:val="false"/>
          <w:color w:val="000000"/>
          <w:sz w:val="28"/>
        </w:rPr>
        <w:t>
</w:t>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 физическому лицу, обратившемуся письменно, выдается талон установленной формы с указанием даты и времени регистрации, фамилией и инициалами лица, принявшего жалобу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24.</w:t>
      </w:r>
      <w:r>
        <w:rPr>
          <w:rFonts w:ascii="Times New Roman"/>
          <w:b w:val="false"/>
          <w:i w:val="false"/>
          <w:color w:val="000000"/>
          <w:sz w:val="28"/>
        </w:rPr>
        <w:t xml:space="preserve">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 -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 адрес электронный почты: (Akk soz@mail online. Kz);</w:t>
      </w:r>
      <w:r>
        <w:br/>
      </w:r>
      <w:r>
        <w:rPr>
          <w:rFonts w:ascii="Times New Roman"/>
          <w:b w:val="false"/>
          <w:i w:val="false"/>
          <w:color w:val="000000"/>
          <w:sz w:val="28"/>
        </w:rPr>
        <w:t>
</w:t>
      </w:r>
      <w:r>
        <w:rPr>
          <w:rFonts w:ascii="Times New Roman"/>
          <w:b w:val="false"/>
          <w:i w:val="false"/>
          <w:color w:val="000000"/>
          <w:sz w:val="28"/>
        </w:rPr>
        <w:t>      1) начальник учреждения, телефон 21265, кабинет № 5;</w:t>
      </w:r>
      <w:r>
        <w:br/>
      </w:r>
      <w:r>
        <w:rPr>
          <w:rFonts w:ascii="Times New Roman"/>
          <w:b w:val="false"/>
          <w:i w:val="false"/>
          <w:color w:val="000000"/>
          <w:sz w:val="28"/>
        </w:rPr>
        <w:t>
</w:t>
      </w:r>
      <w:r>
        <w:rPr>
          <w:rFonts w:ascii="Times New Roman"/>
          <w:b w:val="false"/>
          <w:i w:val="false"/>
          <w:color w:val="000000"/>
          <w:sz w:val="28"/>
        </w:rPr>
        <w:t>      2) заместитель начальника, телефон 21265, кабинет № 5;</w:t>
      </w:r>
      <w:r>
        <w:br/>
      </w:r>
      <w:r>
        <w:rPr>
          <w:rFonts w:ascii="Times New Roman"/>
          <w:b w:val="false"/>
          <w:i w:val="false"/>
          <w:color w:val="000000"/>
          <w:sz w:val="28"/>
        </w:rPr>
        <w:t>
</w:t>
      </w:r>
      <w:r>
        <w:rPr>
          <w:rFonts w:ascii="Times New Roman"/>
          <w:b w:val="false"/>
          <w:i w:val="false"/>
          <w:color w:val="000000"/>
          <w:sz w:val="28"/>
        </w:rPr>
        <w:t>      3) отдел адресной социальной помощи, телефон 22342, кабинет № 8;</w:t>
      </w:r>
      <w:r>
        <w:br/>
      </w:r>
      <w:r>
        <w:rPr>
          <w:rFonts w:ascii="Times New Roman"/>
          <w:b w:val="false"/>
          <w:i w:val="false"/>
          <w:color w:val="000000"/>
          <w:sz w:val="28"/>
        </w:rPr>
        <w:t>
</w:t>
      </w:r>
      <w:r>
        <w:rPr>
          <w:rFonts w:ascii="Times New Roman"/>
          <w:b w:val="false"/>
          <w:i w:val="false"/>
          <w:color w:val="000000"/>
          <w:sz w:val="28"/>
        </w:rPr>
        <w:t>      4) государственное учреждение</w:t>
      </w:r>
      <w:r>
        <w:rPr>
          <w:rFonts w:ascii="Times New Roman"/>
          <w:b w:val="false"/>
          <w:i w:val="false"/>
          <w:color w:val="000000"/>
          <w:sz w:val="28"/>
        </w:rPr>
        <w:t xml:space="preserve"> «</w:t>
      </w:r>
      <w:r>
        <w:rPr>
          <w:rFonts w:ascii="Times New Roman"/>
          <w:b w:val="false"/>
          <w:i w:val="false"/>
          <w:color w:val="000000"/>
          <w:sz w:val="28"/>
        </w:rPr>
        <w:t>Департамент координации занятости и социальных программ Северо-Казахстанской области», адрес: город Петропавловск, улица Абая, 64.</w:t>
      </w:r>
      <w:r>
        <w:br/>
      </w:r>
      <w:r>
        <w:rPr>
          <w:rFonts w:ascii="Times New Roman"/>
          <w:b w:val="false"/>
          <w:i w:val="false"/>
          <w:color w:val="000000"/>
          <w:sz w:val="28"/>
        </w:rPr>
        <w:t>
</w:t>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так далее) -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465648, кабинет № 213.</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стандарту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государственных пособий семьям,</w:t>
      </w:r>
      <w:r>
        <w:br/>
      </w:r>
      <w:r>
        <w:rPr>
          <w:rFonts w:ascii="Times New Roman"/>
          <w:b w:val="false"/>
          <w:i w:val="false"/>
          <w:color w:val="000000"/>
          <w:sz w:val="28"/>
        </w:rPr>
        <w:t>
имеющим детей до 18 лет»</w:t>
      </w:r>
    </w:p>
    <w:p>
      <w:pPr>
        <w:spacing w:after="0"/>
        <w:ind w:left="0"/>
        <w:jc w:val="both"/>
      </w:pPr>
      <w:r>
        <w:rPr>
          <w:rFonts w:ascii="Times New Roman"/>
          <w:b/>
          <w:i w:val="false"/>
          <w:color w:val="00008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2434"/>
        <w:gridCol w:w="2999"/>
        <w:gridCol w:w="2657"/>
      </w:tblGrid>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последующем</w:t>
            </w:r>
            <w:r>
              <w:br/>
            </w:r>
            <w:r>
              <w:rPr>
                <w:rFonts w:ascii="Times New Roman"/>
                <w:b w:val="false"/>
                <w:i w:val="false"/>
                <w:color w:val="000000"/>
                <w:sz w:val="20"/>
              </w:rPr>
              <w:t>
году</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Своевременность</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Качество</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Доступность</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Процесс обжалования</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(доля) обоснованных жалоб к общему количеству обслуженных потребителей по данному виду услуг</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Вежливость</w:t>
            </w:r>
          </w:p>
        </w:tc>
      </w:tr>
      <w:tr>
        <w:trPr>
          <w:trHeight w:val="120" w:hRule="atLeast"/>
        </w:trPr>
        <w:tc>
          <w:tcPr>
            <w:tcW w:w="43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