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8c6d7" w14:textId="898c6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государственном образовательном заказе на подготовку специалистов с техническим и профессиональным образованием на 2008-2009 учебный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11 июня 2008 года N 165. Зарегистрировано Департаментом юстиции Северо-Казахстанской области 3 июля 2008 года N 1677. Утратило силу в связи с истечением срока действия (письмо аппарата акима Северо-Казахстанской области от 17 октября 2011 года N 01.04-08/2964)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аппарата акима Северо-Казахстанской области от 17.10.2011 N 01.04-08/2964)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2 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N 148 "О местном государственном управлении в Республике Казахстан", подпунктом 8) пункта 2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N 319 "Об образовании"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государственный образовательный заказ на подготовку специалистов с техническим и профессиональным образованием на 2008-2009 учебный год в количестве 1129 единиц (далее - государственный заказ).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Администраторам бюджетных программ обеспечить своевременное финансирование государственного заказа по программам 261.024.000 "Подготовка специалистов в организациях технического и профессионального образования" и 253.024.000 "Подготовка специалистов в организациях технического и профессионального образования".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Мурзалина М.К.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С. Билялов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июня 2008 года N 165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>
на подготовку специалистов с техническим и профессиональным</w:t>
      </w:r>
      <w:r>
        <w:br/>
      </w:r>
      <w:r>
        <w:rPr>
          <w:rFonts w:ascii="Times New Roman"/>
          <w:b/>
          <w:i w:val="false"/>
          <w:color w:val="000000"/>
        </w:rPr>
        <w:t>
образованием на 2008-2009 учебный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315"/>
        <w:gridCol w:w="867"/>
        <w:gridCol w:w="1489"/>
        <w:gridCol w:w="858"/>
        <w:gridCol w:w="811"/>
        <w:gridCol w:w="859"/>
        <w:gridCol w:w="771"/>
        <w:gridCol w:w="275"/>
        <w:gridCol w:w="654"/>
        <w:gridCol w:w="868"/>
        <w:gridCol w:w="1220"/>
        <w:gridCol w:w="375"/>
        <w:gridCol w:w="455"/>
        <w:gridCol w:w="754"/>
        <w:gridCol w:w="562"/>
      </w:tblGrid>
      <w:tr>
        <w:trPr/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1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заведений</w:t>
            </w:r>
          </w:p>
        </w:tc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</w:t>
            </w:r>
          </w:p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фикации</w:t>
            </w:r>
          </w:p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</w:t>
            </w:r>
          </w:p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колледж имени Магжана Жумабаева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школах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0307002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125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(Квалификация: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классах)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0314002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 рус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125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(квалификация: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школе)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0314002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50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(квалификация: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начальной школе)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0314002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75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0832002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75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0204002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 рус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75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3706002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 рус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795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50" w:hRule="atLeast"/>
        </w:trPr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 "Колледж искусств- специализи-рованная школа-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 для одаренных детей музыкально-эстетичес-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профиля"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исполнительство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0604002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 рус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Пение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0606002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 рус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Живопись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0615002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дирижирование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0607002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 рус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Актерское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0612002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 рус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0611002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эстрады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0610002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0322002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 рус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Теория музыки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0608002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735" w:hRule="atLeast"/>
        </w:trPr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ловский строительно-экономи-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ческий колледж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4303002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 каз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4303012.02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2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вентиляции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4317002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4234002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455" w:hRule="atLeast"/>
        </w:trPr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ловский колледж железнодо-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рожного транспорта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состава железных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2807002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9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подъемно-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оборудова-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отраслям)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2802002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снабжение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2108002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оборудова-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теплоснабжения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2203002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4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45" w:hRule="atLeast"/>
        </w:trPr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ческий колледж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производ-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0313082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6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производ-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обу-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чения, 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0313102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производ-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обу-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чения, 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0313032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155" w:hRule="atLeast"/>
        </w:trPr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производ-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обу-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чения, 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широкого профиля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0313072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производ-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обу-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производству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0313112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0310002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восстано-вительные работы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1707002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Монтаж, наладка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3312002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4402002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4405002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20" w:hRule="atLeast"/>
        </w:trPr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машиностроения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2508002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90" w:hRule="atLeast"/>
        </w:trPr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сельскохо-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зяйственный колледж имени Жалела Кизатова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4402002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лесопарковое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4437002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агроэкология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4409002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4406002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0310002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0501002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4302002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75" w:hRule="atLeast"/>
        </w:trPr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медицинский колледж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 дело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0407002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Лечебное дело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0401002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0408002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375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