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465" w14:textId="58c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30 декабря 2007 года N 506 "О квоте иммиграции оралманов на 2008 год" и постановления Правительства Республики Казахстан от 15 февраля 2008 года N 137 "О распределении квоты иммиграции оралманов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марта 2008 года N 73. Зарегистрировано Департаментом юстиции Северо-Казахстанской области 10 апреля 2008 года N 1670.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2007 года N 506 "О квоте иммиграции оралманов на 2008 год",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N 137 "О распределении квоты иммиграции оралманов на 2008 год"»акимат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Установленную квоту иммиграции оралманов на 2008 год в количестве 410 семей распределить по городу Петропавловску и районам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областной комиссии по приему и обустройству оралманов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управлению Комитета по миграции по Северо-Казахстанской области (по согласованию)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обустройство, регистрацию и учет прибывших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пособий и компенсаций в порядке, установленном Правительством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координации занятости и социальных программ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местными исполнительными органами районов и города Петропавловска по решению социальных вопросов и трудоустройству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профессиональной подготовки и обучения оралманов новым профессиям.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меры по полному охвату детей оралманов школьного возраста обучением и при необходимости разместить их в интернатах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проводить профориентационную работу по привлечению детей оралманов в учебные заведения начального и среднего профессионального образования.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получение прибывшими оралманами гарантированного объема бесплатной медицинской помощи в соответствии с действующим законодательством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Акжарского, Мамлютского, Магжана Жумабаева и Кызылжарского районов совместно с департаментом строительства обеспечить своевременный ввод в эксплуатацию запланированного жилья для оралманов.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прием, обустройство оралманов, создать условия для их адаптации в местах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взять под строгий контроль вопросы трудоустройства, повышения квалификации и освоения новой профессии, предоставлении земельных участков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государственную адресную социальную помощь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предоставлению нуждающимся мест в школах, дошкольных организациях и в учреждениях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необходимые условия для детей оралманов по изучению государственного и русского языков, обеспечить в полном объеме учебниками и другими наглядными пособиями, материалами и оборудованиями;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областную комиссию по приему и обустройству оралманов об исполнении настоящего постановления к 15 января 2009 года.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Областной комиссии по приему и обустройству оралманов периодически заслушивать информации акимов районов и города Петропавловска, руководителей областных организаций по вопросам приема и обустройства оралманов.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Департаменту внутренней политики обеспечить систематическое информирование общественности области о проводимой работе по приему и обустройству оралманов, проведении тематических встреч и передач.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Рекомендовать управлению Комитета по миграции по Северо-Казахстанской области (по согласованию) представить информацию об исполнении настоящего постановления в аппарат акима области к 20 января 2009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первого заместителя акима области Мурзалина М. К.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г. N 73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 оралманов на 2008 год по городу Петропавловску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районам области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933"/>
        <w:gridCol w:w="47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Районы, город 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иммиграции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Мусрепова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марта 2008 года N 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областной комиссии по приему и обустройству оралманов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6313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Мурзалин Малик Кенесбаевич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председатель комиссии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Нурлан Кажумуратович                                    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миграциии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14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Бимаков Аманжол Нуркенович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миграции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  штаба: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Бегалин Сагагындык Казиканович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внутренних дел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Наталья Геннадьевна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Сакипкереев Аскар Жоламанович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Сайран Абилькаировна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Кеменгер Кожахметович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предприятия«"Государственный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выплате пенсий"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 Cарсенбай Орымбаевич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учреждения«"Центр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Кубаш Асылбек Сайлыбекович 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Максутов Нурлан Максутович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области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