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e7576d" w14:textId="3e7576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решение Павлодарского городского маслихата от 19 июня 2008 года N 148/7 "Об утверждении "Правил оказания жилищной помощи малообеспеченным гражданам по оплате содержания жилища, потребления коммунальных услуг, услуг связи и компенсации затрат на отдельные виды капитального ремонта общего имущества объекта кондоминиума из бюджета города"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города Павлодара Павлодарской области от 23 декабря 2008 года N 214/11. Зарегистрировано Управлением юстиции города Павлодара Павлодарской области 27 января 2009 года за N 131. Утратило силу решением маслихата города Павлодара Павлодарской области от 31 марта 2010 года N 26/23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Утратило силу решением маслихата города Павлодара Павлодарской области от 31.03.2010 </w:t>
      </w:r>
      <w:r>
        <w:rPr>
          <w:rFonts w:ascii="Times New Roman"/>
          <w:b w:val="false"/>
          <w:i w:val="false"/>
          <w:color w:val="ff0000"/>
          <w:sz w:val="28"/>
        </w:rPr>
        <w:t>N 26/23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пунктом 2 статьи 97 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Закона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"О жилищных отношениях", 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постановлением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Правительства Республики Казахстан от 15 июня 2006 года N 553 "Об утверждении Программы развития жилищно - коммунальной сферы в Республике Казахстан на 2006-2008 годы", в целях социальной защиты граждан городской маслихат </w:t>
      </w:r>
      <w:r>
        <w:rPr>
          <w:rFonts w:ascii="Times New Roman"/>
          <w:b/>
          <w:i w:val="false"/>
          <w:color w:val="000000"/>
          <w:sz w:val="28"/>
        </w:rPr>
        <w:t xml:space="preserve">РЕШИЛ: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решение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Павлодарского городского маслихата от 19 июня 2008 года N 148/7 "Об утверждении "Правил оказания жилищной помощи малообеспеченным гражданам по оплате содержания жилища, потребления коммунальных услуг, услуг связи и компенсации затрат на отдельные виды капитального ремонта общего имущества объекта кондоминиума из бюджета города" (зарегистрированное в Реестре государственной регистрации нормативных правовых актов за N 12-1-124, опубликованное в газетах "Сарыарка самалы" N 95 от 26 августа 2008 года, "Версия" N 34 от 25 августа 2008 года, N 35 от 1 сентября 2008 года) следующие изменения и дополнение: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"в решении "Об утверждении "Правил оказания жилищной помощи малообеспеченным гражданам по оплате содержания жилища, потребления коммунальных услуг, услуг связи и компенсации затрат на отдельные виды капитального ремонта общего имущества объекта кондоминиума из бюджета города":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1 после слова "приложению" добавить цифру "1";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пункт 2 изложить в новой редакции: "Признать утратившим силу решения Павлодарского городского маслихата в соответствии с приложением 2." согласно приложению к настоящему решению;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Правилах оказания жилищной помощи малообеспеченным гражданам по оплате содержания жилища, потребления коммунальных услуг, услуг связи и компенсации затрат на отдельные виды капитального ремонта общего имущества объекта кондоминиума из бюджета города: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пункт 23 изложить в новой редакции: "В случае возникновения изменений, влияющих на право получения жилищной помощи, и отсутствия заявления получателя в течение 10 дней со дня возникновения изменений, излишне выплаченные суммы подлежат возврату в добровольном порядке, а в случае отказа в судебном порядке";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пункт 40 изложить в новой редакции: "В случае возникновения изменений, влияющих на право получения компенсации затрат на капитальный ремонт, и отсутствия заявления получателя в течение 10 дней со дня возникновения изменений, излишне выплаченные суммы подлежат возврату в добровольном порядке, а в случае отказа в судебном порядке".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Контроль за выполнением настоящего решения возложить на постоянные комиссии городского маслихата.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Настоящее решение вводится в действие по истечении 10 календарных дней после дня его первого официального опубликования.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Председатель сессии                        С. Акимов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Секретарь городского маслихата             В. Лебедь </w:t>
      </w:r>
    </w:p>
    <w:bookmarkStart w:name="z9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Павлодарского городского маслихата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23 декабря 2008 года N 214/11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Павлодарского городского маслихата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19 июня 2008 года N 148/7 </w:t>
      </w:r>
    </w:p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Решение Павлодарского городского маслихата от 4 июля 2003 года N 62/32 "Об утверждении "Правил оказания жилищных субсидий малообеспеченным гражданам по оплате содержания жилища и потребления коммунальных услуг из бюджета города Павлодара" (зарегистрированное в Реестре государственной регистрации нормативных правовых актов за N 1999, опубликованное в газетах "Сарыарка самалы" N 96 от 23 августа 2003 года, "Версия" N 11 от 17 марта 2004 года).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Решение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Павлодарского городского маслихата от 18 августа 2004 года N 72/8 "О внесении дополнений в решение Павлодарского городского маслихата от 4 июля 2003 года N 62/32 "Об утверждении "Правил оказания жилищных субсидий малообеспеченным гражданам по оплате содержания жилища и потребления коммунальных услуг из бюджета города Павлодара" (зарегистрированное в Реестре государственной регистрации нормативных правовых актов за N 2710, опубликованное в газетах "Сарыарка самалы" N 112 от 23 сентября 2004 года, "Версия" N 39 от 29 сентября 2004 года).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Решение Павлодарского городского маслихата от 22 сентября 2004 года N 100/9 "О внесении дополнения в решение Павлодарского городского маслихата от 4 июля 2003 года N 62/32 "Об утверждении "Правил оказания жилищных субсидий малообеспеченным гражданам по оплате содержания жилища и потребления коммунальных услуг из бюджета города Павлодара" (зарегистрированное в Реестре государственной регистрации нормативных правовых актов за N 2778, опубликованное в газетах "Сарыарка самалы" N 142 от 4 декабря 2004 года, "Версия" N 48 от 1 декабря 2004 года).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Решение Павлодарского городского маслихата от 5 сентября 2005 года N 78/15 "О внесении изменения в решение Павлодарского городского маслихата от 4 июля 2003 года N 62/32 "Об утверждении "Правил оказания жилищных субсидий малообеспеченным гражданам по оплате содержания жилища и потребления коммунальных услуг из бюджета города Павлодара" (зарегистрированное в Реестре государственной регистрации нормативных правовых актов за N 12-1-46, опубликованное  в газетах "Сарыарка самалы" N 123 от 1 ноября 2005 года, "Версия" N 46 от 14 ноября 2005 года).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Решение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Павлодарского городского маслихата от 30 марта 2006 года N 47/23 "О внесении изменений и дополнений в решение Павлодарского городского маслихата от 4 июля 2003 года N 62/32 "Об утверждении "Правил оказания жилищных субсидий малообеспеченным гражданам по оплате содержания жилища и потребления коммунальных услуг из бюджета города Павлодара" (зарегистрированное в Реестре  государственной регистрации нормативных правовых актов за N 12-1-69, опубликованное в газетах "Сарыарка самалы" N 60 от 27 мая 2006 года, "Версия" N 21 от 29 мая 2006 года).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Решение Павлодарского городского маслихата от 28 марта 2007 года N 29/31 "О внесении изменений в решение Павлодарского городского маслихата от 4 июля 2003 года N 62/32 "Об утверждении "Правил оказания жилищных субсидий малообеспеченным гражданам по оплате содержания жилища и потребления коммунальных услуг из бюджета города Павлодара" (зарегистрированное в Реестре государственной регистрации нормативных правовых актов за N 12-1-85, опубликованное в газетах "Сарыарка самалы" N 51 от 3 мая 2007 года, "Версия" N 16 от 23 апреля 2007 года). </w:t>
      </w:r>
    </w:p>
    <w:bookmarkEnd w:id="2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