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f01f" w14:textId="551f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
государственным  учреждением "Аппарат акима Кенжекольского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Кенжекольского сельского округа города Павлодара Павлодарской области от 1 июля 2008 года N 282. Зарегистрировано управлением юстиции города Павлодара Павлодарской области 18 июля 2008 года за N 120. Утратило силу решением акима Кенжекольского сельского округа Павлодарской области от 10 июня 2009 года N 17-1-03/32</w:t>
      </w:r>
    </w:p>
    <w:p>
      <w:pPr>
        <w:spacing w:after="0"/>
        <w:ind w:left="0"/>
        <w:jc w:val="both"/>
      </w:pPr>
      <w:bookmarkStart w:name="z7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Кенжекольского сельского округа Павлодарской области от 10 июня 2009 года N 17-1-03/32.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ноября 2000 года "Об административных процедурах", статьей 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января 2007 года "О порядке рассмотрения обращений физических и юридических лиц", с Постановлениями  Правительства Республики Казахстан от 30 июня 2007 года "Об утверждении типового стандарта оказания государственных услуг" 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>,  "Об утверждении реестра государственных услуг, оказываемых физическим и юридическим лицам" 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 целях качественного предоставления государственных услуг, аким Кенжекольского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стандарты государственных услуг, оказываемых  государственным учреждением "Аппарат акима Кенжекольского сельского округа" согласно приложениям N 1, N 2, N 3, N 4, N 5, N 6, N 7, N 8,  N 9, N 10, N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вводится в действие по истечению 10 (десяти) календарных дней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решения возложить на Актайлакову Несибельды Калкеновну, помощника акима сельского округа.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Кенжекольского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2008 года N 282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Выдача разрешений в банки для оформления ссуды под залог </w:t>
      </w:r>
      <w:r>
        <w:br/>
      </w:r>
      <w:r>
        <w:rPr>
          <w:rFonts w:ascii="Times New Roman"/>
          <w:b/>
          <w:i w:val="false"/>
          <w:color w:val="000000"/>
        </w:rPr>
        <w:t xml:space="preserve">
жилья,принадлежащего несовершеннолетнему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выдаче разрешений в банки для оформления ссуды под залог жилья, принадлежащего несовершеннолетнему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24 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декабря 1994 года, пункта 3 статьи 13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апреля 1997 года "О жилищных отношениях", статьи 114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браке и семье" от 17 декабря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оказывает государственное учреждение "Аппарат акима Кенжекольского сельского округа" (далее – Аппарат акима), расположенное по адресу: село Кенжеколь, площадь Конституции 3, кабинет N 5, телефон 352472.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оказания государственной услуги является выдача справки в банки для оформления ссуды под залог жилья, принадлежащего несовершеннолетнему.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в течение одного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получение документов, не более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стандарте оказания государственной услуги размещена на информационных стендах села Кенжеколь, площадь Конституции,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ежедневно, за исключением субботы, воскресенья и праздничных дней с 9.00 до 18.00 часов, с перерывом на обед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проводится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кабинете N 5 здании Аппарата акима, где расположены кресла, скамьи, стол, имеются стенды с образцами заявлений.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12. Для получения данной государственной услуги потребителю необходимо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установленной форме от обеих родителей (супругов) несовершеннолетних детей, в аппарате акима Кенжекольского сельского округа, кабинет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и копия удостоверения личности заявителя, при его отсутствии документ можно получить по месту регистрации в государственном учреждении "Центр обслуживания населения города Павлодара" по адресу: город Павлодар, улица Павлова, 48, ежедневно с 9.00 до 20.00 часов без перерыва;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свидетельства о рождении ребенка (детей), при его отсутствии документ можно получить в Отделе ЗАГС Управления юстиции города Павлодара по адресу: город Павлодар, улица Павлова, 48, кабинет N 207, при оформлении необходимо присутствие детей 10 лет и старше ( до 18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оригинал и копии документов на квартиру (договор, свидетельство о государственной регистрации прав на недвижимость, технический паспорт на квартиру, домовая книга), при их отсутствии данные документы можно получить по месту регистрации в государственном учреждении "Центр обслуживания населения города Павлодара" по адресу: город Павлодар, улица Павлова, 48, ежедневно с 9.00 до 20.00 часов без перерыва;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оригинал и копия свидетельства о браке, при его отсутствии документ можно получить в Отделе ЗАГС Управления юстиции города Павлодара по адресу: город Павлодар, улица Павлова, 48, кабинет N 207;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оригинал и копии документов (свидетельство о расторжении брака, о смерти, документ, подтверждающий, что в браке не состоял (а), при его отсутствии документы можно получить в Отделе ЗАГС Управления юстиции города Павлодара по адресу: город Павлодар, улица Павлова, 48, кабинет N 207;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доверенность, заверенная нотариусом, от супруга (-и), если кто-либо из них отсутствует в любой нотариальной конторе города Павлодара;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заявление на гарантийное жилье от заявителя, нотариально заверенное в любой нотариальной конторе города Павлодара.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формы заявлений для оказания государственной услуги здание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 сдаются специалистам Аппарата акима по адресу: село Кенжеколь, площадь Конституции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сдачи всех необходимых документов заявитель получает талон, подтверждающий предоставление документов,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справки осуществляется сотрудниками аппарата акима в соответствии с установленным графиком работы на основании принятых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справки посредством электронной почты, сайта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при личном посещении.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заявитель не обратился за получением документов в срок, аппарат акима осуществляет хранение выданных справок и рассмотренных документов в течение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Аппарат акима сельского округа в представлении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стандарта, а так 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прав и интересов несовершеннолетнего в результате продажи или обмена жилой площади, принадлежащей 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отказа Аппарат акима информирует потребителя в течение одного рабочего дня после их получения и выдает письменные обоснования причин отказа.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По отношению к потребителям Аппарат акима руководствуется следующими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 и корректность;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защита и конфендициальность информации.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аппарата акима и оказание содействия в подготовке жалобы разъясняются по адресу: город Павлодар, улица Кривенко, 25, кабинет 315, телефон 325505.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акима города Павлодара по адресу: город Павлодар, улица Кривенко, 25, кабинет 315.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специалистов по телефону 325505.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24.Аким Кенжекольского сельского округа: приемные дни – четверг с 15.00 до 18.00 часов, село Кенжеколь, площадь Конституции 3, кабинет N 1, телефон 352824.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главного специалиста ежедневно, кроме субботы и воскресенья, с 9.00 -13.00 часов по телефонам 352475, 352472.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ссуды под залог жилья, принадлежащего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несовершеннолетнему".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2253"/>
        <w:gridCol w:w="2253"/>
        <w:gridCol w:w="2373"/>
      </w:tblGrid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подачи документов и выполнения установленных требований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информации о порядке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Кенжекольского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2008 года N 282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Выдача справок по опеке и попечительству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выдаче справок по опеке и попечительству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100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101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102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17 декабря 1998 года "О браке и семье",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августа 2002 года "О правах ребенка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оказывает государственное учреждение "Аппарат акима Кенжекольского сельского округа" (далее – Аппарат акима), расположенное по адресу: село Кенжеколь, площадь Конституции 3, кабинет N 5, телефон 352472.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оказания государственной услуги является выдача справки по опеке и попечительству.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 Республики Казахстан (далее – заявитель).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Рассмотрение документов в течение пятнадцати рабочих дней: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регистрации заявления экспертиза представленных документов осуществляется в течение десяти рабочих дней, справка оформляется в течение пяти рабочих дней, после чего выдается заявителю;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до 30 минут;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- до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стандарте оказания государственной услуги размещена на информационных стендах в здании Аппарате акима по адресу: село Кенжеколь, площадь Конституции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ежедневно, за исключением субботы, воскресения и праздничных дней с 9.00 до 18.00 часов, с перерывом на обед с 13.00 –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проводится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кабинете N 5 здании Аппарата акима, где расположены кресла, скамьи, стол, имеются стенды с образцами заявлений.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справки по опеке и попечительству предоставляются: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документа, подтверждающая опекунство (попечительство), решение суда об установлении опекунства, двухсторонний патронатный договор можно получить в аппарате акима Кенжекольского сельского округа, улица площадь Конституции 3, кабинет, кабинет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и копия удостоверения личности заявителя, при отсутствии данного документа можно получить в государственном учреждении  "Центр обслуживания населения города Павлодара" по адресу: город Павлодар, улица Павлова, 48, ежедневно с 9.00 до 20.00 часов без перерыва;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удостоверяющие личность ребенка - оригинал и копия свидетельства о рождении, при их отсутствии данные документы можно получить в Отделе ЗАГС Управления юстиции города Павлодара по адресу: город Павлодар, улица Павлова, 48, кабинет N 207;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с места жительства  выдаваемая по месту регистрации в государственном учреждении "Аппарат акима Кенжекольского сельского округа", по адресу: село Кенжеколь, площадь Конституции, 3, кабинет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форм заявлений государственной услуги осуществляется в здании Аппарата акима по адресу: село Кенжеколь, площадь Конституции, 3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 сдаются специалистам Аппарата акима по адресу: село Кенжеколь, площадь Конституции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сдачи всех необходимых документов потребитель получает талон, подтверждающий предоставление документов,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справки осуществляется сотрудниками аппарата акима в соответствии с установленным графиком работы на основании принятых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справки посредством электронной почты, сайта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при личном посещении.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заявитель не обратился за получением документов в срок, аппарат акима осуществляет хранение выданных справок и рассмотренных документов в течение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Аппаратом акима сельского округа в представлении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отказа аппарат акима информирует потребителя в течение одного рабочего дня после их получения и выдает письменные обоснования причин отказа.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По отношению к потребителям Аппарат акима руководствуется следующими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 и корректность;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беспечение защиты и конфиденциальности информации о содержании документа потребителя.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покоторым оценивается работа Аппарата акима, ежегодно утверждаются специально созданной рабочей группой.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Аппарата акима и оказание содействия в подготовке жалобы разъясняются по адресу: город Павлодар, улица Кривенко, 25, кабинет 315, телефон: 325505.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акима города Павлодара по адресу: город Павлодар, улица Кривенко, 25, кабинет 315, телефон: 325505.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специалистов аппарата акима города по телефону 325505.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Аким сельского округа: приемные дни – четверг с 15.00 до 18.00 часов, село Кенжеколь, площадь Конституции 3, кабинет N 1, телефон 352824.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главного специалиста ежедневно, кроме субботы и воскресенья, с 9.00- 13.00 часов по телефону 352475, 352472.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по опеке и попечительству".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2253"/>
        <w:gridCol w:w="2253"/>
        <w:gridCol w:w="2373"/>
      </w:tblGrid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подачи документов и выполнения установленных требований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информации о порядке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</w:tbl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Кенжекольского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2008 года N 282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Оформление документов на социальное обеспечение сирот, </w:t>
      </w:r>
      <w:r>
        <w:br/>
      </w:r>
      <w:r>
        <w:rPr>
          <w:rFonts w:ascii="Times New Roman"/>
          <w:b/>
          <w:i w:val="false"/>
          <w:color w:val="000000"/>
        </w:rPr>
        <w:t xml:space="preserve">
детей, оставшихся без попечения родителей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услуги по оформлению документов на социальное обеспечение сирот, детей, оставшихся без попечения родителей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2 пункта 1 статьи 110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17 декабря 1998 года "О браке и семье", статьи 12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августа 2002 года "О правах ребенка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оказывает государственное учреждение "Аппарат акима Кенжекольского сельского округа" (далее – Аппарат акима), расположенное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является выдача справка – подтверждения о принятии решения о назначении либо об отказе в назначении пенсии или пособия уполномоченным государственным органом по назначению пенсий и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 Республики Казахстан (далее –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для получения государственной услуги - до 15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до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стандарте оказания государственной услуги размещена на информационных стендах Аппарата акима по адресу: село Кенжеколь, площадь Конституции,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ежедневно, за исключением субботы, воскресенья и праздничных дней с 9.00 до 18.00 часов, с перерывом на обед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проводится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кабинете N 5 здании Аппарата акима, где расположены кресла, скамьи, стол, имеются стенды с образцами заявлений.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документа подтверждающего опекунство (попечительство) предоставляются: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желании стать опекуном (попечителем), или патронатным воспитателем, по образцу, заверяется в любой нотариальной конторе города Павлодара;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согласие супруга (и), нотариально заверенное, если лицо, желающее быть опекуном (попечителем) патронатным воспитателем, состоит в браке;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оригинал и копия удостоверения личности заявителя и супруга (и), если лицо, желающее стать опекуном (попечителем), патронатным воспитателем, состоит в браке, при отсутствии данного документа можно получить в государственном учреждении "Центр обслуживания населения города Павлодара" по адресу: город Павлодар, улица Павлова, 48, ежедневно с 9.00 до 20.00 часов без перерыва;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медицинское заключение о состоянии здоровья лица, желающего стать опекуном (попечителем) и его супруга, выдаваемое тубдиспансером, кожвендиспансером, наркодиспансером, психдиспансером, терапевтом медицинского учреждения по месту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справка, если заявитель не состоит в браке данный документ можно получить в Отделе ЗАГС Управления юстиции города Павлодара по адресу: город Павлодар, улица Павлова, 48, кабинет N 207;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автобиография заявителя, оформляется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характеристика заявителя, выданная с места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справка с места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справка с заработной платы можно получить в бухгалтерии с места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справка с места жительства, выдается аппаратом акима кабинет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копия домовой книги;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заключении брака (копия) в Отделе ЗАГС Управления юстиции города Павлодара по адресу: город Павлодар, улица Павлова, 48, кабинет N 207;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справка об отсутствии судимости заявителя и его супруга (и) данный документ можно получить в Центре правовой статистики по адресу: город Павлодар, улица Мира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также, согласно законодательству, на каждого ребенка, передаваемого под опеку (попечительство), патронатным воспитателем, администрация детского учреждения или Аппарат акима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обследования условий жизни лица, претендующего на воспитание ребенка над которым устанавливается опека (попечительство), патронат;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ребенка, заверенное директором школы по месту учебы (если ребенок старше 10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свидетельства о рождении ребенка, выдаваемое детским учреждением;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справка о состоянии здоровья ребенка и выписка из истории развития ребенка, выдаваемая детским учреждением;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 родителях, (копия свидетельства о смерти, приговор или решения суда, справка о болезни или розыске родителей, справка по форме N 4 в случае рождения ребенка вне брака, и другие документы, подтверждающие утрату ребенком попечения родителей)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образовании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пенсионная книжка на детей, получающих пенсию, копию решения суда о взыскании алиментов.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формы заявлений для оказании государственной услуги здание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 сдаются специалистам Аппарата акима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сдачи всех необходимых документов потребитель получает талон, подтверждающий предоставление документов,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Доставка результата оказания государственной услуги осуществляется при личном посещении специалистов Аппарата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справки посредством электронной почты, сайта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специалистами Аппарата акима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Аппаратом акима в представлении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стандарта,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сомнений в достоверности представленных документов уполномоченный государственный орган по назначению пенсий и пособий направляет запросы в соответствующие организации с уведомлением об этом потребителя.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По отношению к потребителям Аппарат акима руководствуется следующими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 и корректность;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защиты и конфиденциальности информации о содержании документа потребителя.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покоторым оценивается работа Аппарата акима, ежегодно утверждаются специально созданной рабочей группой.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Аппарата акима и оказание содействия в подготовке жалобы разъясняются по адресу: город Павлодар, улица Кривенко, 25, кабинет 315, телефон: 325505.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акима города Павлодара по адресу: город Павлодар, улица Кривенко, 25, кабинет 315, телефон: 325505.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специалистов аппарата акима города по телефону 325505.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Аким Кенжекольского сельского округа: приемные дни – четверг с 15.00 до 18.00 часов, село Кенжеколь, площадь Конституции 3, кабинет N 1, телефон 352824.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главного специалиста ежедневно, кроме субботы и воскресенья, с 9.00- 13.00 часов по телефону 352475, 352472. 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 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сирот, детей, оставшихся без попечения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родителей"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2253"/>
        <w:gridCol w:w="2253"/>
        <w:gridCol w:w="2373"/>
      </w:tblGrid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подачи документов и выполнения установленных требований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информации о порядке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</w:tbl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Кенжекольского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2008 года N 282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Прием заявки от семьи, желающей взять детей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патронатное воспитание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приему заявки от семьи, желающей взять детей на патронатное воспитание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119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120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121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122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123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17 декабря 1998 года "О браке и семье", пункта 4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августа 2002 года "О правах ребенка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оказывает государственное учреждение "Аппарат акима Кенжекольского сельского округа" (далее – Аппарат акима), расположенное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является выдача экземпляра двухстороннего патронатного договора между государственным учреждением аппаратом акима Кенжекольского сельского округа и патронатным воспитателем.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 Республики Казахстан (далее –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Рассмотрение документов в течение пятнадцати рабочих дней: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регистрации заявления экспертиза представленных документов осуществляется в течение десяти рабочих дней, заключение двухстороннего патронатного договора оформляется в течение пяти рабочих дней, после чего выдается потребителю;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до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стандарте оказания государственной услуги размещена на информационных стендах в Аппарате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ежедневно, за исключением суббота, воскресенья и праздничных дней с 9.00 до 18.00 часов, с перерывом на обед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проводится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кабинете N 5 здании Аппарата акима, где расположены кресла, скамьи, стол, имеются стенды с образцами заявлений. 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12.Для заключения и получения двухстороннего патронатного договора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физического лица на имя акима сельского округа о своем желании быть патронатным воспитателем, оформляется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согласие супруга(-и), нотариально заверенное, если лицо, желающее быть патронатным воспитателем, состоит в браке;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оригинал и копия удостоверения личности заявителя и супруга(-и), если лицо, желающее быть патронатным воспитателем, состоит в браке; при отсутствие данного документа  можно получить в государственном учреждении "Центр обслуживание население города Павлодара" по адресу: город Павлодар, улица Павлова 48, ежедневно с 09.00-20.00 часов кроме воскресения;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медицинское заключение о состоянии здоровья лица, желающего стать патронатным воспитателем выдаваемое тубдиспансером, кожвендиспансером, наркодиспансером, психдиспансером, терапевтом медицинского учреждения по месту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медицинское заключение о состоянии здоровья супруга, если лицо, желающее быть патронатным воспитателем, состоит в браке;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справка, если заявитель не состоит в браке, данный документ можно получить в государственном учреждении "Центр обслуживание население города Павлодара" по адресу: город Павлодар, улица Павлова 48, ежедневно с 09.00-20.00 часов кроме воскресения;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автобиография заявителя, оформляется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характеристика заявителя, выданная с места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справка с места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справка о заработной плате можно получить по месту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справка с места жительства, которая выдается аппаратом акима Кенжекольского сельского округа, кабинет N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копия домовой книги;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свидетельство о заключении брака (копия), при отсутствие данного документа  можно получить в государственном учреждении "Центр обслуживание население города Павлодара" по адресу: город Павлодар, улица Павлова 48, ежедневно с 09.00-20.00 часов кроме воскресения;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справка об отсутствии судимости заявителя и его супруга(-и) из Центра правовой статистики по адресу: Мира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также, согласно законодательству, на каждого ребенка, передаваемого патронатным воспитателям, администрация детского учреждения или Аппарат акима Кенжекольского сельского округа представляют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обследования условий жизни лица, претендующего на воспитание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ребенка, заверенное администрацией школы (если ребенок старше 10 лет), оформляется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рождении ребенка, передаваемого под патронат, выдаваемое детским учреждением;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справка о состоянии здоровья ребенка и выписка из истории развития ребенка, передаваемого под патронат, выдаваемая детским учреждением;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 родителях (копия свидетельства о смерти, приговор или решение суда, справка о болезни или розыске родителей, справка по форме N 4 в случае рождения ребенка вне брака, и другие документы, подтверждающие утрату ребенком попечения родителей);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образовании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пенсионная книжка на детей, получающих пенсию, копию решения суда о взыскании алиментов;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братьях и сестрах и их местонахождении.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формы заявлений для оказания государственной услуги здание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 сдаются специалистам Аппарата акима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. После сдачи всех необходимых документов потребитель получает талон, подтверждающий предоставление документов,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двухстороннего патронатного договора осуществляется сотрудником аппарата акима ежедневно на основании принятых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двухстороннего патронатного договора между аппаратом акима Кенжекольского сельского округа и патронатным воспитателем.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электронной почты, сайта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Двухсторонний патронатный договор выдается при личном посещении.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заявитель не обратился за получением документов в срок, аппарат акима осуществляет бессрочное хранение выданных двухсторонних патронатных договоров и рассмотренных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Аппаратом акима в представлении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стандарта,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денежных средств для выплаты труда патронатных воспитателей и содержания детей, находящихся на попечении воспитателей;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Положением о патронате,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сентября 1999 года N 1346, где указано, что патронатными воспитателями могут быть только совершеннолетние лица обоего пола,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лиц, признанных судом недееспособными или ограниченно дееспособными;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лиц, лишенных по суду родительских прав или ограниченных судом в родительских правах;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отстраненных от обязанностей опекуна (попечителя) за ненадлежащее исполнение возложенных на него законом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бывших усыновителей, если усыновление отменено судом по их вине;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которые по состоянию здоровья не могут осуществлять обязанности по воспитанию ребенка. Список болезней приведен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июня 1999 года N 842 "Об утверждении Перечня заболеваний, при наличии которых лицо не может усыновить (удочерить) ребенка, принять его под опеку (попечительство), патронат".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отказа аппарат акима информирует потребителя в течение одного рабочего дня после их получения и выдает письменные обоснования причин отказа. </w:t>
      </w:r>
    </w:p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По отношению к потребителям Аппарат акима руководствуется следующими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 и корректность;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защита и конфиденциальность информации. </w:t>
      </w:r>
    </w:p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 </w:t>
      </w:r>
    </w:p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Аппарата акима и оказание содействия в подготовке жалобы разъясняются по адресу: город Павлодар, улица Кривенко, 25, кабинет 315, телефон: 325505.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акима города Павлодара по адресу: город Павлодар, улица Кривенко, 25, кабинет 315, телефон: 325505.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специалистов аппарата акима города по телефону 325505. </w:t>
      </w:r>
    </w:p>
    <w:bookmarkStart w:name="z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Аким Кенжекольского сельского округа: приемные дни – четверг с 15. 00 до 18. 00 часов, село Кенжеколь, площадь Конституции, 3, кабинет N 1, телефон 352824.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главного специалистам ежедневно, кроме субботы и воскресенья, с 9.00- 13.00 часов по телефонам 352475, 352472. 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заявки от семьи, желающих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взять детей на патронатное воспитание"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2253"/>
        <w:gridCol w:w="2253"/>
        <w:gridCol w:w="2373"/>
      </w:tblGrid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подачи документов и выполнения установленных требований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информации о порядке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</w:tbl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Кенжекольского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2008 года N 282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Выдача справок в пенсионные фонды, территориальные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подразделения Комитета дорожной полиции МВД для оформления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наследства несовершеннолетним детям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выдаче справок в пенсионные фонды, территориальные подразделения Комитета дорожной полиции Министерства внутренних дел для оформления наследства несовершеннолетним детям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24 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декабря 1994 года, пункта 3 статьи 13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апреля 1997 года "О жилищных отношениях", статьи 114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браке и семье" от 17 декабря 1998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оказывает государственное учреждение "Аппарат акима Кенжекольского сельского округа" (далее – Аппарат акима), расположенное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является выдача справки-разрешения на получение пенсионных накоплений, справки-согласия в территориальные подразделения Комитета дорожной полиции МВД на осуществление действий с имуществом, принадлежащим несовершеннолетним.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 Республики Казахстан (далее –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для получения государственной услуги, - в течение одного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стандарте оказания государственной услуги размещена на информационных стендах в Аппарате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ежедневно, за исключением суббота, воскресенья и праздничных дней: с 9.00 до 18.00 часов, с перерывом на обед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проводится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кабинете N 5 здании Аппарата акима, где расположены кресла, скамьи, стол, имеются стенды с образцами заявлений. </w:t>
      </w:r>
    </w:p>
    <w:bookmarkStart w:name="z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данной государственной услуги потребителю необходимо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 родителей несовершеннолетних детей на оформления наследства;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и копия удостоверения личности заявителя, при его отсутствии документ можно получить по месту регистрации в государственном учреждении "Центр обслуживания населения города Павлодара" по адресу: город Павлодар, улица Павлова, 48, ежедневно с 9.00 до 20.00 часов без перерыва;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свидетельства о рождении ребенка (детей), при его отсутствии документ можно получить в Отделе ЗАГС Управления юстиции города Павлодара по адресу: город Павлодар, улица Павлова, 48, кабинет N 207, при оформлении необходимо присутствие детей 10 лет и старше (до 18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оригинал и копия свидетельство о заключении брака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свидетельство о праве на наследство, при его отсутствии документ можно оформить в любой нотариальной конторе города Павлодара;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оригиналы и копии других документов (свидетельство о расторжении брака, о смерти, документ, подтверждающий, что в браке не состоял (-а);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оригинал и копия документа на машину (техпаспорт) в случае, если справка нужна в территориальное подразделения комитета дорожной полиции Министерства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формы заявлений для оказания государственной услуги здание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 сдаются специалистам Аппарата акима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сдачи всех необходимых документов потребитель получает талон, подтверждающий предоставление документов,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справки осуществляется сотрудником аппарата акима сельского округа ежедневно на основании принятых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справки посредством электронной почты, сайта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при личном посещении.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заявитель не обратился за получением документов в срок, аппарат акима осуществляет хранение выданных справок и рассмотренных документов в течение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Аппаратом акима в представлении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отказа аппарат акима информирует потребителя в течение одного рабочего дня после их получения и выдает письменные обоснования причин отказа. </w:t>
      </w:r>
    </w:p>
    <w:bookmarkStart w:name="z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По отношению к потребителям Аппарат акима руководствуется следующими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 и корректность;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защита и конфиденциальность информации. </w:t>
      </w:r>
    </w:p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 </w:t>
      </w:r>
    </w:p>
    <w:bookmarkStart w:name="z3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Аппарата акима и оказание содействия в подготовке жалобы разъясняются по адресу: город Павлодар, улица Кривенко, 25, кабинет 315, телефон: 325505.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акима города Павлодара по адресу: город Павлодар, улица Кривенко, 25, кабинет 315, телефон: 325505.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специалистов аппарата акима города по телефону 325505. </w:t>
      </w:r>
    </w:p>
    <w:bookmarkStart w:name="z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Аким Кенжекольского сельского округа: приемные дни – четверг с 15.00 до 18.00 часов, площадь Конституции, 3, кабинет N 1, телефон 35 28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главного специалиста ежедневно, кроме субботы и воскресенья, с 9.00.- 13.00 часов по телефонам 3524 75, 352472. 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дорожной полиции МВД для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детям"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2253"/>
        <w:gridCol w:w="2253"/>
        <w:gridCol w:w="2373"/>
      </w:tblGrid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подачи документов и выполнения установленных требований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информации о порядке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</w:tbl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Кенжекольского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2008 года N 282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Постановка на региональный учет детей – сирот и детей,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оставшихся без попечения родителей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постановке на региональный учет детей – сирот и детей, оставшихся без попечения родителей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100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17 декабря 1998 года "О браке и семье",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августа 2002 года "О правах ребенка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оказывает государственное учреждение "Аппарат акима Кенжекольского сельского округа" (далее – Аппарат акима), расположенное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оказания государственной услуги является справка о постановке на региональный учет детей – сирот и детей, оставшихся без попечения родителей.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 Республики Казахстан (далее –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Рассмотрение документов в течение пяти рабочих дней: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регистрации заявления экспертиза представленных документов осуществляется в течение трех рабочих дней, постановка на региональный учет оформляется в течение двух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до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стандарте оказания государственной услуги размещена на информационных стендах в Аппарате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ежедневно, за исключением субботы, воскресенья и праздничных дней, с перерывом на обед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проводится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кабинете N 5 здании Аппарата акима, где расположены кресла, скамьи, стол, имеются стенды с образцами заявлений. </w:t>
      </w:r>
    </w:p>
    <w:bookmarkStart w:name="z3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данной государственной услуги потребителю необходимо предоставить следующие документы и выполнить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ответственных лиц о постановке на региональный учет ребенка, оставшихся без попечения родителей оформляется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рождении ребенка,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 смерти родителей (в случае ребенка, который остался без попечения родителей вследствие их смерти);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болезни родителей (в случае ребенка, который остался без попечения родителей вследствие их плохого состояния здоровья) с медицинского учреждения по месту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 суда о лишении родительских прав родителей ребенка (в случае ребенка, который остался без попечения родителей вследствие лишения их родительских прав);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суда об ограничении родительских прав родителей ребенка (в случае ребенка, который остался без попечения родителей вследствие ограничения их родительских прав);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решение суда о признании родителей недееспособными (в случае ребенка, который остался без попечения родителей вследствие недееспособности их родительских прав);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заявление - отказ от обоих родителей, от воспитания и содержания ребенка, в случае отсутствия заявление от одного из родителей, справка - подтверждение об его отсутствии (справка о смерти, справка по форме N 4 в случае рождения ребенка вне брака, решение суда о лишении или ограничении родительских прав, о признании недееспособным);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анкета на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акт о брошенном (подброшенном) ребенке (в случае брошенного ребенка, найденного органами внутренних дел, или оставленного в медицинских учреждениях).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форм заявлений государственной услуги осуществляется в здании Аппарата акима по адресу: село Кенжеколь, площадь Конституции, 3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 предоставляются специалисту Аппарата акима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сдачи всех необходимых документов потребитель получает талон, подтверждающий предоставление документов,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Постановка на региональный учет осуществляется сотрудником аппарата акима ежедневно на основании принятых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Постановки на региональный учет детей-сирот и детей, оставшихся без попечения родителей посредством электронной почты, сайта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Постановки на региональный учет осуществляется при личном посещении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заявитель не обратился за получением документов в срок, аппарат акима осуществляет бессрочное хранение рассмотренных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 неполный перечень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приостановления оказания государственной услуги нет. </w:t>
      </w:r>
    </w:p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По отношению к потребителям Аппарат акима руководствуется следующими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 и корректность;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защита и конфедициальность информации. </w:t>
      </w:r>
    </w:p>
    <w:bookmarkStart w:name="z3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 </w:t>
      </w:r>
    </w:p>
    <w:bookmarkStart w:name="z4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Аппарата акима и оказание содействия в подготовке жалобы разъясняются по адресу: город Павлодар, улица Кривенко, 25, кабинет 315, телефон: 325505.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акима города Павлодара по адресу: город Павлодар, улица Кривенко, 25, кабинет 315, телефон: 325505.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специалистов аппарата акима города по телефону 325505. </w:t>
      </w:r>
    </w:p>
    <w:bookmarkStart w:name="z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Аким Кенжекольского сельского округа: приемные дни – четверг с 15.00 до 18.00 часов, село Кенжеколь, площадь Конституции, 3, кабинет N 1, телефон 352824.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главного специалиста ежедневно, кроме субботы и воскресенья, с 9.00 – 13.00 часов по телефонам: 352472, 352475. 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региональный учет детей – сирот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детей, оставшихся без попечения родителей"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2253"/>
        <w:gridCol w:w="2253"/>
        <w:gridCol w:w="2373"/>
      </w:tblGrid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подачи документов и выполнения установленных требований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информации о порядке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</w:tbl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Кенжекольского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2008 года N 282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Выдача справок в нотариальную контору для разрешения обмена или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продажи жилой площади, принадлежащей несовершеннолетним детям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выдаче справок в нотариальную контору для разрешения обмена или продажи жилой площади, принадлежащей несовершеннолетним детям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24 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декабря 1994 года, пункта 3 статьи 13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апреля 1997 года "О жилищных отношениях", статьи 114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браке и семье".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оказывает государственное учреждение "Аппарат акима Кенжекольского сельского округа" (далее – Аппарат акима), расположенное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является выдача справки в нотариальную контору для разрешения обмена или продажи жилой площади, принадлежащей несовершеннолетним детям.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 Республики Казахстан (далее – заявитель).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Рассмотрение документов в течение двух рабочих дней: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регистрации заявления экспертиза представленных документов осуществляется в течение одного рабочего дня, справка в нотариальную контору оформляется в течение одного рабочего дня, после чего выдается заявителю;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до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стандарте оказания государственной услуги размещена на информационных стендах в Аппарате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ежедневно, за исключением субботы, воскресенья и праздничных дней с 9.00 до 18.00 часов, перерывом на обед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проводится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кабинете N 5 здании Аппарата акима, где расположены кресла, скамьи, стол, имеются стенды с образцами заявлений. </w:t>
      </w:r>
    </w:p>
    <w:bookmarkStart w:name="z4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справки в нотариальную контору предоставляется: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 от обоих родителей (супругов) несовершеннолетних детей, который можно получить по адресу: село Кежеколь, ул. площадь Конституции 3, в кабинете N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на гарантийное жилье: от близких родственников, от родителей несовершеннолетних, нотариально заверенное в любой нотариальной конторе города Павлодара;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оригинал и копия документов на квартиру (договор, свидетельство о государственной регистрации прав на недвижимость, технический паспорт на квартиру, домовая книжка), при отсутствии можно получить в государственном учреждении "Центр обслуживания населения" по адресу: город Павлодар, ул. Павлова 48, ежедневно с 09-00- 20-00 часов, выходной (воскресенья);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оригинал и копия удостоверений личности заявителей – родителей по отношению к несовершеннолетнему, при отсутствие удостоверения личности можно получить в государственном учреждении "Центр обслуживания населения" по адресу: город Павлодар, ул. Павлова 48, ежедневно с 09-00- 20-00 часов, кроме (воскресенья);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оригинал и копия свидетельства о рождении ребенка (детей), при его отсутствии документ можно получить в Отделе ЗАГС Управления юстиции города Павлодара по адресу: город Павлодар, улица Павлова, 48, кабинет N 207, при оформлении необходимо присутствие детей 10 лет и старше (до 18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оригинал (копия) свидетельства о браке, при его отсутствии документ можно получить в государственном учреждении "Центр обслуживания населения" по адресу: город Павлодар, ул. Павлова 48, ежедневно с 09-00- 20-00 часов, выходной (воскресенья);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оригинал (копия) других документов (свидетельство о расторжении брака, о смерти, документ, подтверждающий, что в браке не состоял (-а), при его отсутствии документ можно получить в государственном учреждении "Центр обслуживания населения" по адресу: город Павлодар, ул. Павлова 48, ежедневно с 09-00- 20-00 часов, выходной (воскресенья);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справка по форме N 4 в случае рождения ребенка вне брака при его отсутствии документ можно получить в Отделе ЗАГС Управления юстиции города Павлодара по адресу: город Павлодар, улица Павлова, 48, кабинет N 207,;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доверенность (заверенная нотариусом) от супруга (-и), если кто-либо из них отсутствует.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форм заявлений государственной услуги осуществляется в здании Аппарата акима по адресу: село Кенжеколь, площадь Конституции, 3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 сдаются специалистам Аппарата акима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сдачи всех необходимых документов потребитель получает талон, подтверждающий предоставление документов,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справки осуществляется сотрудником Аппарата акима сельского округа ежедневно на основании принятых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справки посредством электронной почты, сайта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при личном посещении в Аппарате акима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заявитель не обратился за получением документов в срок, аппарат акима осуществляет хранение выданных справок и рассмотренных документов в течение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  Аппаратом акима в представлении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стандарта, а так 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прав и интересов несовершеннолетнего в результате продажи или обмена жилой площади, принадлежащей 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отказа Аппарат акима информирует потребителя в течение одного рабочего дня после их получения и выдает письменные обоснования причин отказа. </w:t>
      </w:r>
    </w:p>
    <w:bookmarkStart w:name="z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По отношению к потребителям Аппарат акима руководствуется следующими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 и корректность;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защита и конфендициальность информации. </w:t>
      </w:r>
    </w:p>
    <w:bookmarkStart w:name="z4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 </w:t>
      </w:r>
    </w:p>
    <w:bookmarkStart w:name="z4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Аппарата акима и оказание содействия в подготовке жалобы разъясняются по адресу: город Павлодар, улица Кривенко, 25, кабинет 315, телефон: 325505.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акима города Павлодара по адресу: город Павлодар, улица Кривенко, 25, кабинет 315, телефон: 325505.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специалистов аппарата акима города по телефону 325505. </w:t>
      </w:r>
    </w:p>
    <w:bookmarkStart w:name="z4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Аким Кенжекольского сельского округа: приемные дни – четверг с 15.00 до 18.00 часов, село Кенжеколь, площадь Конституции, 3, кабинет N 1, телефон 352824.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главного специалиста ежедневно, кроме субботы и воскресенья с 9.00 – 13.00. часов по телефонам 352475, 352472. </w:t>
      </w:r>
    </w:p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 контору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разрешения обмена или продажи жилой площади,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принадлежащей несовершеннолетним детям"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2253"/>
        <w:gridCol w:w="2253"/>
        <w:gridCol w:w="2373"/>
      </w:tblGrid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подачи документов и выполнения установленных требований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информации о порядке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</w:tbl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Кенжекольского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2008 года N 282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Регистрация детей дошкольного возраста (до 7 лет)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направления в детские дошкольные учреждения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регистрации детей дошкольного возраста (до 7 лет) для направления в детские дошкольные учреждения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4 пункта 4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образовании",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2004 года N 1353 "Об утверждении Типовых правил деятельности дошкольных организаций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оказывает государственное учреждение "Аппарат акима Кенжекольского сельского округа" (далее – Аппарат акима), расположенное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является выдача уведомления о регистрации детей дошкольного возраста (до 7 лет) для направления в детские дошкольные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родителям детей дошкольного возраста или лицам, их заменяющим (далее –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для получения государственной услуги в течение одного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до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стандарте оказания государственной услуги размещена на информационных стендах Аппарата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ежедневно, за исключением субботы, воскресенья и праздничных дней с 9.00 до 18.00 часов, с перерывом на обед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проводится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кабинете N 5 здании Аппарата акима, где расположены кресла, скамьи, стол, имеются стенды с образцами заявлений. </w:t>
      </w:r>
    </w:p>
    <w:bookmarkStart w:name="z5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данной государственной услуги потребителю необходимо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 можно получить в здании Аппарата акима Кенжекольского округа, кабинет N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свидетельства о рождении детей, при его отсутствии документ можно получить в Отделе ЗАГС Управления юстиции города Павлодара по адресу: город Павлодар, улица Павлова, 48;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место жительства ребенка: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регистрации граждан, при ее отсутствии документ можно получить по месту регистрации в государственном учреждении "Центр обслуживания населения города Павлодара" по адресу: город Павлодар, улица Павлова, 48, ежедневно с 9.00 до 20.00 часов без перерыва;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книги регистрации граждан справка, выдаваемая кооперативом собственников квартир по месту жительства или адресным бюро по адресу: город Павлодар, улица Торайгырова, 70/1.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формы заявлений для оказания государственной услуги здание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 сдаются специалистам Аппарата акима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  После сдачи всех необходимых документов потребитель получает талон, подтверждающий предоставление документов,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уведомления о регистрации осуществляется сотрудником Аппарата акима ежедневно на основании принятых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уведомления о регистрации посредством электронной почты, сайта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регистрации выдается при личном посещении.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заявитель не обратился за получением документов в срок, Аппарат акима осуществляет хранение выданных уведомлений и рассмотренных документов в течение месяца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  Аппаратом акима в представлении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отказа Аппарат акима информирует потребителя в течение одного рабочего дня после их получения и выдает письменные обоснования причин отказа. </w:t>
      </w:r>
    </w:p>
    <w:bookmarkStart w:name="z5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По отношению к потребителям Аппарат акима руководствуется следующими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 и корректность;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защита и конфендициальность информации. </w:t>
      </w:r>
    </w:p>
    <w:bookmarkStart w:name="z5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 </w:t>
      </w:r>
    </w:p>
    <w:bookmarkStart w:name="z5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Аппарата акима и оказание содействия в подготовке жалобы разъясняются по адресу: город Павлодар, улица Кривенко, 25, кабинет 315, телефон: 325505.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акима города Павлодара по адресу: город Павлодар, улица Кривенко, 25, кабинет 315, телефон: 325505.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специалистов аппарата акима города по телефону 325505. </w:t>
      </w:r>
    </w:p>
    <w:bookmarkStart w:name="z5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Аким Кенжекольского сельского округа: приемные дни – четверг с 15.00 до 18.00 часов, село Кенжеколь, площадь Конституции, 3, кабинет N 1, телефон 352824.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главного специалиста ежедневно, кроме субботы и воскресенья с 9.00 – 13.00 часов по телефонам 352475, 352472. </w:t>
      </w:r>
    </w:p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 возраста (до 7 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направления в детские дошкольные учреждения"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2253"/>
        <w:gridCol w:w="2253"/>
        <w:gridCol w:w="2373"/>
      </w:tblGrid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подачи документов и выполнения установленных требований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информации о порядке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</w:tbl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Кенжекольского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2008 года N 282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Выдача справок решения совета опеки и попечительства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сделок, затрагивающих интересы несовершеннолетних детей,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являющихся собственниками жилища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выдаче справок решения совета опеки и попечительства для сделок, затрагивающих интересы несовершеннолетних детей, являющихся собственниками жилища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24 Гражданского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декабря 1994 года, пункта 3 статьи 13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апреля 1997 года "О жилищных отношениях", статьи 114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браке и семье" от 17 декабря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оказывает государственное учреждение "Аппарат акима Кенжекольского сельского округа" (далее – Аппарат акима), расположенное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услуги, является выдача справки решения совета опеки и попечительства для сделок, затрагивающих интересы несовершеннолетних детей, являющихся собственниками жилища.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 Республики Казахстан (далее –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регистрации заявления экспертиза представленных документов осуществляется в течение десяти рабочих дней, справка решения совета опеки и попечительства оформляется в течение пяти рабочих дней, после чего выдается потребителю;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до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не более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стандарте оказания государственной услуги размещена на информационных стендах в Аппарате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ежедневно, за исключением субботы, воскресенья и праздничных дней с 9.00 до 18.00 часов, с перерывом на обед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проводится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кабинете N 5 здании Аппарата акима, где расположены кресла, скамьи, стол, имеются стенды с образцами заявлений. </w:t>
      </w:r>
    </w:p>
    <w:bookmarkStart w:name="z5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справки решения совета опеки и попечительства представляется: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установленной формы от заявителя – опекуна, попечителя, патронатного воспитателя несовершеннолетнего, который можно получить в Аппарате акима, кабинет N5;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оригинал (копия) удостоверения личности заявителя при отсутствии удостоверения личности можно получить в государственном учреждении "Центр обслуживания населения города Павлодара", по адресу: Павлова 48, ежедневно с 9-00-20-00 часов, выходной день (воскресенья);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свидетельства о рождении ребенка при его отсутствии данный документ можно получить в государственном учреждении "Центр обслуживания населения города Павлодара", по адресу: Павлова 48, ежедневно с 9-00-20-00 часов, выходной день (воскресенья), детей; личное присутствие детей 10 лет и старше (18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домовая книга), при его отсутствии данный документ можно получить в государственном учреждении "Центр обслуживания населения города Павлодара", по адресу: Павлова 48, ежедневно с 9-00-20-00 часов, выходной день (воскресенья);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оригинал (копия) свидетельства о браке заявителя, при его отсутствии данный документ можно получить в государственном учреждении "Центр обслуживания населения города Павлодара", по адресу: Павлова 48, ежедневно с 9-00-20-00 часов, выходной день (воскресенья);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оригиналы и копии других документов (свидетельство о расторжении брака, о смерти, документ, подтверждающий, что в браке не состоял (-а), данный документ можно получить в Отделе ЗАГС Управления юстиции города Павлодара по адресу: город Павлодар, улица Павлова, 48, кабинеты N 206, 207;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письмо из банка о выдаче справки на разрешение залога жилья, принадлежащего несовершеннолетнему (в случае представления ссуды под залог жилья, принадлежащего несовершеннолетнему);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заявление на гарантийное жилье от заявителя, нотариально заверенное в любой нотариальной конторе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форм заявлений государственной услуги осуществляется в здании Аппарата акима по адресу: село Кенжеколь, площадь Конституции, 3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 сдаются специалистам Аппарата акима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сдачи всех необходимых документов потребитель получает талон, подтверждающий предоставление документов,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справки осуществляется сотрудником Аппарата акима ежедневно на основании принятых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Выдача справки посредством электронной почты, сайта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при личном посещении.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заявитель не обратился за получением документов в срок, Аппарат акима осуществляет бессрочное хранение выданных справок и рассмотренных документов в Аппарата акима по адресу: село Кенжеколь, площадь Конституции, 3, кабинет N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Аппаратом акима в представлении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стандарта, а так 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прав и интересов несовершеннолетнего в результате продажи или обмена жилой площади, принадлежащей 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отказа Аппарат акима информирует потребителя в течение одного рабочего дня после их получения и выдает письменные обоснования причин отказа. </w:t>
      </w:r>
    </w:p>
    <w:bookmarkStart w:name="z5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По отношению к потребителям Аппарат акима руководствуется следующими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 и корректность;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защита и конфендициальность информации. </w:t>
      </w:r>
    </w:p>
    <w:bookmarkStart w:name="z6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 </w:t>
      </w:r>
    </w:p>
    <w:bookmarkStart w:name="z6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Аппарата акима и оказание содействия в подготовке жалобы разъясняются по адресу: город Павлодар, улица Кривенко, 25, кабинет 315, телефон: 325505.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акима города Павлодара по адресу: город Павлодар, улица Кривенко, 25, кабинет 315, телефон: 325505.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специалистов аппарата акима города по телефону 325505. </w:t>
      </w:r>
    </w:p>
    <w:bookmarkStart w:name="z6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Аким Кенжекольского сельского округа: приемные дни – четверг с 15.00 до 18.00 часов, село Кенжеколь, площадь Конституции, 3, кабинет N 1, телефон 352824.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предоставляется специалистам Аппарата акима по телефону 352475, 352472. </w:t>
      </w:r>
    </w:p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решения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опеки и попечительства для сделок,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затрагивающих интересы несовершеннолетних детей,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являющихся собственниками жилища"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2253"/>
        <w:gridCol w:w="2253"/>
        <w:gridCol w:w="2373"/>
      </w:tblGrid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подачи документов и выполнения установленных требований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информации о порядке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</w:tbl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Кенжекольского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2008 года N 282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Сведения о поголовье скота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выдаче сведения о поголовье скота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июля 2005 года N 66- III "О государственном регулировании развития агропромышленного комплекса и сельских территорий", Постановление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государственных услуг, оказываемых физическим и юридическим лицам".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оказывает государственное учреждение "Аппарат акима Кенжекольского сельского округа" (далее – Аппарат акима), расположенное по адресу: село Кенжеколь, площадь Конституции 3, кабинет N 2, телефон 352475.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оказания государственной услуги является сведения о поголовье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 Республики Казахстан (далее –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в течении 30 минут: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стандарте оказания государственной услуги размещена на информационных стендах Аппарата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ежедневно, за исключением субботы, воскресенья и праздничных дней с 9.00 до 18.00 часов, с перерывом на обед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проводится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кабинете N 2 здании Аппарата акима, где расположены кресла, скамьи, стол, имеются стенды с образцами заявлений. </w:t>
      </w:r>
    </w:p>
    <w:bookmarkStart w:name="z6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сведения о наличии подсобного хозяйства необходимо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произвольной форме на имя акима села Кенжекольского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удостоверения личности потребителя, книга регистрации (оригинал), при их отсутствии данные документы можно получить по месту регистрации в государственном учреждении "Центр обслуживания населения" по адресу: город Павлодар, улица Павлова, 48 ежедневно с 9.00 до 20.00 часов без перерыва;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ветеринарная справка по форме N 3 от государственного ветеринарного инспектора Павлодарской городской территориальной инспекции в Агропромышленном комплексе Министерство сельского хозяйство Республики Казахстан, которая выдается по адресу: село Кенжеколь, площадь Конституции, 3, кабинет N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индивидуальный ветеринарный паспорт животного, при его отсутствии данный документ можно получить по адресу: село Кенжеколь, площадь Конституции, 3, кабинет N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форм заявлений государственной услуги осуществляется в здании Аппарата акима по адресу: село Кенжеколь, площадь Конституции, 3 кабинет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 сдаются специалистам Аппарата акима по адресу: село Кенжеколь, площадь Конституции 3, кабинет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  После сдачи всех необходимых документов потребитель получает талон, подтверждающий предоставление документов,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сведения о поголовье скота осуществляется сотрудником Аппарата акима ежедневно на основании принятых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сведения посредством электронной почты, сайта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поголовье скота выдается при личном посещении по адресу: село Кенжеколь, площадь Конституции 3, кабинет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 неполный перечень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приостановления оказания государственной услуги нет. </w:t>
      </w:r>
    </w:p>
    <w:bookmarkStart w:name="z6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По отношению к потребителям Аппарат акима руководствуется следующими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 и корректность;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защита и конфендициальность информации. </w:t>
      </w:r>
    </w:p>
    <w:bookmarkStart w:name="z6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 </w:t>
      </w:r>
    </w:p>
    <w:bookmarkStart w:name="z6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Аппарата акима и оказание содействия в подготовке жалобы разъясняются по адресу: город Павлодар, улица Кривенко, 25, кабинет 315, телефон: 325505.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акима города Павлодара по адресу: город Павлодар, улица Кривенко, 25, кабинет 315, телефон: 325505.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специалистов аппарата акима города по телефону 325505. </w:t>
      </w:r>
    </w:p>
    <w:bookmarkStart w:name="z6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Аким Кенжекольского сельского округа: приемные дни – четверг с 15.00 до 18.00 часов, село Кенжеколь, площадь Конституции 3, кабинет N 1, телефон 352824.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главного специалиста ежедневно, кроме субботы и воскресенья с 9.00 – 13.00 часов по телефонам 352475, 352472. </w:t>
      </w:r>
    </w:p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"Сведения о поголовье скота"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2253"/>
        <w:gridCol w:w="2253"/>
        <w:gridCol w:w="2373"/>
      </w:tblGrid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подачи документов и выполнения установленных требований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информации о порядке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</w:tbl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Кенжекольского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"1" июля 2008 года N 282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Выдача справок о наличии подсобного хозяйства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выдаче справок о наличии подсобного хозяйства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июля 2005 года N 66- III "О государственном регулировании развития агропромышленного комплекса и сельских территорий", Постановление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реестра государственных услуг, оказываемых физическим и юридическим лицам".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оказывает государственное учреждение "Аппарат акима Кенжекольского сельского округа" (далее – Аппарат акима), расположенное по адресу: село Кенжеколь, площадь Конституции 3, кабинет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оказания государственной услуги является справка о наличии подсобного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гражданам, имеющим в личном подсобном хозяйстве сельскохозяйственных животных (далее –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течении 30 минут: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о стандарте оказания государственной услуги размещена на информационных стендах Аппарата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ежедневно, за исключением субботы, воскресенья и праздничных дней с 9.00 до 18.00 часов, с перерывом на обед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проводится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предоставляется в кабинете N 2 здании Аппарата акима, где расположены кресла, скамьи, стол, имеются стенды с образцами заявлений. </w:t>
      </w:r>
    </w:p>
    <w:bookmarkStart w:name="z7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справки о наличии подсобного хозяйства необходимо предоставить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произвольной формы на имя акима Кенжекольского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удостоверения личности потребителя, книга регистрации (оригинал), при их отсутствии данные документы можно получить по месту регистрации в государственном учреждении "Центр обслуживания населения" по адресу: город Павлодар, улица Павлова, 48 ежедневно с 9.00 до 20.00 часов без перерыва;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ветеринарная справка по форме N 3 от государственного ветеринарного инспектора Павлодарской городской территориальной инспекции в Агропромышленном комплексе Министерство сельского хозяйство Республики Казахстан, которая выдается по адресу: село Кенжеколь, площадь Конституции, 3, кабинет N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индивидуальный ветеринарный паспорт животного, при его отсутствии данный документ можно получить по адресу: село Кенжеколь, площадь Конституции, 3, кабинет N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Место выдачи бланков форм заявлений государственной услуги осуществляется в здании Аппарата акима по адресу: село Кенжеколь, площадь Конституции, 3 кабинет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 сдаются специалистам Аппарата акима по адресу: село Кенжеколь, площадь Конституции 3, кабинет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  После сдачи всех необходимых документов потребитель получает талон, подтверждающий предоставление документов, в котором содержится дата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справки о наличии подсобного хозяйства осуществляется сотрудником Аппарата акима ежедневно на основании принятых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справки посредством электронной почты, сайта не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наличии подсобного хозяйства выдается при личном посещении по адресу: село Кенжеколь, площадь Конституции 3, кабинет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 неполный перечень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приостановления оказания государственной услуги нет. </w:t>
      </w:r>
    </w:p>
    <w:bookmarkStart w:name="z7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По отношению к потребителям Аппарат акима руководствуется следующими принципами: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 и корректность;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недопущение волокиты;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защита и конфендициальность информации </w:t>
      </w:r>
    </w:p>
    <w:bookmarkStart w:name="z7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 . Результаты работы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Аппарата акима, ежегодно утверждаются специально созданной рабочей группой. </w:t>
      </w:r>
    </w:p>
    <w:bookmarkStart w:name="z7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Аппарата акима и оказание содействия в подготовке жалобы разъясняются по адресу: город Павлодар, улица Кривенко, 25, кабинет 315, телефон: 325505.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акима города Павлодара по адресу: город Павлодар, улица Кривенко, 25, кабинет 315, телефон: 325505.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 и предусматривающим срок и место получения ответа, является талон. О ходе рассмотрения жалобы можно узнать у специалистов аппарата акима города по телефону 325505. </w:t>
      </w:r>
    </w:p>
    <w:bookmarkStart w:name="z7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Аким Кенжекольского сельского округа: приемные дни – четверг с 15.00 до 18.00 часов, село Кенжеколь, площадь Конституции 3, кабинет N 1, телефон 352824.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главного специалиста ежедневно, кроме субботы и воскресенья с 9.00 – 13.00 часов по телефонам 352475, 352472. </w:t>
      </w:r>
    </w:p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подсобного хозяйства"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2253"/>
        <w:gridCol w:w="2253"/>
        <w:gridCol w:w="2373"/>
      </w:tblGrid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подачи документов и выполнения установленных требований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информации о порядке предоставления услуги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0.2%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0.3%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