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5ae7" w14:textId="4e7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21 декабря 2007 года N 55/3 "О бюджете города Павлодара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от 2 июля 2008 года N 163/8. Зарегистрировано управлением юстиции города Павлодара 10 июля 2008 года N 118. Утратило силу в связи с истечением срока действия (письмо Департамента юстиции Павлодарской области от 18 марта 2009 года N 4-06/1966)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связи с истечением срока действия (письмо Департамента юстиции Павлодарской области от 18 марта 2009 года N 4-06/1966)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>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21 декабря 2007 года N 55/3 "О бюджете города Павлодара на 2008 год" (3 очередная сессия 4 созыва), (зарегистрированное в Реестре государственной регистрации нормативных правовых актов за N 12-1-100, опубликованное в газетах "Сарыарка самалы" N 3 от 12 января 2008 года и "Версия" N 1 от 7 января 2008 года, с внесенными изменениями и дополнениями решениями Павлодарского городского маслихата от 5 марта 2008 года N 95/4, от 4 апреля 2008 года N 117/5)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подпункте 1) пункта 1 указанного решения цифры "22605683000" (двадцать два миллиарда шестьсот пять миллионов шестьсот восемьдесят три тысячи) заменить цифрами "22764468000" (двадцать два миллиарда семьсот шестьдесят четыре миллиона четыреста шестьдесят восемь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"18191863000" (восемнадцать миллиардов сто девяносто один миллион восемьсот шестьдесят три тысячи) заменить цифрами "18211706000" (восемнадцать миллиардов двести одиннадцать миллионов семьсот шесть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"63483000" (шестьдесят три миллиона четыреста восемьдесят три тысячи)" заменить цифрами "114574000" (сто четырнадцать миллионов пятьсот семьдесят четыре тысячи);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"2303701000" (два миллиарда триста три миллиона семьсот одна тысяча) заменить цифрами "2303961000" (два миллиарда триста три миллиона девятьсот шестьдесят одна тысяча);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"2046636000" (два миллиарда сорок шесть миллионов шестьсот тридцать шесть тысяч) заменить цифрами "2134227000" (два миллиарда сто тридцать четыре миллиона двести двадцать семь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 указанного решения цифры "22944628000" (двадцать два миллиарда девятьсот сорок четыре миллиона шестьсот двадцать восемь тысяч) заменить цифрами "23103413000" (двадцать три миллиарда сто три миллиона четыреста тринадцать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абзацы пункта 2 указанного решения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"10000000" (десять миллионов) заменить цифрами "15180000" (пятнадцать миллионов сто восемьдесят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"10116000" (десять миллионов сто шестнадцать тысяч) заменить цифрами "4936000" (четыре миллиона девятьсот тридцать шесть тысяч);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ревизионную комиссию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С. Умарханов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В. Лебедь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 июля 2008 года N 163/8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21 декабря 2007 года N 55/3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Павлодара на 2008 год"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2007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55/3 "О бюджете города Павлодара на 2008 год"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Павлодара на 2008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93"/>
        <w:gridCol w:w="733"/>
        <w:gridCol w:w="7733"/>
        <w:gridCol w:w="30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22764468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18211706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7149263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7149263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2395482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1781017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260694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353736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8437467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7437170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782280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218017 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229494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229494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114574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25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70621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70621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2303961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1768717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1768717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535244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463456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71788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2134227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2134227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2134227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693"/>
        <w:gridCol w:w="773"/>
        <w:gridCol w:w="6913"/>
        <w:gridCol w:w="2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23103413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248267 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128607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16204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16204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84506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84506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27897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96120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96120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48089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налогообложения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разовых талонов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19502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26153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20654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20654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12892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 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 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52142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4812691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1185285 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92392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92392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1092893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1092893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3255913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7121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 и обратно в аульной (сельской) местности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7121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3248792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2806409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274528 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167855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22143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22143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349350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21109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90017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городского масштаба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236300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236300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804174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711434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708685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105418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54447 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385533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7331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48351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11023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33365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92740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92740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36897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4240875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3237264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61375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60670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3175889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1661595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1514294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 водоснабжения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944384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4122 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932918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134682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106056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21082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671098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970597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542385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541773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541773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281536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191536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городском уровне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93003 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по различным видам спорта на областных спортивных соревнованиях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98533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101603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65191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городских библиотек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63918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36412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36412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6974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22947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 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21351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22119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30555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30555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12046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12046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18509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8509 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города, генеральных планов городов, поселков и иных сельских населенных пунктов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1316760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1316760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26456 </w:t>
            </w:r>
          </w:p>
        </w:tc>
      </w:tr>
      <w:tr>
        <w:trPr>
          <w:trHeight w:val="14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(селах),аульных (сельских) округах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26456 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1290304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838528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451776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139969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12176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12176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7122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127793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66116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66116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56677 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56677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10421891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10421891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10421891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10419736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-338945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62208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72208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72208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72208 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72208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401153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401153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76153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76153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