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7cef" w14:textId="4f87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временного возмездного (долгосрочного, краткосрочного) землепользования (аренды)"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2008 года № 120. Зарегистрировано Департаментом юстиции Костанайской области 12 марта 2008 года № 3625. Утратило силу - постановлением акимата Костанайской области от 11 мая 2010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11.05.2010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административных процедурах", постановлением Правительства Республики Казахстан от 30 июня 2007 года N 558 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государственной услуги"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актов на право временного возмездного (долгосрочного, краткосрочного) землепользования (аренды)".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Садуакасова Н.М.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акимата: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120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актов на право временного возмездного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(долгосрочного, краткосрочного) землепользования (аренды)"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1.Определение государственной услуги: оформление актов на право временного возмездного (долгосрочного, краткосрочного) землепользования (аренды).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вид государственной услуги оказывается на основании подпункта 13), пункта 3,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9)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153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государственное учреждение «Отдел земельных отношений городов и районов» (далее - Отдел земельных отношений), дочернее государственное предприятие "КостанайНПЦзем"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услуги, которую получит заявитель, является акт на право временного возмездного (долгосрочного, краткосрочного) землепользования (аренды) на земельный участок (идентификационный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в течение 15 календарных дней, в случае необходимости проведения дополнительного изучения или проверки материалов срок оформления продлевается до 20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услуг по изготовлению идентификационного документа производится в соответствии с расценками специализированного государственного предприятия, выполняющего данный вид услуг (дочернее государственное предприятие "КостанайНПЦзем"), место оказания услуги: город Костанай, улица Амангельды, 93а, кабинет N 309, телефон 54-08-01.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"Оформление актов на право временного возмездного (долгосрочного, краткосрочного) землепользования (аренды)" </w:t>
      </w:r>
      <w:r>
        <w:rPr>
          <w:rFonts w:ascii="Times New Roman"/>
          <w:b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размещен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информационных и справочных стендах Отдела земельных отношений расположенных по адресу согласно приложению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сайте государственных электронных услуг акимата Костанайской области www.e.kostanay.kz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в рабочие дни - с 9.00 часов до 18.00 часов, перерыв - с 13.00 часов до 14.00 часов. Прием оказывается в порядке очереди без предварительной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Отделе земельных отношений по месту расположения земельного участка имеются необходимые условия для получения услуги: в зале имеются кресла для ожидания, информационные стенды с образцами заполненных бланков. Предусмотрены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Физические и юридические лица, заинтересованные в получении акта, предоставляют следующий перечень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изготовление идентификационного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заказа на изготовление идентификационного документа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 заказа выдается дочерним государственным предприятием "КостанайНПЦзем" по адресу: город Костанай, улица Амангельды, 93а, кабинет N 309, телефон 54-08-01, образцы заявлений размещаются на специальных стендах Отдела земельных отношений и в залах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другие документы сдаются в Отдел земельных отношений по месту нахождения земельного участка. Адреса Отделов земельных отношений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отрывной талон бланка заявления-расписки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 сотрудника,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оказания услуги является личное посещение, выдача готовых документов осуществляется Отделом земельных отношений в специально оборудованном месте на основании расписки в указанный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подчисток) в оформлении документов, Отдел земельных отношений в течение одного рабочего дня после получения пакета документов возвращает их с письменным обоснованием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заявителю: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информации о предоставляемых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вежливое обращение со стороны сотрудников Отдела земельных отношений и оказание квалифицированной помощи по оформлению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сохранность, защита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документов, которые заявитель не получил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ошибок в оформлении документов, заявителя информируют в кратчайшие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других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обжалования действий (бездействий) уполномоченных должностных лиц необходимо обратиться: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акиматы городов или районов согласно приложению 3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земельных отношений согласно приложению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еженедельно в 1, 2, 3, 4 дни недели с 9.00 часов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Отдел земельных отношений по месту нахождения земельного участка (приложение 3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Юридическому или физическому лицу, обратившемуся с жалобой, выдается талон с указанием даты и времени регистрации, фамилией и инициалами лица, принявшего обращение, а также номер телефона, по которому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Другую полезную информацию можно найти на сайте государственных электронных услуг акимата Костанайской области www.e.kostanay.kz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93"/>
        <w:gridCol w:w="3153"/>
        <w:gridCol w:w="2693"/>
        <w:gridCol w:w="241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Алтынсаринского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altyn@ozo.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Амангельдинского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Аулиекольского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Целинная,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Джангельдинского 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jer@mail.ru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Житикаринского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Асанбаева, 51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Камыстинского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Ержанова, 61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Карабалыкского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Карасуского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Исакова,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 акимата" Костанайского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п.Затобольск,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Мендыкаринского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Королева, 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Наурзумского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Жанибек, 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Сарыкольского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Тарановского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с.Тарановское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Калинина, 60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Узункольского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Федоровского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армейская, 57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Аркалыка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29, каб. 524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Костаная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Амангельды, 93А, каб. 219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57-57-44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Рудного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Космонавтов, 12, каб. 301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Лисаковска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31, каб. 32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Дочернее государственное предприятие "КостанайНПЦзем" расположено по адресу г. Костанай, ул. Амангельды, 93а, кабинет N 309, телефон 54-08-01.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  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  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  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  -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каб. -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2453"/>
        <w:gridCol w:w="3053"/>
        <w:gridCol w:w="2773"/>
      </w:tblGrid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 доступности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 году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 получения услуги в очереди не более 40 минут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57,4%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 количеству 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сроками обжалования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66,1%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% - процент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53"/>
        <w:gridCol w:w="3273"/>
        <w:gridCol w:w="2833"/>
        <w:gridCol w:w="23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Алтынсаринского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 Мира,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3-42-20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акимата Алтынсаринского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@ozo.kz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Амангельдинского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Амангельдинского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Аулиекольского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ул. 1 Мая, 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Аулиекольского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Целинная,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Джангельдинского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 ул. Алтынсарина,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 ул. Алтынсарина,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Денисовского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ул. Калинина,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denisovka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9-15-01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Денисовского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Житикаринского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6 микрорайон,     дом 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2-33-16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Житикаринского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Асанбаева, 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Камыстинского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ул. Кирова, 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Камыстинского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Ержанова, 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Карабалыкского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ул. Космонавтов, 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3-31-57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Карабалыкского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ул. Космонавтов, 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Карасуского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А.Исакова, 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Карасуского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А.Исакова, 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Костанайского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2-13-48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Костанайского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Мендыкаринского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Королева,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Мендыкаринского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Королева,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Наурзумского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9-14-33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Наурзумского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2-11-38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Сарыкольского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Тарановского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3-61-44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Тарановского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Узункольского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Узункольского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Федоровского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Калинина, 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Федоровского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Красноармейская, 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Аркалыка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7-12-42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Аркалыка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29, каб. 524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Костаная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ул. Пушкина, 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Костаная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93А, каб. 219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57-57-44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Рудного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ул. Парковая,124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4-54-00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акимата города Рудного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каб. 301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Лисаковска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2-40-50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Лисаковска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 ул. Мира, 31, каб. 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Дочернее государственное предприятие "КостанайНПЦзем" расположено по адресу г. Костанай, ул. Амангельды, 93а, кабинет N 309, телефон 54-08-01, kstnpczl@mail.kz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  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  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  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  - улица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