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d9f3e" w14:textId="4fd9f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"Назначение государственных пособий семьям, имеющим детей до 18 лет"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7 февраля 2008 года N 127. Зарегистрировано департаментом юстиции Костанайской области 12 марта 2008 года N 3616. Утратило силу - Постановлением акимата Костанайской области от 10 июня 2011 года № 253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- Постановлением акимата Костанайской области от 10.06.2011 № 253.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9-1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"Об административных процедурах", согласно постановлениям Правительства Республики Казахстан от 30 июня 2007 года N 558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Типового стандарта </w:t>
      </w:r>
      <w:r>
        <w:rPr>
          <w:rFonts w:ascii="Times New Roman"/>
          <w:b w:val="false"/>
          <w:i w:val="false"/>
          <w:color w:val="000000"/>
          <w:sz w:val="28"/>
        </w:rPr>
        <w:t xml:space="preserve">оказания государственной услуги" и от 30 июня 2007 года N 561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реестра государственных услуг </w:t>
      </w:r>
      <w:r>
        <w:rPr>
          <w:rFonts w:ascii="Times New Roman"/>
          <w:b w:val="false"/>
          <w:i w:val="false"/>
          <w:color w:val="000000"/>
          <w:sz w:val="28"/>
        </w:rPr>
        <w:t xml:space="preserve">, оказываемых физическими и юридическим лицам"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Стандарт оказания государственной услуги "Назначение государственных пособий семьям, имеющим детей до 18 лет".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области Бектурганова С.Ч.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акима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Члены акимата: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СОГЛАСОВАНО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февраля 2008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127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     Стандарт 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«"Назначение государственных пособий семьям,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имеющим детей до 18 лет"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Назначение государственного пособия семьям, имеющим детей до 18 лет (далее - пособие детям до 18 лет) - выплата в денежной форме, предоставляемая государством лицам (семьям) с месячным среднедушевым доходом ниже продовольственной корзины, устанавливаемой ежеквартально в Костанайской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услуги: частично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на основании: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статей 2 </w:t>
      </w:r>
      <w:r>
        <w:rPr>
          <w:rFonts w:ascii="Times New Roman"/>
          <w:b w:val="false"/>
          <w:i w:val="false"/>
          <w:color w:val="000000"/>
          <w:sz w:val="28"/>
        </w:rPr>
        <w:t xml:space="preserve">, 4, 5, 6, 9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государственных пособиях семьям, имеющим детей";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пунктов 4, 9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25, 28, 29 "Правил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назначения и выплаты государственных пособий семьям, имеющим детей", утвержденных постановлением Правительства Республики Казахстан от 2 ноября 2005 года N 1092 "О некоторых мерах по реализации Закона Республики Казахстан "О государственных пособиях семьям, имеющим детей";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Правил </w:t>
      </w:r>
      <w:r>
        <w:rPr>
          <w:rFonts w:ascii="Times New Roman"/>
          <w:b w:val="false"/>
          <w:i w:val="false"/>
          <w:color w:val="000000"/>
          <w:sz w:val="28"/>
        </w:rPr>
        <w:t xml:space="preserve">исчисления совокупного дохода семьи, претендующей на получение пособия на детей, утвержденных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 ноября 2005 года N 1092 "О некоторых мерах по реализации Закона Республики Казахстан «О государственных пособиях семьям, имеющим детей".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 оказывается отделами занятости и социальных программ районов (города областного значения) (далее Отделы) по месту жительства заявителя. В случае отсутствия Отдела по месту жительства заявителя, он обращается к акиму поселка, аула (села), аульного (сельского) округа. Полное наименование Отделов, их адреса и веб-сайты указаны в приложении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завершения оказываемой государственной услуги, которую получит заявитель: уведомление о назначении пособия на детей до 18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Право на пособие детям до 18 лет имеют граждане Республики Казахстан, постоянно проживающие в Республике Казахстан, и оралманы, имеющие рожденных, усыновленных (удочеренных), а также взятых под опеку (попечительство) детей в случаях, когда месячный среднедушевой доход семьи ниже стоимости продовольственной корзины, установленной в Костанайской области (далее заявители).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Сроки ограничений по времени при оказании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государственная услуга оказывается в течение десяти рабочих дней со дня поступления документов от заявителя или акима поселка, аула (села), аульного (сельского) округа;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в очереди при сдаче необходимых документов: не более 40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ожидания в очереди при получении документов: не более 40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Государственная услуга предоставляется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Полная информация о порядке оказания государственной услуги располагается на веб-сайтах Отделов и на стендах, расположенных в помещениях Отделов. Адреса и веб-сайты Отделов указаны в приложении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Государственная услуга предоставляется ежедневно (кроме субботы и воскресенья), в соответствии с установленным графиком работы с 9.00 до 18.00 часов, с перерывом на обед с 13.00 до 14.00 часов. Прием осуществляется в порядке очереди, без предварительной записи и ускоренного обслуживания. Участники и инвалиды Великой Отечественной войны обслуживаются вне очереди.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Государственная услуга оказывается в зданиях Отделов и аппаратов акимов поселков, аулов (сел), аульных (сельских) округов по месту проживания заявителя, в которых предусмотрены условия для людей с ограниченными физическими возможностями, для ожидания и подготовки необходимых документов. Имеются информационные стенды, образцы для заполнения необходимых документов.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2. Порядок оказания государственной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Для получения государственной услуги заявителю необходимо представить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(установленного образца);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копии (копий) свидетельства (свидетельств) о рождении ребенка;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копии документа, удостоверяющего личность заявителя;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копии документа, подтверждающего место жительства семьи (копия книги регистрации граждан либо справка адресного бюро, либо справка акима аульного (сельского) округа);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сведения о доходах членов семьи, в том числе сведения о наличии личного подсобного хозяйства (по установленным формам).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заявитель подтверждает доходы: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виде оплаты труда (начисленных работодателем), социальных выплат - справками об их размерах. Доходы в виде социальных выплат за счет средств республиканского бюджета подтверждаются копией удостоверения получателя пенсии или пособия либо справкой, выдаваемых отделениями Государственного центра по выплате пенсий;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 оплате труда у отдельных граждан - копией договора, справкой нанимателя или на основании заявления;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самостоятельно занятого населения подтверждаются письменным заявлением;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членов крестьянского хозяйства - декларацией о полученных доходах, представляемой в налоговые органы.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предпринимательской деятельности на условиях специального налогового режима - на основании разового талона, патента, упрощенной декларации;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 алиментах: справками организаций о перечисленных алиментах либо квитанцией почтовых переводов о полученных алиментах, а также на основании письменного заявления с приложением решения судебных органов о взыскании алиментов. Алименты по причине отсутствия сведений о местонахождении лица, обязанного содержать иждивенцев - на основании письменного заявления с приложением документов от соответствующих органов о нахождении указанного лица в розыске.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личного подсобного хозяйства: доход, полученный от выращивания сельскохозяйственной (цветочной) продукции, содержания и разведения скота и птицы - на основании сведений заявителя о наличии и размерах личного подсобного хозяйства, подписанных акимом поселка, аула (села), аульного (сельского) округа или другого компетентного органа. Доход, полученный от реализации выращенной в личном подсобном хозяйстве цветочной продукции, а также от разведения пушных зверей, пчел, птицы (кроме курей, гусей, уток), - на основании письменного заявления;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сдачи в аренду недвижимого имущества и транспортных средств; от ценных бумаг (дивиденды); от реализации иностранной валюты; от продажи драгоценных камней и драгоценных металлов, ювелирных изделий, изготовленных из них, и других предметов, содержащих драгоценные камни и драгоценные металлы, а также произведений искусства и антиквариата; от продажи недвижимого имущества и транспортных средств; в виде авторского вознаграждения; полученные в виде дарения, наследования недвижимого имущества, транспортных средств и другого имущества; от использования кредита (микрокредита); безвозмездно полученные деньги; вознаграждение (интерес) по денежным вкладам; денежные переводы; выигрыши в натуральном и (или) денежном выражении, полученные на конкурсах, соревнованиях (олимпиадах), фестивалях, по лотереям, розыгрышам, включая по вкладам и долговым ценным бумагам; прочие заявленные доходы, включая денежную и натуральную помощь (в стоимостном выражении) родственников и других лиц - письменным заявлением;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сведения о составе семьи (по установленной форме);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справка о регистрации гражданина в качестве безработного (для безработных).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невозможности личного обращения одного из родителей, опекунов или попечителей с заявлением о назначении пособий родители, опекуны или попечители вправе уполномочить других лиц на обращение с заявлением о назначении пособий на основании доверенности, выданной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Усыновители, опекуны (попечители) представляют выписку из решения соответствующего органа об усыновлении (удочерении) или установлении опеки над ребенком.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13.Отделом по месту жительства заявителя, а в сельской местности - акимом поселка, аула (села), аульного (сельского) округа, бесплатно выдаются формы документов, указанные в подпунктах 1), 5), 6) пункта 12 настоящего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Заполненное заявителем заявление и другие документы сдаются в Отдел по месту жительства, а при его отсутствии акиму поселка, аула (села), аульного (сельского) округа. Адреса Отделов и их веб-сайты указаны в приложении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  Подтверждением, что заявитель сдал все необходимые документы, является талон с указанием даты и времени регистрации, фамилией и инициалами лица, принявшего документы.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Доставка результата оказания услуги осуществляется посредством личного посещения заявителем Отдела по месту жительства либо посредством почтового сообщения. Адреса Отделов указаны в приложении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Пособие на детей до 18 лет не назначается на период, когда в семье трудоспособные родители (усыновители) ребенка не работают, не учатся по дневной форме обучения, не служат в армии и не зарегистрированы в качестве безработного в органах занятости, кроме случаев, когда отец или мать (усыновители) заняты уходом за инвалидами первой, второй группы, детьми инвалидами, лицами старше восьмидесяти лет, ребенком до трех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Основаниями для прекращения выплаты пособия на детей до 18 лет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смерть ребенка;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определение ребенка на полное государственное обеспечение;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представление заявителем недостоверных сведений, повлекших за собой незаконное назначение пособия (пособий).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                         3. Принципы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Деятельность государственных органов основывается на принципах: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соблюдения конституционных прав и свобод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законности при исполнении служебного долга;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вежливости;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предоставления исчерпывающей и полной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защиты и конфиденциальности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обеспечения сохранности документов, которые заявитель не получил в установленные сроки.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4. Результаты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заявителям измеряются показателями качества и доступности в соответствии с приложением 2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5. Порядок обжалования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Разъяснение порядка обжалования действий (бездействий) Отделов и их должностных лиц, а также содействие в подготовке жалобы можно получить в вышестоящих государственных органах - акиматах районов (города областного значения). Адреса электронной почты акиматов районов (города областного значения) указаны в приложении 3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Жалобы подаются в устной или письменной форме по почте, или в электронном виде в акиматы районов (города областного значения). Адреса электронной почты акиматов районов (города областного значения) указаны в приложении 3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Обращения, поданные в порядке, установленном законодательством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подлежат обязательному приему, регистрации, учету и рассмотрению.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жалобы подтверждается выдачей заявителю талона с указанием даты и времени, фамилии и инициалов лица, принявшего жалобу, а также номера телефона, по которому можно узнать о ходе ее рассмотрения.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6. Контактная информация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Контактные данные Отделов и их вышестоящих органов: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веб-сайт, адрес электронной почты, юридический адрес, телефон, графики приема граждан начальниками Отделов и их заместителями указаны в приложении 1 к настоящему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веб-сайт, адрес электронной почты, место нахождения, телефоны акиматов районов (города областного значения) указаны в приложении 3 к настоящему Стандарту. Информация о графиках работы и приема акимов районов (города областного значения) и их заместителей размещается на информационных стендах, на государственном и русском языках, в помещениях зданий по адресам, указанным в приложении 3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По вопросам предоставления государственной услуги заявитель может получить дополнительную информацию в государственном учреждении "Департамент координации занятости и социальных программ Костанайской области" (далее - Департамент).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Департамента: 110000, Республика Казахстан, Костанайская область, город Костанай, улица Касымканова, 34, адрес электронной почты social@kostanay.kz, oblsots@mail.ru, веб-сайт акима Костанайской области www.kostanay.kz электронные услуги - www.e.kostanay.kz, контактный телефон: 8 (7142) 500616.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"Назначение государственных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пособий семьям, имеющим детей до 18 лет"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Контактные данные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Отделов занятости и социальных программ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районов (города областного значения)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3589"/>
        <w:gridCol w:w="6501"/>
        <w:gridCol w:w="2323"/>
      </w:tblGrid>
      <w:tr>
        <w:trPr>
          <w:trHeight w:val="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отделов 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Юридический адрес, номера телефонов и графики приема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граждан начальниками отделов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их заместителями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Веб-сайт,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электронная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почта </w:t>
            </w:r>
          </w:p>
        </w:tc>
      </w:tr>
      <w:tr>
        <w:trPr>
          <w:trHeight w:val="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Алтынсаринского района" 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110101, Алтынсаринский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Убаганское улица Ленина,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 номер телефона 8-(71445)-34-1-20, график приема граждан начальником: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среда с 14.00 до 17.00 часов,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заместителем начальника: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понедельник с 9.00 до 12.00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часов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altynsar.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kostanay.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kz/rus/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sobes_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ubaganskoe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@gcvp.kz </w:t>
            </w:r>
          </w:p>
        </w:tc>
      </w:tr>
      <w:tr>
        <w:trPr>
          <w:trHeight w:val="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"Амангельдинский отдел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программ" 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110200, Амангельдинский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Амангельды, улица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Майлина,18, номер телефона 8-(71440)-21-5-92, график приема граждан начальником: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четверг с 14.00 до 18.00 часов график приема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заместителем начальника: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понедельник, вторник, пятница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14.00 до 18.00 часов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amangeldy.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kostanay.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Sobes_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amngeldy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@gcvp.kz </w:t>
            </w:r>
          </w:p>
        </w:tc>
      </w:tr>
      <w:tr>
        <w:trPr>
          <w:trHeight w:val="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Аулиекольского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района" 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110400, Аулиекольский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Аулиеколь, улица 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ская, 24, номер телефона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8-(71453)-21-0-76 график приема граждан начальником: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среда с 9.00 до 12.00 часов, график приема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заместителем начальника: понедельник с 9.00 до 12.00 часов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auliekol.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kostanai.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aulsots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</w:p>
        </w:tc>
      </w:tr>
      <w:tr>
        <w:trPr>
          <w:trHeight w:val="22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 программ Джангельдинского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района" 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110660, Джангельдинский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Торгай, улица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Амангельды, 38, номер телефона 8-(71439)-21-5-60, график приема граждан начальником: среда с 15.00 до 18.00 часов график приема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 заместителем начальника: пятница с 15.00 до 18.00 часов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jangeldy.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kostanay.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djansots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</w:p>
        </w:tc>
      </w:tr>
      <w:tr>
        <w:trPr>
          <w:trHeight w:val="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 программ Денисовского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района" 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110500, Денисовский район, село Денисовка, улица Калинина 6 номер телефона 8-(71434)-9-13-44 график приема граждан начальником: пятница с 9.00 до 13.00 часов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denisovka.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kostanay.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densots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</w:p>
        </w:tc>
      </w:tr>
      <w:tr>
        <w:trPr>
          <w:trHeight w:val="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 программ Житикаринского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района" 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100701, Житикаринский район, город Житикара, улица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Асанбаева, 51, номер телефона 8-(71435)-2-33-70, график приема граждан начальником: вторник с 9.00 до 13.00 часов график приема граждан заместителем начальника: среда с 9.00 до 13.00 часов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zhitikara.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kostanai.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jitsots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</w:p>
        </w:tc>
      </w:tr>
      <w:tr>
        <w:trPr>
          <w:trHeight w:val="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"Камыстинский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программ" 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110800, Камыстинский район, пос. Камысты, улица Ленина, 22, номер телефона 8-(71437)-21-8-49 график приема граждан начальником: понедельник и четверг с 14.00 до 18.00 часов, график приема граждан заместителем начальника: вторник и пятница с 14.00 до 18.00 часов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kamysti.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kostanai.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kamsots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</w:p>
        </w:tc>
      </w:tr>
      <w:tr>
        <w:trPr>
          <w:trHeight w:val="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Карабалыкского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района" 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110900, Карабалыкский район, пос. Карабалык, улица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Космонавтов, 16, номер телефона 8 (71441)-3-29-48, график приема граждан начальником: четверг с 9.00 до 12.00 часов, пятница с 15.00 до 18.00 часов график приема граждан заместителем начальника: среда с 9.00 до 13.00 часов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karabalyk.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kostanai.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karasots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</w:p>
        </w:tc>
      </w:tr>
      <w:tr>
        <w:trPr>
          <w:trHeight w:val="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района" 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111000, Карасуский район, село Карасу, улица Исакова, 68, номер телефона 8-(71452)-21-0-59, график приема граждан начальником: вторник и четверг с 10.00 до 12.00 часов и с 14.00 до 16.00 часов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karasu.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kostanai.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karusots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</w:p>
        </w:tc>
      </w:tr>
      <w:tr>
        <w:trPr>
          <w:trHeight w:val="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района" 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111100, Костанайский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Затобольск, улица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Казахская, 5, номер телефона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8-(71455)-2-12-95, график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приема граждан начальником: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среда с 14.00 до 17.30 часов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заместителем начальника: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пятница с 14.00 до 17.30 часов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kostregion.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Sobes_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zatobolsk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@gcvp.kz </w:t>
            </w:r>
          </w:p>
        </w:tc>
      </w:tr>
      <w:tr>
        <w:trPr>
          <w:trHeight w:val="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Мендыкаринского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района" 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111300, Мендыкаринский район, с.Боровское, улица Летунова,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 номер телефона 8-(71443)-2-23-02 график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приема граждан начальником: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вторник и четверг с 9.00 до 12.00 часов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mendikara.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kostanay.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Sobes_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borovskoi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@gcvp.kz </w:t>
            </w:r>
          </w:p>
        </w:tc>
      </w:tr>
      <w:tr>
        <w:trPr>
          <w:trHeight w:val="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Наурзумского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района" 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111400, Наурзумский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Караменды улица Абая, 14, номер телефона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8-(71454)-2-17-87 график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приема граждан начальником: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вторник с 10.00 до 12.00 часов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 15.00 до 17.00 часов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naurzum.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kostanay.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sobes_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karamendy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@gcvp.kz </w:t>
            </w:r>
          </w:p>
        </w:tc>
      </w:tr>
      <w:tr>
        <w:trPr>
          <w:trHeight w:val="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Сарыкольского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района" 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111600, Сарыкольский район, пос.Сарыколь, улица Ленина, 104, номер телефона 8-(71451)-21-9-48 график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приема граждан начальником: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вторник и пятница с 10.00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13.00 часов и с 14.00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16.00 часов, график приема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 заместителем начальника: понедельник и четверг с 10.00 до 13.00 часов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 14.00 до 16.00 часов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sarykol.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kostanay.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sarsots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@yandex.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ru </w:t>
            </w:r>
          </w:p>
        </w:tc>
      </w:tr>
      <w:tr>
        <w:trPr>
          <w:trHeight w:val="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Тарановского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района" 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111700, Тарановский район, село Тарановское, улица Калинина, 72, номер телефона 8-(71436)-3-67-08,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 начальником: среда с 9.00 до 13.00 часов, график приема граждан заместителем начальника: понедельник с 9.00 до 13.00 часов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taran.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zagita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</w:p>
        </w:tc>
      </w:tr>
      <w:tr>
        <w:trPr>
          <w:trHeight w:val="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Узункольского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района" 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111800, Узункольский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Узунколь, улица Аблайхана, 53, номер телефона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8-(71444)-2-16-33 график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приема граждан начальником: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вторник с 9.00 до 12.00 часов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четверг  с 14.00 до 18.00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часов график приема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заместителем начальника: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понедельник с 9.00 до 13.00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часов и пятница с 14.00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18.00 часов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uzunkol.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kostanay.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sobes_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uzunkol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@gcvp.kz </w:t>
            </w:r>
          </w:p>
        </w:tc>
      </w:tr>
      <w:tr>
        <w:trPr>
          <w:trHeight w:val="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"Федоровский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районный отдел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программ" 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111900, Федоровский район, село  Федоровка, 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расноармейская, 53, 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телефона 8-(71442)-21-9-96,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начальником: понедельник,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вторник, среда с 9.00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18.00 часов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fedorovka.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kostanay.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fedsots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</w:p>
        </w:tc>
      </w:tr>
      <w:tr>
        <w:trPr>
          <w:trHeight w:val="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"Аркалыкский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программ" 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110300, город Аркалык, проспект Абая, 62, номер телефона 8-(71430)-7-09-12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начальником: среда, четверг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16.00 до 17.00 часов, график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приема граждан заместителем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начальника: вторник, пятница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16.00 до 17.00 часов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arkalyk.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sobes_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arkalyk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@gcvp.kz </w:t>
            </w:r>
          </w:p>
        </w:tc>
      </w:tr>
      <w:tr>
        <w:trPr>
          <w:trHeight w:val="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Костаная" 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110000, город Костанай, улица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Касымканова, 36, номер телефона 8-(7142)-50-08-26, график приема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начальником: вторник, среда,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четверг с 9.00 до 13.00 часов,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заместителем начальника: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вторник, среда, четверг с 9.00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13.00 часов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kostanay.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info/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gorsob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</w:p>
        </w:tc>
      </w:tr>
      <w:tr>
        <w:trPr>
          <w:trHeight w:val="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Лисаковска" 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111200, город Лисаковск,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микрорайон, дом 37А, 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телефона 8-(71433)-3-21-71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начальником: четверг с 9.00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13.00 часов, график приема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 заместителем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начальника: вторник с 9.00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13.00 часов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lsk.kz/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lissoc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</w:p>
        </w:tc>
      </w:tr>
      <w:tr>
        <w:trPr>
          <w:trHeight w:val="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"Рудненский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111500, город Рудный, улица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Пионерская, 21, номер телефона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8-(71431)-4-40-75 график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приема граждан начальником: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среда с 10.00 до 13.00 часов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заместителем начальника: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понедельник, вторник, среда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9.00 до 13.00 часов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rudny.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rudsots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"Назначение государственных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пособий семьям, имеющим детей до 18 лет"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Таблица. Значения показателей качества и доступности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3"/>
        <w:gridCol w:w="2553"/>
        <w:gridCol w:w="2453"/>
        <w:gridCol w:w="2333"/>
      </w:tblGrid>
      <w:tr>
        <w:trPr>
          <w:trHeight w:val="9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Показатели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доступности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Нормативное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Целевое значение показателя в последующем году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Текущее значение показателя в отчетном году </w:t>
            </w:r>
          </w:p>
        </w:tc>
      </w:tr>
      <w:tr>
        <w:trPr>
          <w:trHeight w:val="9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Своевременность </w:t>
            </w:r>
          </w:p>
        </w:tc>
      </w:tr>
      <w:tr>
        <w:trPr>
          <w:trHeight w:val="9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предоставления услуги в установленный срок с момента сдачи документов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9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потребителей, ожидавших получения услуги в очереди не более 40 минут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Качество </w:t>
            </w:r>
          </w:p>
        </w:tc>
      </w:tr>
      <w:tr>
        <w:trPr>
          <w:trHeight w:val="9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потребителей, удовлетворенных качеством процесса предоставления услуги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</w:tr>
      <w:tr>
        <w:trPr>
          <w:trHeight w:val="9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правильно оформленных документов должностным лицом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Доступность </w:t>
            </w:r>
          </w:p>
        </w:tc>
      </w:tr>
      <w:tr>
        <w:trPr>
          <w:trHeight w:val="9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удовлетворенных качеством и информацией о порядке предоставления услуги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9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заполненных потребителем документов и сданных с первого раза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9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услуг, информация о которых доступна через Интернет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Процесс обжалования </w:t>
            </w:r>
          </w:p>
        </w:tc>
      </w:tr>
      <w:tr>
        <w:trPr>
          <w:trHeight w:val="9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 в общем количестве обслуженных потребителей по данному виду услуг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</w:tr>
      <w:tr>
        <w:trPr>
          <w:trHeight w:val="9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жалоб, рассмотренных и удовлетворенных в установленный срок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</w:tr>
      <w:tr>
        <w:trPr>
          <w:trHeight w:val="9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удовлетворенных существующим порядком обжалования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</w:tr>
      <w:tr>
        <w:trPr>
          <w:trHeight w:val="9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удовлетворенных сроками обжалования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Вежливость </w:t>
            </w:r>
          </w:p>
        </w:tc>
      </w:tr>
      <w:tr>
        <w:trPr>
          <w:trHeight w:val="9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удовлетворенных вежливостью персонала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3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"Назначение государственных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пособий семьям, имеющим детей до 18 лет"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Контактные данные акиматов районов (городов)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3533"/>
        <w:gridCol w:w="4953"/>
        <w:gridCol w:w="3393"/>
      </w:tblGrid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акиматов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районов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значения)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Место нахождения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номера телефонов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Веб-сайт,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электронная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почта 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Алтынсаринского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110101, Алтынсаринский район, село Убаганское улица Ленина, 4, номер телефона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8-(71445)-34-1-78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altynsar.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kostanay.kz/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rus/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altynsar@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kostanay.kz 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Амангельдинского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110200, Амангельдинский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село Амангельды, улица Б.Майлина, 19,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телефона 8-(71440)-21-4-00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amangeldy.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kostanay.kz/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amangeldy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@kostanay.kz 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Аулиекольского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110400, Аулиекольский район, село Аулиеколь,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1 Мая дом 44 номер телефона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8-(71453)-21-0-33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auliekol.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kostanai.kz/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auliekol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@kostanay.kz 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Джангельдинского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110660, Джангельдинский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поселок Торгай,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Алтынсарина, 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телефона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8-(71439)-21-1-07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jangeldy.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kostanay.kz/ 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Денисовского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110500, Денисовский район, село Денисовка,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Калинина, 5 номер телефона 8-(71434)-9-15-01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denisovka.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kostanay.kz/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denisovka@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kostanay.kz 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Житикаринского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100701, Житикаринский район, город Житикара, 6 микрорайон дом 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телефона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8-(71435)-2-00-02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zhitikara.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kostanai.kz/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zhitikara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@kostanay.kz 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Камыстинского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110800, Камыстинский район, поселок Камысты,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Ержанова, дом 61,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телефона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8-(71437)-21-7-44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www.kamysti.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kostanai.kz/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kamysty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@kostanay.kz 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Карабалыкского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110900, Карабалыкский район, поселок Карабалык, улица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Космонавтов, 31 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(71441)-3-35-70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www.karabalyk.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kostanai.kz/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karabalyk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@kostanay.kz 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111000, Карасуский район, село Карасу, улица А.Исакова, 73 номер телефона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8-(71452)-21-2-80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karasu.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kostanai.kz/ karasu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@kostanay.kz 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111100, Костанайский район, поселок Затобольск, улица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Калинина, 65 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8-(71455)-2-12-05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http://www.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kostregion.kz/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kost_region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@kostanay.kz 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Мендыкаринского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111300, Мендыкаринский район, село Боровское,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Королева,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телефона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8-(71443)-2-16-06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mendikara.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kostanay.kz/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mendikara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@kostanay.kz 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Наурзумского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111400, Наурзумский район, село Караменды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Жанибека,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телефона 8-(71454)-2-14-85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naurzum.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kostanay.kz/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naurzum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@kostanay.kz 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Сарыкольского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111600, Сарыкольский район, поселок Сарыколь,  улица Ленина, 72 номер телефона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8-(71451)-21-7-90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sarykol.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kostanay.kz/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sarykol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@kostanay.kz 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Тарановского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111700, Тарановский район, село Тарановское, улица Калинина, 60 номер телефона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8-(71436)-3-71-45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taran.kz/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taranovka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@kostanay.kz 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Узункольского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111800, Узункольский район, село Узунколь,  улица Мусрепова, 14 номер телефона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8-(71444)-2-13-90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uzunkol.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kostanay.kz/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uzunkol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@kostanay.kz 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Федоровского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111900, Федоровский район, село Федоровка,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Калинина, 53,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телефона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8-(71442)-2-13-04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fedorovka.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kostanay.kz/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fedorovka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@kostanay.kz 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Аркалыка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110300, город Аркалык, проспект Абая, 29 номер телефона 8-(71430)-7-12-00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http://www.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arkalyk.kz/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arkalyk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@kostanay.kz 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Костаная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110000, город Костанай,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Пушкина 98, 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8-(7142)-57-57-65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http://www.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kostanay.info/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gorakimat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@kostanay.kz 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Лисаковска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111200, город Лисаковск,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Мира,32, 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8-(71433)-3-45-76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http://www.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lsk.kz/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lisakovsk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@kostanay.kz 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Рудного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111500, город Рудный,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Ленина 93,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телефона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8-(71431)- 4-53-31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www.rudny.kz/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rudny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@kostanay.kz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