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c134e" w14:textId="5dc13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"Регистрация и учет граждан, пострадавших вследствие ядерных испытаний на Семипалатинском испытательном ядерном полигоне"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30 января 2008 года № 92. Зарегистрировано департаментом юстиции Костанайской области 12 марта 2008 года № 3609. Утратило силу - Постановлением акимата Костанайской области от 10 июня 2011 года № 253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Постановлением акимата Костанайской области от 10.06.2011 № 253.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административных процедурах", согласно постановлениям Правительства Республики Казахстан от 30 июня 2007 года № 558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Типового 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услуги", и от 30 июня 2007 года № 561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реестра государственных услуг</w:t>
      </w:r>
      <w:r>
        <w:rPr>
          <w:rFonts w:ascii="Times New Roman"/>
          <w:b w:val="false"/>
          <w:i w:val="false"/>
          <w:color w:val="000000"/>
          <w:sz w:val="28"/>
        </w:rPr>
        <w:t xml:space="preserve">, оказываемых физическим и юридическим лицам"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"Регистрация и постановка на учет безработных граждан".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Бектурганова С.Ч.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акима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января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92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Стандарт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"Регистрация и учет граждан, пострадавших вследствие ядерных испытаний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на Семипалатинском испытательном ядерном полигоне"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Регистрация и учет граждан, пострадавших вследствие ядерных испытаний на Семипалатинском испытательном ядерном полигоне, осуществляется для выплаты им единовременной государственной денежной компенсации за ущерб, причиненный ядерными испытаниями.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Данный вид государственной услуги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статьи 11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защите граждан, пострадавших вследствие ядерных испытаний на Семипалатинском испытательном ядерном полигоне" (далее Закон);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пунктов 2-14 "Правил 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граждан, пострадавших вследствие ядерных испытаний на Семипалатинском испытательном ядерном полигоне, выплаты им единовременной государственной денежной компенсации", утвержденных постановлением Правительства Республики Казахстан от 20 февраля 2006 года N 110 "О некоторых вопросах выплаты единовременной государственной денежной компенсации гражданам, пострадавшим вследствие ядерных испытаний на Семипалатинском испытательном ядерном полигоне".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комиссиями предприятий, организаций и учреждений независимо от форм собственности, осуществляющими формирование макетов дел и приема заявлений граждан (далее комиссии);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специальными комиссиями по регистрации и учету граждан, пострадавших вследствие ядерных испытаний на Семипалатинском испытательном ядерном полигоне, создаваемыми решениями акимов районов (города областного значения) (далее - специальные комиссии). Рабочим органом специальных комиссий являются отделы занятости и социальных программ районов (города областного значения) (далее Отделы). Полное наименование Отделов, их адреса и веб-сайты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государственной услуги являются решения специальных комиссий о признании граждан Республики Казахстан пострадавшими вследствие ядерных испытаний на Семипалатинском испытательном ядерном полигоне.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гражданам, проживающим, проживавшим, работавшим или проходившим службу (в том числе срочную) на территориях, подвергшихся радиоактивному загрязнению с 1949 по 1965 годы, с 1966 по 1990 годы (далее заявители).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государственная услуга оказывается в срок не более 20 дней с момента сдачи комиссиями сформированных макетов дел в специальную комиссию. В случаях, когда необходимо проведение дополнительных запросов, проверок сроки рассмотрения могут быть продлены не более чем на один месяц.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не более 40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 не более 40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Оказание государственной услуги производится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на веб-сайтах Отделов и на стендах, расположенных в помещениях Отделов. Адреса и веб-сайты Отделов указаны в приложении 1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предоставляется ежедневно (кроме субботы и воскресенья) в соответствии с установленным графиком работы с 9.00 до 18.00 часов, с перерывом на обед с 13.00 до 14.00 часов. Прием осуществляется в порядке очереди, без предварительной записи и ускоренного обслуживания. Участники и инвалиды Великой Отечественной войны обслуживаются вне очереди.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Государственная услуга оказывается в зданиях Отделов по месту жительства заявителя. Предусмотрены условия для людей с ограниченными физическими возможностями, для ожидания и подготовки необходимых документов. Имеются информационные стенды, образцы для заполнения необходимых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 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Перечень необходимых документов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документа, подтверждающего место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копия свидетельства налогоплательщика (РНН);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временного свидетельства о присвоении социального индивидуального кода (СИК);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копия сберегательной книжки или договора с уполномоченной организацией по выдаче компенсации;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документы, подтверждающие факт и период проживания на территории Семипалатинского испытательного полигона в периоды с 1949 по 1965 годы, с 1966 по 1990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Документами, подтверждающими факт и период проживанияв соответствующих зонах радиационного риска, могут являться: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архивные справки,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справки сельских, поселковых (аульных) Советов народных депутатов, жилищно-эксплуатационных управлений, домоуправлений, акимов поселка, аула (села), аульного (сельского) округа, кооперативов собственников квартир;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трудовая книжка;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диплом об окончании учебного заведения;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военный билет;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свидетельство о рождении, аттестат о среднем образовании, свидетельство об окончании основной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удостоверение, подтверждающее право на льготы пострадавшему (ей)  вследствие ядерных испытаний на Семипалатинском испытательном ядерном полигоне, выданное в установленном Законом 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архивные и иные документы не сохранились - решение суда об установлении юридического факта и периода проживания на территории, подвергшейся воздействию ядерных испытаний.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Выдача формы заявления, которое необходимо заполнить для получения государственной услуги, осуществляется Отделами по месту жительства заявителей.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Заполненные заявления и другие документы, необходимые для получения государственной услуги, сдаются  в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работающими гражданами (кроме пенсионеров) - по месту основной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пенсионерами (включая работающих пенсионеров), получателями государственных социальных пособий, неработающими гражданами - в органах занятости и социальных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пенсионерами органов внутренних дел, национальной безопасности, Министерства обороны Республики Казахстан и других воинских формирований - по месту назначения пенсии;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опекаемыми медико-социальных учреждений, медико-социальных организаций - по месту проживания в соответствующих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гражданам, отбывающих наказание в местах лишения свободы - администрациями исправительно-трудовых учреждений.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Подтверждением, что заявитель сдал все необходимые документы, является талон с указанием даты и времени регистрации, фамилией и инициалами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Доставка результата оказания услуги осуществляется посредством личного посещения заявителем Отдела по месту жительства либо посредством почтового сообщения. Адреса Отделов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оказании государственной услуги может быть отказано, если компенсация заявителю была выплачена ранее.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Деятельность Отделов основывается на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обеспечения сохранности документов, которые заявитель не получил в установленные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заявителям измеряются показателями качества и доступности в соответствии с приложением 2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Разъяснение порядка обжалования действий (бездействий) Отделов и их должностных лиц, а также содействие в подготовке жалобы можно получить в вышестоящих государственных органах - акиматах районов (города областного значения). Адреса электронной почты акиматов районов (города областного значения) указаны в приложении 3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Жалобы подаются в устной или письменной форме по почте, или в электронном виде в акиматы районов (города областного значения). Адреса электронной почты акиматов районов (города областного значения) указаны в приложении 3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Обращения, поданные в порядке, установленном законодательством Республики Казахстан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подлежат обязательному приему, регистрации, учету и рассмотрению.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Принятие жалобы подтверждается выдачей заявителю талона с указанием даты и времени, фамилии и инициалов лица, принявшего жалобу, а также номера телефона, по которому можно узнать о ходе ее рассмотрения.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Контактные данные Отделов и их вышестоящих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веб-сайт, адрес электронной почты, юридический адрес, телефон, графики приема граждан начальниками Отделов и их заместителями указаны в приложении 1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веб-сайт, адрес электронной почты, место нахождения, телефоны акиматов районов (города областного значения) указаны в приложении 3 к настоящему Стандарту. Информация о графиках работы и приема акимов районов (города областного значения) и их заместителей размещается на информационных стендах, на государственном и русском языках, в помещениях зданий по адресам, указанным в приложении 3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По вопросам предоставления государственной услуги заявитель может получить дополнительную информацию в государственном учреждении «Департамент координации занятости и социальных программ Костанайской области» (далее - Департамент).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Департамента: 110000, Республика Казахстан, Костанайская область, город Костанай, улица Касымканова, 34, адрес электронной почты social@kostanay.kz, oblsots@mail.ru, веб-сайт акима Костанайской области www.kostanay.kz электронные услуги - www.e.kostanay.kz, контактный телефон: 8 (7142) 500616.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"Регистрация и учет граждан,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пострадавших вследствие ядерных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испытаний на Семипалатинском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испытательном ядерном полигоне"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Контактные данные Отделов занятости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и социальных программ районов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2942"/>
        <w:gridCol w:w="4090"/>
        <w:gridCol w:w="2365"/>
        <w:gridCol w:w="2407"/>
      </w:tblGrid>
      <w:tr>
        <w:trPr>
          <w:trHeight w:val="9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Отделов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телефонов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графики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Отделов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заместителями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Веб-Сайт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почта</w:t>
            </w:r>
          </w:p>
        </w:tc>
      </w:tr>
      <w:tr>
        <w:trPr>
          <w:trHeight w:val="9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(далее ГУ) "Отдел занятости и социальных программ" акимата Алтынсаринского района 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110101, Алтынсарин-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район, село Убаганское улица Ленина, 4 номер телефона 8-(71445)-34-1-20, график приема 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 начальником:  среда с 14.00 до 17.00 часов, график приема граждан 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местителем началь-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ника: понедельник с 9.00 до 12.00 часов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altynsar.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kz/rus/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ubaganskoe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@gcvp.kz</w:t>
            </w:r>
          </w:p>
        </w:tc>
      </w:tr>
      <w:tr>
        <w:trPr>
          <w:trHeight w:val="9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"Амангельдин-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отдел занятости и социальных программ"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110200, Амангель-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динский район, село Амангельды, улица Б.Майлина,18 номер телефона 8-(71440)-21-5-92 график приема 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 начальником: четверг с 14.00 до 18.00 часов график приема граждан 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местителем началь-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ника: понедельник, вторник, пятница с 14.00 до 18.00 часов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amangeldy.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amаngeldy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@gcvp.kz</w:t>
            </w:r>
          </w:p>
        </w:tc>
      </w:tr>
      <w:tr>
        <w:trPr>
          <w:trHeight w:val="9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110400, Аулиеколь-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район, село  Аулиеколь,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Октябрьская, 24 номер телефона 8-(71453)-21-0-76 график приема 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 начальником: среда с 9.00 до 12.00 часов график приема граждан 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местителем началь-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ника: понедельник с 9.00 до 12.00 часов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auliekol.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aulsots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</w:tr>
      <w:tr>
        <w:trPr>
          <w:trHeight w:val="9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занятости и социальных программ" Джангельдин-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110660, Джангель-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динский район, 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селок Торгай, ули-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Амангельды, 38 номер телефона 8-(71439)-21-5-60 график приема 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 начальником:  среда с 15.00 до 18.00 часов график приема граждан 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местителем началь-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ника: пятница с 15.00 до 18.00 часов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jangeldy.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djansots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</w:tr>
      <w:tr>
        <w:trPr>
          <w:trHeight w:val="9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программ" Денисовского района 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110500, Денисовский район, село Дени-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совка, улица Кали-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нина 6 номер телефона 8-(71434)-9-13-44 график приема 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начальником: пятница с 9.00 до 13.00 часов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denisovka.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densots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</w:tr>
      <w:tr>
        <w:trPr>
          <w:trHeight w:val="9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занятости и социальных программ" Житикаринс-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100701, Житикарин-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район, город Житикара, улица Асанбаева, 51, 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телефона 8-(71435)-2-33-70, график приема 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 начальником: вторник с 9.00 до 13.00 часов график приема граждан 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местителем началь-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ника: среда с 9.00 до 13.00 часов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zhitikara.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jitsots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</w:tr>
      <w:tr>
        <w:trPr>
          <w:trHeight w:val="9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"Камыстинский районный отдел занятости и социальных программ"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110800, Камыстин-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район, поселок Камысты, улица 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нина, 22 номер телефона 8-(71437)-21-8-49 график приема 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 начальником: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понедельник и 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верг с 14.00 до 18.00 часов график приема граждан 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местителем началь-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ника: вторник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пятница с 14.00 до 18.00 часов 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kamysti.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kamsots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</w:tr>
      <w:tr>
        <w:trPr>
          <w:trHeight w:val="9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занятости и социальных  программ" Карабалык-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110900, Карабалык-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район, поселок Карабалык, улица Космонавтов, 16 номер телефона 8 (71441)-3-29-48 график приема 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 начальником: четверг с 9.00 до 12.00 часов, пятни-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с 15.00 до 18.00 часов график приема граждан заместите-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начальника: среда с 9.00 до 13.00 часов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karabalyk.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кostanai.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karasots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</w:tr>
      <w:tr>
        <w:trPr>
          <w:trHeight w:val="9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программ" Карасуского района 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111000, Карасуский район, село 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А.Исакова, 68 номер телефона 8-(71452)-21-0-59 график приема 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начальником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 и четверг с 10.00 до 12.00 часов и с 14.00 до 16.00 часов 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karasu.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karusots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</w:tr>
      <w:tr>
        <w:trPr>
          <w:trHeight w:val="9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программ" Костанайского района 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111100, Костанай-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район, поселок Затобольск, улица Казахская, 5 номер телефона 8-(71455)-2-12-95 график приема 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 начальником: среда с 14.00 до 17.30 часов график приема граждан 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местителем началь-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ника: пятница с 14.00 до 17.30 часов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kostregion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.kz/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zatobolsk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@gcvp.kz</w:t>
            </w:r>
          </w:p>
        </w:tc>
      </w:tr>
      <w:tr>
        <w:trPr>
          <w:trHeight w:val="9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занятости и социальных  программ" Мендыкарин-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111300, Мендыкарин-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район, село Боровское, улица Летунова, 7 номер телефона 8-(71443)-2-23-02, график приема 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 начальником: вторник и четверг с 9.00 до 12.00 часов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mendikara.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borovskoi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@gcvp.kz</w:t>
            </w:r>
          </w:p>
        </w:tc>
      </w:tr>
      <w:tr>
        <w:trPr>
          <w:trHeight w:val="9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  программ" акимата Наурзумского района 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111400, Наурзумский район, село Кара-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 улица Абая, 14 номер телефона 8-(71454)-2-17-87 график приема 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начальником:  вторник  с 10.00 до 12.00 часов и с 15.00 до 17.00 часов 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naurzum.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karamendy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@gcvp.kz</w:t>
            </w:r>
          </w:p>
        </w:tc>
      </w:tr>
      <w:tr>
        <w:trPr>
          <w:trHeight w:val="9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программ" Сарыкольского района 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111600, Сарыколь-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район, поселок Сарыколь, улица Ленина, 104 номер телефона 8-(71451)-21-9-48 график приема 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 начальником:  вторник и пятница с 10.00 до 13.00 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 и с 14.00 до 16.00 часов график приема граждан 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местителем началь-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ника: понедельник и четверг с 10.00 до 13.00 часов и с 14.00 до 16.00 часов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sarykol.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sarsots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@yandex.ru</w:t>
            </w:r>
          </w:p>
        </w:tc>
      </w:tr>
      <w:tr>
        <w:trPr>
          <w:trHeight w:val="9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  программ" Тарановского района 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111700, Тарановский район, село Тара-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новское, улица Калинина, 72 номер телефона 8-(71436)-3-67-08 график приема 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 начальником: среда с 9.00 до 13.00 часов график приема граждан 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местителем началь-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ника:  понедельник с 9.00 до 13.00 часов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taran.kz/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zagita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</w:tr>
      <w:tr>
        <w:trPr>
          <w:trHeight w:val="9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занятости и социальных  программ" Узункольского района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111800, Узунколь-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район, село Узунколь, улица Аблайхана, 53 номер телефона 8-(71444)-2-16-33 график приема 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 начальником: вторник с 9.00 до 12.00 часов и 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верг с 14.00 до 18.00 часов график приема граждан 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местителем началь-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ника: понедельник с 9.00 до 13.00 часов и пятница с 14.00 до 18.00 часов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uzunkol.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uzunkol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@gcvp.kz</w:t>
            </w:r>
          </w:p>
        </w:tc>
      </w:tr>
      <w:tr>
        <w:trPr>
          <w:trHeight w:val="9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"Федоровский районный отдел занятости и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программ"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111900, Федоровский район, село Федо-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ровка, улица Крас-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ноармейская, 53, номер телефона 8-(71442)-21-9-96, график приема 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начальником: понедельник, вторник, среда с 9.00 до 18.00 часов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fedorovka.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fedsots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</w:tr>
      <w:tr>
        <w:trPr>
          <w:trHeight w:val="9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"Аркалыкский го родской отдел занятости и  социальных программ"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110300, город Аркалык, проспект  Абая, 62 номер телефона 8-(71430)-7-09-12 график приема 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 начальником: среда, четверг с 16.00 до 17.00 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 график приема граждан заместите-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лем начальника: вторник, пятница с 16.00 до 17.00 часов 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arkalyk.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arkalyk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@gcvp.kz</w:t>
            </w:r>
          </w:p>
        </w:tc>
      </w:tr>
      <w:tr>
        <w:trPr>
          <w:trHeight w:val="9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программ" акимата  города Костаная 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 город Костанай, улица  Касымканова, 36 номер телефона 8-(7142)-50-08-26 график приема 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 начальником: вторник, среда, четверг с 9.00 до 13.00 часов, график приема граждан 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местителем началь-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ника: вторник, сре-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да, четверг с 9.00 до 13.00 часов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info/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gorsob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</w:tr>
      <w:tr>
        <w:trPr>
          <w:trHeight w:val="9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программ"  города Лисаковска 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111200, город Лиса-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ковск, 4 микрорай-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он, дом 37 А номер телефона 8-(71433)-3-21-71 график приема 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 начальником:  четверг с 9.00 до 13.00 часов график приема граждан 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местителем началь-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ника: вторник с 9.00 до 13.00 часов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www.lsk.kz/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lissoc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</w:tr>
      <w:tr>
        <w:trPr>
          <w:trHeight w:val="9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"Рудненский городской отдел занятости исоциальных  программ"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111500, город  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ный, улица Пионерс-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кая, 21 номер теле-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 8-(71431)-4-40-75 график приема 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 начальником: среда с 10.00 до 13.00 часов график приема граждан 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местителем началь-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ника: понедельник, вторник, среда с 9.00 до 13.00 часов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rudny.kz/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rudsots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"Регистрация и учет граждан,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пострадавших вследствие ядерных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испытаний на Семипалатинском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испытательном ядерном полигоне"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 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3"/>
        <w:gridCol w:w="2553"/>
        <w:gridCol w:w="2453"/>
        <w:gridCol w:w="2333"/>
      </w:tblGrid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щем году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 предоставления услуги в 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срок с момента сдачи документов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бителей, ожидавших получения услуги в очереди не более 40 минут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бителей, 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ренных качеством процесса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услуги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 правильно оформ-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документов должностным лицом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бителей, 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ренных качеством и информацией о поряд-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предоставления услуги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 правильно запол-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ненных потребителем документов и сданных с первого раза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услуг, информация о которых доступна через Интернет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нованных жалоб в 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щем количестве 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служенных потребите-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 по данному виду услуг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снованных жалоб, рассмотренных и удовлетворенных в установленный срок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бителей, 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ренных существующим порядком обжалования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бителей, 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ренных сроками обжалования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бителей, 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ренных вежливостью персонала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3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"Регистрация и учет граждан,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пострадавших вследствие ядерных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испытаний на Семипалатинском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испытательном ядерном полигоне"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Контактные данные акиматов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районов (города областного значения)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2033"/>
        <w:gridCol w:w="4873"/>
        <w:gridCol w:w="2313"/>
        <w:gridCol w:w="2293"/>
      </w:tblGrid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акиматов  районов (города област-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pначения)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нахождения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телефонов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Веб-Сайт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почта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Алтынса-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ринского района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110101, Алтынсаринский район, село Убаганское улица Ленина, 4 номер  телефона 8-(71445)-34-1-78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altynsar.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kz/rus/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altynsar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Амангель-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динского района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110200, Амангельдинский район, село Амангельды, улица Б.Майлина,19 номер телефона 8-(71440)-21-4-00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amangeldy.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amangeldy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Аулие-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кольского района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110400, Аулиекольский район, село Аулиеколь, улица 1 Мая дом 44 номер телефона 8-(71453)-21-0-33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auliekol.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auliekol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  Джангель-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динского  района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110660, Джангельдинский район, поселок Торгай,  улица Алтынсарина, 4 номер телефона 8-(71439)-21-1-07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jangeldy.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jangeldy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Денисов-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110500, Денисовский район, село Денисовка, улица Калинина, 5 номер телефона 8-(71434)-9-15-01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denisovka.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denisovka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Житика-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ринского района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100701, Житикаринский район, город Житикара, 6 микрорайон дом 65 номер телефона 8-(71435)-2-00-02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zhitikara.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zhitikara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Камыстин-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110800, Камыстинский район, поселок Камысты, улица  Ержанова дом 61 номер телефона 8-(71437)-21-7-44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kamysti.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kamysty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Караба-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лыкского района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110900, Карабалыкский район, поселок  Карабалык, улица Космонавтов, 31 номер телефона 8(71441)-3-35-70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karabalyk.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karabalyk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Карасус-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района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111000, Карасуский район, село Карасу, улица А.Исакова, 73 номер телефона 8-(71452)-21-2-80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karasu.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karasu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Костанай-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111100, Костанайский район, поселок Затобольск, улица Калинина, 65 номер телефона 8-(71455)-2-12-05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region.kz/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region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Мендыка-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ринского  района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111300, Мендыкаринский район, село Боровское, улица Королева, 5 номер телефона 8-(71443)-2-16-06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mendikara.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mendikara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  Наурзум-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111400, Наурзумский район, село Караменды улица Жанибека, 1 номер телефона 8-(71454)-2-14-85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naurzum.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naurzum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Сарыколь-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111600, Сарыкольский район, поселок Сарыколь,  улица Ленина, 72 номер телефона 8-(71451)-21-7-90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sarykol.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sarykol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Таранов-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111700, Тарановский район, село арановское,  улица Калинина, 60 номер телефона  8-(71436)-3-71-45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taran.kz/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taranovka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Узунколь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111800, Узункольский район, село зунколь, улица Мусрепова, 14 номер телефона 8-(71444)-2-13-90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uzunkol.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uzunkol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Федоров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111900, Федоровский район, село Федоровка, улица Калинина, 53, номер телефона 8-(71442)-2-13-04 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fedorovka.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fedorovka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Аркалыка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110300, город Аркалык, проспект Абая, 29 номер телефона -(71430)-7-12-00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arkalyk.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arkalyk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Костаная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 город Костанай,  улица Пушкина 98, номер телефона 8-(7142)-57-57-65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info/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gorakimat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  города  Лисаковска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111200, город Лисаковск, улица Мира,32 номер телефона 8-(71433)-3-45-76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www.lsk.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lisakovsk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Рудного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111500,город Рудный, улица Ленина 93,номер телефона 8-(71431)- 4-53-31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www.rudny.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rudny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