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dd72d" w14:textId="b5dd7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стандарта оказания государственной услуг "Назначение государственной адресной социальной помощи"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30 января 2008 года № 112. Зарегистрировано Департаментом юстиции Костанайской области 12 марта 2008 года № 3607. Утратило силу - Постановлением акимата Костанайской области от 10 июня 2011 года № 253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 Сноска. Утратило силу - Постановлением акимата Костанайской области от 10.06.2011 № 253.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административных процедурах", согласно постановлениям Правительства Республики Казахстан от 30 июня 2007 года № 558 "Об утверждении </w:t>
      </w:r>
      <w:r>
        <w:rPr>
          <w:rFonts w:ascii="Times New Roman"/>
          <w:b w:val="false"/>
          <w:i w:val="false"/>
          <w:color w:val="000000"/>
          <w:sz w:val="28"/>
        </w:rPr>
        <w:t>Типового 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услуги", и от 30 июня 2007 года № 561 "Об утверждении </w:t>
      </w:r>
      <w:r>
        <w:rPr>
          <w:rFonts w:ascii="Times New Roman"/>
          <w:b w:val="false"/>
          <w:i w:val="false"/>
          <w:color w:val="000000"/>
          <w:sz w:val="28"/>
        </w:rPr>
        <w:t>реестра государственных услуг</w:t>
      </w:r>
      <w:r>
        <w:rPr>
          <w:rFonts w:ascii="Times New Roman"/>
          <w:b w:val="false"/>
          <w:i w:val="false"/>
          <w:color w:val="000000"/>
          <w:sz w:val="28"/>
        </w:rPr>
        <w:t xml:space="preserve">, оказываемых физическим и юридическим лицам" акимат Костанайской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Стандарт оказания государственной услуги "Назначение государственной адресной социальной помощи".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области Бектурганова С.Ч.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Исполняющий обязанности акима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30 января 2008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112                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оказания государственной услуг </w:t>
      </w:r>
      <w:r>
        <w:br/>
      </w:r>
      <w:r>
        <w:rPr>
          <w:rFonts w:ascii="Times New Roman"/>
          <w:b/>
          <w:i w:val="false"/>
          <w:color w:val="000000"/>
        </w:rPr>
        <w:t>
"Назначение государственной адресной социальной помощи"</w:t>
      </w:r>
    </w:p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Назначение государственной адресной социальной помощи (далее - адресная социальная помощь) - выплата в денежной форме, предоставляемая государством лицам (семьям) с месячным среднедушевым доходом ниже черты бедности, установленной в  Костанайской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частично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на основании: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статей 2, 3, 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государственной адресной социальной помощи";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пунктов 4, 5, 6, 7 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назначения и выплаты государственной адресной социальной помощи, утвержденных постановлением Правительства Республики Казахстан от 24 декабря 2001 года N 1685 "О мерах по реализации Закона Республики Казахстан "О государственной адресной социальной помощи";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пункта 1 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определения совокупного дохода лица (семьи), претендующего на получение адресной социальной помощи, утвержденных приказом Министра труда и социальной защиты населения Республики Казахстан от 13 февраля 2002 года N 31-П "Об утверждении Правил определения совокупного дохода лица (семьи), претендующего на получение адресной социальной помощи" (зарегистрированный в Реестре государственной регистрации нормативных правовых актов за N 1782).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Государственная услуга оказывается отделами занятости и социальных программ районов (города областного значения) (далее Отделы) по месту жительства заявителя. В случае отсутствия Отдела по месту жительства заявителя, он обращается к акиму поселка, аула (села), аульного (сельского) округа. Полное наименование  Отделов, их адреса и веб-сайты  указаны в приложении 1 к настоящему Стандарту.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Формой завершения государственной услуги является извещение о назначении государственной адресной социальной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назначается гражданам Республики Казахстан, оралманам, лицам, имеющим статус беженца, иностранцам, лицам без гражданства, имеющим вид на жительство и постоянно проживающим в Республике Казахстан, со среднедушевым доходом, не превышающим черты бедности, установленной в Костанайской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Сроки ограничений по времени при оказании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услуга оказывается в срок не позднее десяти дней со дня принятия документов от заявителя или акима поселка, аула (села), аульного (сельского)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в очереди при сдаче необходимых документов: не более 40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ожидания в очереди при получении необходимых документов: не более 40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предоставляется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Полная информация о порядке оказания государственной услуги располагается на  веб-сайтах Отделов и на стендах, расположенных в помещениях Отделов. Адреса и веб-сайты Отделов указаны в приложении 1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Государственная услуга предоставляется ежедневно (кроме субботы и воскресенья), в соответствии с установленным графиком работы с 9.00 до 18.00 часов, с перерывом на обед с 13.00 до 14.00 часов. Прием осуществляется в порядке очереди, без предварительной записи и ускоренного обслуживания. Участники и инвалиды Великой Отечественной войны обслуживаются вне очереди.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Государственная услуга оказывается в зданиях Отделов и аппаратов акимов поселков, аулов (сел), аульных (сельских) округов по месту проживания заявителя, в которых предусмотрены условия для людей с ограниченными физическими возможностями, для ожидания и подготовки необходимых документов. Имеются информационные стенды, образцы для заполнения необходимых документов. </w:t>
      </w:r>
    </w:p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12. Для получения государственной услуги заявителю необходимо представить следующие документы: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(установленного образца);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сведения о составе семьи (по утвержденной форме);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сведения о полученных доходах членов семьи заявителя (по утвержденной форме).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этом документальному подтверждению подлежат суммы доходов: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 трудовой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полученные в виде пенсий, пособий.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Прочие заявленные доходы: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предпринимательской деятельности - на основании сведений заявителя (заявительная форма);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стипендии - на основании сведений заявителя (заявительная форма);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алименты - на основании сведений заявителя (заявительная форма);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иные виды доходов - на основании сведений заявителя (заявительная форма);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сведения о наличии личного подсобного хозяйства (по утвержденной форме);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справка о регистрации гражданина в качестве безработного (для безработных).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Отделом по месту жительства заявителя, а в сельской местности - акимом поселка, аула (села), аульного (сельского) округа, бесплатно выдаются  бланки документов, указанных в подпунктах 1)-4) пункта 12 настоящего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Документы заполняются лично заявителем и сдаются в  Отдел по месту жительства или акиму поселка, аула (села), аульного (сельского) округа при предъявлении удостоверения личности и свидетельства о присвоении социального индивидуального кода (СИК). Адреса Отделов указаны в приложении 1 к настоящему Стандарту.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Подтверждением, что заявитель сдал все необходимые документы, является талон с указанием даты и времени регистрации, фамилией и инициалами лица, принявшего документы.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Доставка результата оказания услуги осуществляется посредством личного посещения заявителем Отдела по месту жительства либо посредством почтового сообщения. Адреса Отделов указаны в приложении 1 к настоящему Стандарту.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Государственная услуга не оказывается лицам (семьям), среднедушевой доход которых превышает черту бедности.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адресная социальная помощь не назначается безработным, не зарегистрированным в уполномоченных органах по вопросам занятости, кроме инвалидов и лиц в период их нахождения на стационарном лечении более одного месяца, учащихся и студентов, слушателей и курсантов дневной формы обучения, включая магистратуру и аспирантуру, а также граждан, занятых уходом за инвалидами 1 и 2 группы, лицами, старше восьмидесяти лет, детьми в возрасте до 7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Безработные, без уважительных причин отказавшиеся от предложенной работы или трудоустройства, самовольно прекратившие участие в общественных работах, обучении или переобучении, теряют право на получение адресной социальной помощи на 6 месяцев.</w:t>
      </w:r>
    </w:p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Принципы работы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18. Деятельность государственных органов основывается на принципах: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соблюдения конституционных прав и свобод человека;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законности при исполнении служебного долга;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вежливости;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предоставления исчерпывающей и полной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защиты и конфиденциальности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обеспечения сохранности документов, которые заявитель не получил в установленные сроки.</w:t>
      </w:r>
    </w:p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Результаты работы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19. Результаты оказания государственной услуги заявителям измеряются показателями качества и доступности в соответствии с приложением 2 к настоящему 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Целевые значения показателей качества и доступности государственных услуг, по которым оценивается работа государственного органа, учреждения или иных субъектов, оказывающих государственные услуги, ежегодно утверждаются специально созданными рабочими группами.</w:t>
      </w:r>
    </w:p>
    <w:bookmarkStart w:name="z1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Порядок обжалования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21. Разъяснение порядка обжалования действий (бездействий) Отделов и их должностных лиц, а также содействие в подготовке жалобы можно получить в вышестоящих государственных органах - акиматах районов (города областного значения). Адреса электронной почты акиматов районов (города областного значения) указаны в приложении 3 к настоящему Стандарту.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Жалобы подаются в устной или письменной форме по почте, или в электронном виде в акиматы районов (города областного значения). Адреса электронной почты акиматов районов (города областного значения) указаны в приложении 3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23. Обращения, поданные в порядке, установленном законодательством Республики Казахстан</w:t>
      </w:r>
      <w:r>
        <w:rPr>
          <w:rFonts w:ascii="Times New Roman"/>
          <w:b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подлежат обязательному приему, регистрации, учету и рассмотрению.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Принятие жалобы подтверждается выдачей заявителю талона с указанием даты и времени, фамилии и инициалов лица, принявшего жалобу, а также номера телефона, по которому можно узнать о ходе ее рассмотрения.</w:t>
      </w:r>
    </w:p>
    <w:bookmarkStart w:name="z1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Контактная информация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24. Контактные данные Отделов и их вышестоящих органов: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веб-сайт, адрес электронной почты, юридический адрес, телефон, графики приема граждан начальниками Отделов и их заместителями указаны в приложении 1 к настоящему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веб-сайт, адрес электронной почты, место нахождения, телефоны акиматов районов (города областного значения) указаны в приложении 3 к настоящему Стандарту. Информация о графиках работы и приема акимов районов (города областного значения) и их заместителей размещается на информационных стендах, на государственном и русском языках, в помещениях зданий по адресам, указанным в приложении 3 к настоящему Стандарту.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25. По вопросам предоставления государственной услуги заявитель может получить дополнительную информацию в государственном учреждении «Департамент координации занятости и социальных программ Костанайской области» (далее - Департамент).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Адрес Департамента: 110000, Республика Казахстан, Костанайская область, город Костанай, улица Касымканова, 34, адрес электронной почты social@kostanay.kz, oblsots@mail.ru, веб-сайт акима Костанайской области www.kostanay.kz электронные услуги - www.e.kostanay.kz, контактный телефон: 8 (7142) 500616.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оказания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"Назначение государственной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адресной социальной помощи"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  Контактные данные Отделов занятости </w:t>
      </w:r>
      <w:r>
        <w:br/>
      </w:r>
      <w:r>
        <w:rPr>
          <w:rFonts w:ascii="Times New Roman"/>
          <w:b/>
          <w:i w:val="false"/>
          <w:color w:val="000000"/>
        </w:rPr>
        <w:t>
и социальных программ районов (города областного значения)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6"/>
        <w:gridCol w:w="3377"/>
        <w:gridCol w:w="3938"/>
        <w:gridCol w:w="2249"/>
        <w:gridCol w:w="2730"/>
      </w:tblGrid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Отделов</w:t>
            </w:r>
          </w:p>
        </w:tc>
        <w:tc>
          <w:tcPr>
            <w:tcW w:w="3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 адрес,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 телефонов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графики приема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Отделов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заместителями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Веб-Сайт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почта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(далее ГУ) "Отдел занятости и социальных программ" акимата Алтынсаринского района </w:t>
            </w:r>
          </w:p>
        </w:tc>
        <w:tc>
          <w:tcPr>
            <w:tcW w:w="3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110101, Алтынсаринский район, село Убаганское улица Ленина, 4 номер телефона 8-(71445)-34-1-20, график приема граждан начальником:  среда с 14.00 до 17.00 часов, график приема граждан заместителем начальника: понедельник с 9.00 до 12.00 часов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http://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altynsar.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kostanay.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kz/rus/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sobes_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ubaganskoe@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gcvp.kz</w:t>
            </w:r>
          </w:p>
        </w:tc>
      </w:tr>
      <w:tr>
        <w:trPr>
          <w:trHeight w:val="9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"Амангельдинский отдел занятости и социальных программ"</w:t>
            </w:r>
          </w:p>
        </w:tc>
        <w:tc>
          <w:tcPr>
            <w:tcW w:w="3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110200, Амангельдинский район, село Амангельды, улица Б.Майлина,18 номер телефона 8-(71440)-21-5-92 график приема граждан начальником: четверг с 14.00 до 18.00 часов график приема граждан заместителем начальника: понедельник, вторник, пятница с 14.00 до18.00 часов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http://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amangeldy.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kostanay.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kz/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Sobes_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amngeldy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@gcvp.kz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"Отдел занятости и социальных программ"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Аулиекольского района </w:t>
            </w:r>
          </w:p>
        </w:tc>
        <w:tc>
          <w:tcPr>
            <w:tcW w:w="3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110400, Аулиекольский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район, село  Аулиеколь,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Октябрьская, 24 номер телефона 8-(71453)-21-0-76 график приема граждан начальником: среда с 9.00 до 12.00 часов график приема граждан заместителем начальника: понедельник с 9.00 до 12.00 часов 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http://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auliekol.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kostanai.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kz/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aulsots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@mail.ru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"Отдел занятости и социальных программ" Джангельдинского района </w:t>
            </w:r>
          </w:p>
        </w:tc>
        <w:tc>
          <w:tcPr>
            <w:tcW w:w="3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110660, Джангельдинский район, поселок Торгай,  улица Амангельды, 38 номер телефона 8-(71439)-21-5-60 график приема граждан начальником:  среда с 15.00 до 18.00 часов график приема граждан заместителем начальника: пятница с 15.00 до 18.00 часов 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http://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jangeldy.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kostanay.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kz/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djansots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@mail.ru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"Отдел занятости и социальных программ" Денисовского района </w:t>
            </w:r>
          </w:p>
        </w:tc>
        <w:tc>
          <w:tcPr>
            <w:tcW w:w="3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110500, Денисовский район, село Денисовка, улица Калинина 6 номер телефона 8-(71434)-9-13-44 график приема граждан начальником: пятница с 9.00 до 13.00 часов 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http://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denisovka.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kostanay.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kz/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densots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@mail.ru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"Отдел занятости и социальных программ" Житикаринского района </w:t>
            </w:r>
          </w:p>
        </w:tc>
        <w:tc>
          <w:tcPr>
            <w:tcW w:w="3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100701, Житикаринский район, город Житикара, улица Асанбаева, 51, номер телефона 8-(71435)-2-33-70, график приема граждан начальником: вторник с 9.00 до 13.00 часов график приема граждан заместителем начальника: среда с 9.00 до 13.00 часов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http://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zhitikara.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kostanai.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kz/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jitsots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@mail.ru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"Камыстинский районный отдел занятости и социальных программ"</w:t>
            </w:r>
          </w:p>
        </w:tc>
        <w:tc>
          <w:tcPr>
            <w:tcW w:w="3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110800, Камыстинский район, поселок Камысты, улица Ленина, 22 номер телефона 8-(71437)-21-8-49 график приема граждан начальником: понедельник и четверг с 14.00 до 18.00 часов график приема граждан заместителем начальника: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вторник и пятница с 14.00 до 18.00 часов  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http://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kamysti.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kostanai.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kz/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kamsots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@mail.ru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"Отдел занятости и социальных  программ" Карабалыкского района </w:t>
            </w:r>
          </w:p>
        </w:tc>
        <w:tc>
          <w:tcPr>
            <w:tcW w:w="3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110900, Карабалыкский район, поселок Карабалык, улица Космонавтов, 16 номер телефона 8 (71441)-3-29-48 график приема граждан начальником: четверг с 9.00 до 12.00 часов, пятница с 15.00 до 18.00 часов график приема граждан заместителем начальника: среда с 9.00 до 13.00 часов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http://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karabalyk.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kostanai.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kz/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karasots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@mail.ru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"Отдел занятости и социальных программ" Карасуского района </w:t>
            </w:r>
          </w:p>
        </w:tc>
        <w:tc>
          <w:tcPr>
            <w:tcW w:w="3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111000, Карасуский район, село Карасу,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А.Исакова, 68 номер телефона 8-(71452)-21-0-59 график приема граждан начальником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вторник и четверг с 10.00 до 12.00 часов и с 14.00 до 16.00 часов  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http://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karasu.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kostanai.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kz/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karusots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@mail.ru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"Отдел занятости и социальных программ" Костанайского района </w:t>
            </w:r>
          </w:p>
        </w:tc>
        <w:tc>
          <w:tcPr>
            <w:tcW w:w="3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111100, Костанайский район, поселок Затобольск, улица Казахская, 5 номер телефона 8-(71455)-2-12-95 график приема граждан начальником: среда с 14.00 до 17.30 часов график приема граждан заместителем начальника: пятница с 14.00 до 17.30 часов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http://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kostregion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.kz/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Sobes_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zatobolsk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@gcvp.kz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"Отдел занятости и социальных  программ" Мендыкаринского района </w:t>
            </w:r>
          </w:p>
        </w:tc>
        <w:tc>
          <w:tcPr>
            <w:tcW w:w="3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111300, Мендыкаринский район, село Боровское, улица Летунова, 7 номер телефона 8-(71443)-2-23-02, график приема граждан начальником: вторник и четверг с 9.00 до 12.00 часов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http://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mendikara.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kostanay.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kz/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Sobes_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borovskoi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@gcvp.kz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"Отдел занятости и социальных  программ" акимата Наурзумского района </w:t>
            </w:r>
          </w:p>
        </w:tc>
        <w:tc>
          <w:tcPr>
            <w:tcW w:w="3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111400, Наурзумский район, село Караменды улица Абая, 14 номер телефона 8-(71454)-2-17-87 график приема граждан начальником:  вторник  с 10.00 до 12.00 часов и с 15.00 до 17.00 часов  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http://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naurzum.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kostanay.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kz/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sobes_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karamendy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@gcvp.kz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"Отдел занятости и социальных программ" Сарыкольского района </w:t>
            </w:r>
          </w:p>
        </w:tc>
        <w:tc>
          <w:tcPr>
            <w:tcW w:w="3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111600, Сарыкольский район, поселок Сарыколь, улица Ленина, 104 номер телефона 8-(71451)-21-9-48 график приема граждан начальником:  вторник и пятница с 10.00 до 13.00 часов и с 14.00 до 16.00 часов график приема граждан заместителем начальника: понедельник и четверг с 10.00 до 13.00 часов и с 14.00 до 16.00 часов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http://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sarykol.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kostanay.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kz/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sarsots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@yandex.ru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"Отдел занятости и социальных  программ" Тарановского района </w:t>
            </w:r>
          </w:p>
        </w:tc>
        <w:tc>
          <w:tcPr>
            <w:tcW w:w="3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111700, Тарановский район, село Тарановское,  улица Калинина, 72 номер телефона 8-(71436)-3-67-08 график приема граждан начальником: среда с 9.00 до 13.00 часов график приема граждан заместителем начальника:  понедельник с 9.00 до 13.00 часов 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http://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taran.kz/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zagita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@mail.ru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занятости и социальных  программ" Узункольского района</w:t>
            </w:r>
          </w:p>
        </w:tc>
        <w:tc>
          <w:tcPr>
            <w:tcW w:w="3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111800, Узункольский район, село Узунколь, улица Аблайхана, 53 номер телефона 8-(71444)-2-16-33 график приема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граждан начальником: вторник с 9.00 до 12.00 часов и четверг с 14.00 до 18.00 часов график приема граждан заместителем начальника: понедельник с 9.00 до 13.00 часов и пятница с 14.00 до 18.00 часов 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http://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uzunkol.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kostanay.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kz/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sobes_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uzunkol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@gcvp.kz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"Федоровский районный отдел занятости и социальных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программ"</w:t>
            </w:r>
          </w:p>
        </w:tc>
        <w:tc>
          <w:tcPr>
            <w:tcW w:w="3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111900, Федоровский район, село Федоровка,  улица  Красноармейская, 53, номер телефона 8-(71442)-21-9-96, график приема граждан начальником: понедельник, вторник, среда с 9.00 до 18.00 часов 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http://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fedorovka.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kostanay.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kz/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fedsots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@mail.ru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"Аркалыкский го родской отдел занятости и социальных программ"</w:t>
            </w:r>
          </w:p>
        </w:tc>
        <w:tc>
          <w:tcPr>
            <w:tcW w:w="3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110300, город Аркалык, проспект  Абая, 62 номер телефона 8-(71430)-7-09-12 график приема граждан начальником: среда, четверг с 16.00 до 17.00 часов график приема граждан заместителем начальника: вторник, пятница с 16.00 до 17.00 часов  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http://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arkalyk.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kz/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sobes_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arkalyk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@gcvp.kz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"Отдел занятости и социальных программ" акимата  города Костаная </w:t>
            </w:r>
          </w:p>
        </w:tc>
        <w:tc>
          <w:tcPr>
            <w:tcW w:w="3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110000, город Костанай, улица  Касымканова, 36 номер телефона 8-(7142)-50-08-26 график приема граждан начальником: вторник, среда, четверг с 9.00 до 13.00 часов, график приема граждан заместителем начальника: вторник, среда, четверг с 9.00 до 13.00 часов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http://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kostanay.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info/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gorsob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@mail.ru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"Отдел занятости и социальных программ"  города Лисаковска </w:t>
            </w:r>
          </w:p>
        </w:tc>
        <w:tc>
          <w:tcPr>
            <w:tcW w:w="3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111200, город Лисаковск, 4 микрорайон, дом 37 «А номер телефона 8-(71433)-3-21-71 график приема граждан начальником:  четверг с 9.00 до 13.00 часов график приема граждан заместителем начальника: вторник с 9.00 до 13.00 часов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http://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lsk.kz/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lissoc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@mail.ru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"Рудненский городской отдел занятости исоциальных  программ"</w:t>
            </w:r>
          </w:p>
        </w:tc>
        <w:tc>
          <w:tcPr>
            <w:tcW w:w="3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111500, город  Рудный, улица Пионерская, 21 номер телефона 8-(71431)-4-40-75 график приема граждан начальником: среда с 10.00 до 13.00 часов график приема граждан заместителем начальника: понедельник, вторник, среда с 9.00 до 13.00 часов 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http://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rudny.kz/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rudsots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@mail.ru</w:t>
            </w:r>
          </w:p>
        </w:tc>
      </w:tr>
    </w:tbl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оказания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"Назначение государственной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адресной социальной помощи"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Таблица. Значения показателей качества и доступности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93"/>
        <w:gridCol w:w="2473"/>
        <w:gridCol w:w="2373"/>
        <w:gridCol w:w="2253"/>
      </w:tblGrid>
      <w:tr>
        <w:trPr>
          <w:trHeight w:val="30" w:hRule="atLeast"/>
        </w:trPr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 и доступности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Целевое значение показателя в последующем году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 значение показателя в отчетном году</w:t>
            </w:r>
          </w:p>
        </w:tc>
      </w:tr>
      <w:tr>
        <w:trPr>
          <w:trHeight w:val="30" w:hRule="atLeast"/>
        </w:trPr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Своевременность</w:t>
            </w:r>
          </w:p>
        </w:tc>
      </w:tr>
      <w:tr>
        <w:trPr>
          <w:trHeight w:val="30" w:hRule="atLeast"/>
        </w:trPr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 % (доля) случа-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 предоставления услуги в установлен-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срок с момента сдачи документов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30" w:hRule="atLeast"/>
        </w:trPr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 % (доля) потре-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бителей, ожидавших получения услуги в очереди не более 40 минут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Качество</w:t>
            </w:r>
          </w:p>
        </w:tc>
      </w:tr>
      <w:tr>
        <w:trPr>
          <w:trHeight w:val="30" w:hRule="atLeast"/>
        </w:trPr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 % (доля) потребителей, удовлетворенных качеством процесса предоставления услуги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</w:p>
        </w:tc>
      </w:tr>
      <w:tr>
        <w:trPr>
          <w:trHeight w:val="30" w:hRule="atLeast"/>
        </w:trPr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 % (доля) случа-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 правильно оформ-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ленных документов должностным лицом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Доступность</w:t>
            </w:r>
          </w:p>
        </w:tc>
      </w:tr>
      <w:tr>
        <w:trPr>
          <w:trHeight w:val="30" w:hRule="atLeast"/>
        </w:trPr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 % (доля) потре-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бителей, удовлетво-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ренных качеством и информацией о поряд-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 предоставления услуги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30" w:hRule="atLeast"/>
        </w:trPr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 % (доля) случа-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 правильно запол-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ненных потребителем документов и сданных с первого раза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30" w:hRule="atLeast"/>
        </w:trPr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3.3. % (доля) услуг, информация о которых доступна через Интернет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Процесс обжалования</w:t>
            </w:r>
          </w:p>
        </w:tc>
      </w:tr>
      <w:tr>
        <w:trPr>
          <w:trHeight w:val="30" w:hRule="atLeast"/>
        </w:trPr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 % (доля) обо-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снованных жалоб в общем количестве об-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служенных потребите-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лей по данному виду услуг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</w:tr>
      <w:tr>
        <w:trPr>
          <w:trHeight w:val="30" w:hRule="atLeast"/>
        </w:trPr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 % (доля) обоснованных жалоб, рассмотренных и удовлетворенных в установленный срок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</w:p>
        </w:tc>
      </w:tr>
      <w:tr>
        <w:trPr>
          <w:trHeight w:val="30" w:hRule="atLeast"/>
        </w:trPr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4.3. % (доля) потре-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бителей, удовлетво-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ренных существующим порядком обжалования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</w:tr>
      <w:tr>
        <w:trPr>
          <w:trHeight w:val="30" w:hRule="atLeast"/>
        </w:trPr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4.4. % (доля) потребителей, удовлетворенных сроками обжалования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Вежливость</w:t>
            </w:r>
          </w:p>
        </w:tc>
      </w:tr>
      <w:tr>
        <w:trPr>
          <w:trHeight w:val="30" w:hRule="atLeast"/>
        </w:trPr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5.1. % (доля) потре-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бителей, удовлетво-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ренных вежливостью персонала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</w:tr>
    </w:tbl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оказания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"Назначение государственной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адресной социальной помощи" 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Контактные данные акиматов </w:t>
      </w:r>
      <w:r>
        <w:br/>
      </w:r>
      <w:r>
        <w:rPr>
          <w:rFonts w:ascii="Times New Roman"/>
          <w:b/>
          <w:i w:val="false"/>
          <w:color w:val="000000"/>
        </w:rPr>
        <w:t>
районов (города областного значения)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1813"/>
        <w:gridCol w:w="4933"/>
        <w:gridCol w:w="2233"/>
        <w:gridCol w:w="2541"/>
      </w:tblGrid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акиматов  районов (города областного pначения)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нахождения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 телефонов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Веб-Сайт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почта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Алтынса-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ринского района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110101, Алтынсаринский район, село Убаганское улица Ленина, 4 номер  телефона 8-(71445)-34-1-78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http://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altynsar.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kostanay.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kz/rus/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altynsar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@kostanay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.kz</w:t>
            </w:r>
          </w:p>
        </w:tc>
      </w:tr>
      <w:tr>
        <w:trPr>
          <w:trHeight w:val="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Амангель-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динского района 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110200, Амангельдинский район, село Амангельды, улица Б.Майлина,19 номер телефона 8-(71440)-21-4-00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http://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amangeldy.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kostanay.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kz/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amangeldy@kostanay.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Аулиекольского района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110400, Аулиекольский район, село Аулиеколь, улица 1 Мая дом 44 номер телефона 8-(71453)-21-0-33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http://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auliekol.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kostanai.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kz/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auliekol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@kostanay.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   Джангельдинского  района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110660, Джангельдинский район, поселок  Торгай,  улица Алтынсарина, 4 номер телефона 8-(71439)-21-1-07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http://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jangeldy.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kostanay.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kz/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jangeldy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@kostanay.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Денисов-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района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110500, Денисовский район, село Денисовка, улица Калинина, 5 номер телефона 8-(71434)-9-15-01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http://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denisovka.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kostanay.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kz/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denisovka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@kostanay.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Житика-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ринского района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100701, Житикаринский район, город Житикара, 6 микрорайон дом 65 номер телефона 8-(71435)-2-00-02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http://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zhitikara.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kostanai.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kz/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zhitikara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@kostanay.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Камыс-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тинского района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110800, Камыстинский район, поселок Камысты, улица  Ержанова дом 61 номер телефона 8-(71437)-21-7-44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http://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kamysti.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kostanai.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kz/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kamysty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@kostanay.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Караба-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лыкского района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110900, Карабалыкский район, поселок  Карабалык, улица Космонавтов, 31 номер телефона 8(71441)-3-35-70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http://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karabalyk.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kostanai.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kz/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karabalyk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@kostanay.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Карасу-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района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111000, Карасуский район, село Карасу, улица А.Исакова, 73 номер телефона 8-(71452)-21-2-80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http://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karasu.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kostanai.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kz/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karasu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@kostanay.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Коста-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найского района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111100, Костанайский район, поселок Затобольск, улица Калинина, 65 номер телефона 8-(71455)-2-12-05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http://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kostregion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.kz/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kost_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region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@kostanay.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Мендыка-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ринского  района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111300, Мендыкаринский район, село Боровское, улица Королева, 5 номер телефона 8-(71443)-2-16-06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http://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mendikara.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kostanay.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kz/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mendikara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@kostanay.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  Наурзум-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района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111400, Наурзумский район, село Караменды улица Жанибека, 1 номер телефона 8-(71454)-2-14-85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http://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naurzum.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kostanay.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kz/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naurzum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@kostanay.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Сарыко-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льского района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111600, Сарыкольский район, поселок Сарыколь,  улица Ленина, 72 номер телефона 8-(71451)-21-7-90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http://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sarykol.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kostanay.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kz/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sarykol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@kostanay.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Таранов-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района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111700, Тарановский район, село арановское,  улица Калинина, 60 номер телефона  8-(71436)-3-71-45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http://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taran.kz/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taranovka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@kostanay.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Узунко-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льского района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111800, Узункольский район, село зунколь, улица Мусрепова, 14 номер телефона 8-(71444)-2-13-90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http://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uzunkol.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kostanay.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kz/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uzunkol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@kostanay.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Федоров-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района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111900, Федоровский район, село Федоровка, улица Калинина, 53, номер телефона 8-(71442)-2-13-04 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http://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fedorovka.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kostanay.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kz/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fedorovka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@kostanay.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города Аркалыка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110300, город Аркалык, проспект Абая, 29 номер телефона -(71430)-7-12-00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http://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arkalyk.kz/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arkalyk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@kostanay.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города Костаная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110000, город Костанай,  улица Пушкина 98, номер телефона 8-(7142)-57-57-65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http://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kostanay.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info/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gorakimat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@kostanay.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kz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  города  Лисаков-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111200, город Лисаковск, улица Мира,32 номер телефона 8-(71433)-3-45-76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http://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www.lsk.kz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lisakovsk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@kostanay.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города Рудного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111500,город Рудный, улица Ленина 93,номер телефона 8-(71431)- 4-53-31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http://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www.rudny.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kz/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rudny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@kostanay.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