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643" w14:textId="875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72. Зарегистрировано Департаментом юстиции Костанайской области 11 марта 2008 года № 3604. Утратило силу -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72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решения совета опеки</w:t>
      </w:r>
      <w:r>
        <w:br/>
      </w:r>
      <w:r>
        <w:rPr>
          <w:rFonts w:ascii="Times New Roman"/>
          <w:b/>
          <w:i w:val="false"/>
          <w:color w:val="000000"/>
        </w:rPr>
        <w:t>
и попечительства для сделок, затрагивающих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интересы несовершеннолетних детей, 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"Выдача справок решения совета опеки и попечительства для сделок, затрагивающих интересы несовершеннолетних детей, являющихся собственниками жилища".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услуги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3,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"Положения об органах опеки и попечительства", утвержденного постановлением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 приложении 1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выдача справки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 размещается на сайтах акимов согласно приложению 1, 2 на стендах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 обеденный перерыв - с 13.00 часов до 14.00 часов, выходные дни - суббота, воскресенье.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законного представителя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на выдачу справки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браке законных представителей или о расторжении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удостоверяющие право на жилье (копии);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согласие несовершеннолетнего ребенка от 10 лет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выдачу справок решения совета опеки и попечительства для сделок, затрагивающих интересы несовершеннолетних детей, являющихся собственниками жилища производится отделами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является в предъявление неполного пакета необходимых документов.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 узнать о ходе рассмотрения жалобы с указанием даты и времени, фамилии и инициалов лица, принявшего жалобу, а также номер телефона, по которому можно получить информацию о ходе рассмотрения жалобы.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акиматов районов и городов, адрес, сайт, телефон указаны в приложении 2, график работы отделов образования указан в пункте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оказываемой государственной услуге "Выдача справок решения совета опеки и попечительства для сделок, затрагивающих интересы несовершеннолетних детей, являющихся собственниками жилища", заявители могут получить в отделах образования согласно приложению 1 к настоящему Стандарту.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решения совета опеки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попечительства для сделок, затрагивающих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93"/>
        <w:gridCol w:w="49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Алтынсаринского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Амангельдинского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Аулиекольского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Денисовского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Житикаринского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Карабалыкского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Камыстинского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Карасуского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Костанайского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Мендыкаринского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Школьная, 6 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Наурзумского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Сарыкольского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Тарановского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Узункольского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Федоровского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Аркалыка"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Костаная"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акимата города Лисаковска"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Рудный"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7"/>
        <w:gridCol w:w="2963"/>
        <w:gridCol w:w="3708"/>
      </w:tblGrid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2 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 8(71437)-2-10-71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</w:tr>
      <w:tr>
        <w:trPr>
          <w:trHeight w:val="705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</w:tr>
      <w:tr>
        <w:trPr>
          <w:trHeight w:val="615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решения совета опеки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попечительства для сделок, затрагивающих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3"/>
        <w:gridCol w:w="49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Алтынсаринского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Алтынсаринского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Амангельдинского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Амангельдинского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Аулиекольского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Аулиекольского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Денисовского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Денисовского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Жангельдинского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Жангельдинского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Житикаринского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Житикаринского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Карабалыкского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Карабалыкского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Камыстинского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Карабалык, улица 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Камыстинского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Карасуского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Исакова, 73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Карасуского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Костанайского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Костанайского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Мендыкаринского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Мендыкаринского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Школьная, 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Наурзумского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Наурзумского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Сарыкольского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Сарыкольского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Тарановского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Тарановского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Узункольского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Г. 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Узункольского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Федоровского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Федоровского района"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Аркалыка"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Аркалыка"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Костаная"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Костаная"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Лисаковска"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Лисаковск"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Рудного"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Рудный"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3721"/>
        <w:gridCol w:w="3955"/>
      </w:tblGrid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 пятница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9.00-10.00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2-33-16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 каждого месяца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 четверг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9.00-11.00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855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 суббота каждого месяца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 8(71451)-2-13-88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 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11.00-13.00 пятница с 15.00-17.00</w:t>
            </w:r>
          </w:p>
        </w:tc>
      </w:tr>
      <w:tr>
        <w:trPr>
          <w:trHeight w:val="57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9.00-13.00,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и третья среда каждого месяца с 10.00-12.00 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10.00-13.00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решения совета опеки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попечительства для сделок, затрагивающих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2293"/>
        <w:gridCol w:w="2413"/>
        <w:gridCol w:w="255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