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41af" w14:textId="2644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"Регистрация детей дошкольного возраста (до 7 лет) для направления в детские дошкольные учреждения"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января 2008 года № 60. Зарегистрировано Департаментом юстиции Костанайской области 11 марта 2008 года № 3598. Утратило силу постановлением акимата Костанайской области от 20 мая 2010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Костанайской области от 20.05.2010 № 193.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прилагаемый стандарт оказания государственной услуги "Регистрация детей дошкольного возраста (до 7 лет) для направления в детские дошкольные учреждения".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Бектурганова С.Ч.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2008 года № 60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детские дошкольные учреждения"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"Регистрация детей дошкольного возраста (до 7 лет) для направления в детские дошкольные учреждения".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Данный вид услуг оказывается на основании Закона Республики Казахстан подпункта 4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21 декабря 2004 года № 1353 "Об утверждении Типовых правил деятельности дошкольных организаций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Отделы образования, предоставляющие государственную услугу, приведены в приложении 1 к настоящему Стандарту без участия иных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 является направление в детскую дошкольную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- от 1 года до 3-х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необходимых документов -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Выдача справок  гражданам производится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 "Регистрация детей дошкольного возраста (до 7 лет) для направления в детские дошкольные учреждения" размещается на сайтах акимов согласно приложению 1,3 на стендах отделов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в рабочие дни - с 09.00 часов до 18.00 часов, обеденный перерыв - с 13.00 часов до 14.00 часов, выходные дни - суббота, воскресенье.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Помещение для приема граждан приспособлено для работы с потребителями услуги, обеспечена противопожарная безопасность, созданы условия для людей с ограниченными возможностями для ожидания и подготовки необходимых документов.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 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рождении ребенка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паспорт здоровья ребенка, который выдается участковым врачом детской поликлиники;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постановление акимата об опеке для лиц, заменяющих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для детей с ограниченными возможностями - заключение психолого-медико-педагогической комиссии, для детей с ранними проявлениями туберкулезной инфекции, с малыми и затихающими формами туберкулеза, часто и длительно болеющих детей - заключение территориальных лечебно-профилактических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на регистрацию детей дошкольного возраста (до 7 лет) для направления в детские дошкольные учреждения производится отделами образования согласно приложения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по данной государственной услуге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 и номер кабинета ответственного лица, которому сдаются заявления и другие документы, необходимые для получения государственной услуги указано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того, что потребитель сдал все необходимые документы для получения государственной услуги, является уведомление о регистрации ребенка для направления в детское дошкольное учреждение, в котором содержится дата получения заявителем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 оказания государственной услуги предоставляется в процессе личного посещения заявителя отдела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услуги выдается ответственным лицом отдела образования, расположенного по адресу, указанному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приостановления оказания государственной услуги или отказа в предоставлении государственной услуги является предъявление неполного пакета необходимых документов и медицинское заключение о состоянии здоровья ребенка, препятствующего его пребыванию в дошкольном учреждении.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Принципами работы по отношению к потребителю услуги являются: вежливость, предоставление исчерпывающей информации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 до момента получения в установленные сроки.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"Регистрация детей дошкольного возраста (до 7 лет) для направления в детские дошкольные учреждения" измеряются показателями качества и доступности согласно приложению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учреждения, оказывающего услуги, ежегодно утверждаются специально созданной рабочей группой.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Разъяснение порядка обжалования действия (бездействия) уполномоченных должностных лиц и оказание содействия в подготовке жалобы производится в акиматах, отделах образования районов и городов согласно приложению 1,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в письменном виде по почте либо нарочно через канцелярию акиматов, отделов образования районов и городов в рабочие дни по адресу указанному в приложение 1,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 законодательством Республики Казахстан, подлежат обязательному приему, регистрации, учету и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Принятие жалобы подтверждается выдачей заявителю талона, предусматривающего срок и место получения ответа на поданную жалобу, контактных лиц у которых можно  узнать о ходе рассмотрения жалобы с указанием  даты и времени, фамилии и инициалов лица, принявшего жалобу, а также номер телефона, по которому можно получить информацию о ходе рассмотрения жалобы. 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График приема руководителей отделов образования и акиматов районов и городов, адрес, сайт, телефон указаны в приложении 2, график работы отделов образования указан в пункте 10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Дополнительную информацию по вопросу регистрации детей дошкольного возраста (до 7 лет) для направления в детские дошкольные учреждения, можно получить в отделах образования, расположенных по адресу, указанному в приложении 1 к настоящему Стандарту.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"Регистрация детей дошкольного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детские дошкольные учреждения"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отделов образования,</w:t>
      </w:r>
      <w:r>
        <w:br/>
      </w:r>
      <w:r>
        <w:rPr>
          <w:rFonts w:ascii="Times New Roman"/>
          <w:b/>
          <w:i w:val="false"/>
          <w:color w:val="000000"/>
        </w:rPr>
        <w:t>
предоставляющих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313"/>
        <w:gridCol w:w="527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 района"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110110, 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Шипина, 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Майлина, 14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района"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Калинина, 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110600, 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Торгай,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Алтынсарина, 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110700, 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Житикара,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дом 27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района"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Камыстинского района"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Камысты,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22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района"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Исакова, 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района"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40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 района"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6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района"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Жанибека, 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 района"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91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 района"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1117000, 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60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района"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38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района"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14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29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Костаная"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Байтурсынова, 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Лисаковск"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дом 8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Рудный"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3"/>
        <w:gridCol w:w="2693"/>
        <w:gridCol w:w="3373"/>
      </w:tblGrid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адреса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кабинета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Код, телефон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alroo@mail.ru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8(71445)-2-11-84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amangeld@mail.ru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8(71440)-2-12-68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aulruo2004@mail.kz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dnroo@rambler.ru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8(71434)-9-26-01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torgay-roo@mail.ru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109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8(71439)-2-15-77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jit.roo@mail.ru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8(71435)-2-49-77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karroo@mail.ru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8(71441)-3-23-22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kmroo@mail.ru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8(71437)-2-10-71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karasu_roo@mail.ru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kostregion_roo@mail.kz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8(71455)-2-42-48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mroolt@mail.kz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8(71443)-2-16-89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nauroo@mail.ru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116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saroo2@yandex.ru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rootrn@rambler.ru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uzunroos@mail.kz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froo_s@mail.ru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8(71442)-2-19-50</w:t>
            </w:r>
          </w:p>
        </w:tc>
      </w:tr>
      <w:tr>
        <w:trPr>
          <w:trHeight w:val="705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goroo.ark@rambler.ru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216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8(71430)-7-19-50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avdeyev@goruo.kostanay.kz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8(7142)-54-55-03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goroo@goroo.lisakovsk.kz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8(71433)-3-43-61</w:t>
            </w:r>
          </w:p>
        </w:tc>
      </w:tr>
      <w:tr>
        <w:trPr>
          <w:trHeight w:val="615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Rud_goroo@mail.ru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206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8(71431)-4-67-78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детские дошкольные учреждения"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акиматов,</w:t>
      </w:r>
      <w:r>
        <w:br/>
      </w:r>
      <w:r>
        <w:rPr>
          <w:rFonts w:ascii="Times New Roman"/>
          <w:b/>
          <w:i w:val="false"/>
          <w:color w:val="000000"/>
        </w:rPr>
        <w:t>
отделов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713"/>
        <w:gridCol w:w="47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110101, 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Убаганское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Ленина,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 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110110, 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Шипина, 1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Майлина, 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Майлина, 14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Аулиекольского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29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Денисовского 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110600, 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 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110600, 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4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110700, 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110700, 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27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Космоновтов 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9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Ержанова, 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Камыстинского 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22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Карасуского 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Исакова, 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Исакова, 68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40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Королева,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 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6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Наурзумского 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Жанибека,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Жанибека, 1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 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91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Тарановского 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1117000, 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Калинина, 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 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1117000, 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Калинина, 60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Мусрепова,14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38</w:t>
            </w:r>
          </w:p>
        </w:tc>
      </w:tr>
      <w:tr>
        <w:trPr>
          <w:trHeight w:val="10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Федоровского 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 53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14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города Аркалыка"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29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города Костаная"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Байтурсынова, 68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города Лисаковска"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Лисаковск, улица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дом 8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города Рудного"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3533"/>
        <w:gridCol w:w="4073"/>
      </w:tblGrid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акимов,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отделов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Код, телефон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граждан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www.altynsar kz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8(71445)-3-42-48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9.00-13.00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alroo@mail.ru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8(71445)-2-11-84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9.00-13.00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www.amandeldy.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8(71440)-2-12-95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15.00-17.00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amangeld@mail.ru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8(71440)-2-12-68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15.00-17.00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www.auliekol.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8(71453)-2-10-00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суббота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месяца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aulruo2004@mail.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9.00-12.00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www.denisovka.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8(71434)-9-14-42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 с 14.00-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dnroo@rambler.ru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8(71434)-9-26-01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с 9.00-10.00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www.jandeldy.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8(71439)-2-21-01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четверг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месяца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14.00-15.00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torgay-roo@mail.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8(71439)-2-15-77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четверг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месяца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14.00-15.00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www.zhitikara.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8(71435)-2-33-16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понедельник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месяца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14.00-16.00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jit.roo@mail.ru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8(71435)-2-49-77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9.00-12.00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 с 9.00-12.00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www.kamysti.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8(71441)-3-31-57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суббота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месяца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9.00-12.00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karroo@mail.ru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8(71441)-3-23-22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с 9.00-11.00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www.karabalyk.kz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14.00-16.00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kmroo@mail.ru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Понедельник, пятница с 9.00-17.00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www.karasy.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8(71452)-2-14-66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14.00-18.00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karasu_roo@mail.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14.00-17.00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www.kostregion.kz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8(71455)-2-30-50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14.00-16.00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kostregion_roo@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mail.kz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8(71455)-2-42-48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14.00 - 16.00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www.mendikara.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8(71443)-2-15-71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с 10.00-12.00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mroolt@mail.kz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8(71443)-2-16-89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пятница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9.00-13.00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www.naurzum.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8(71454)-2-12-68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9.00-12.00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nauroo@mail.ru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9.00-12.00</w:t>
            </w:r>
          </w:p>
        </w:tc>
      </w:tr>
      <w:tr>
        <w:trPr>
          <w:trHeight w:val="855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www.sarykol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8(71451)-2-11-38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и вторая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с 9.00-13.00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saroo2@yandex.ru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8(71451)-2-13-88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пятница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9.00-12.00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www.taran.kz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8(71436)-3-61-44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10.00-12.00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rootrn@rambler.ru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10.00-12.00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www.uzunkol.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8(71444)-2-12-55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9.00-12.00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uzunroos@mail.kz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11.00-13.00 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15.00-17.00</w:t>
            </w:r>
          </w:p>
        </w:tc>
      </w:tr>
      <w:tr>
        <w:trPr>
          <w:trHeight w:val="57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www.fedorovka.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8(71442)-2-16-32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10.00-13.00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froo_s@mail.ru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8(71442)-2-19-50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9.00-13.00,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14.00-18.00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www.arkalyk.kz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8(71430)-7-12-42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14.00-18.00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goroo.ark@rambler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.ru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8(71430)-7-19-50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14.00-18.00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info.ru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8(7142)-57-57-01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и третья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каждого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10.00-12.00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avdeyev@goruo.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8(7142)-54-55-03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с 14.00-16.00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www.lsk.kz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8(71433)-3-40-50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10.30-13.00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goroo@goroo.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lisakovsk.kz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8(71433)-3-43-61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10.30-13.00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www.rudny.kz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8(71431)-4-54-00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15.00-18.00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Rud_goroo@mail.ru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8(71431)-4-67-78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10.00-13.00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"Регистрация детей дошкольного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детские дошкольные учреждения"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</w:t>
      </w:r>
      <w:r>
        <w:br/>
      </w:r>
      <w:r>
        <w:rPr>
          <w:rFonts w:ascii="Times New Roman"/>
          <w:b/>
          <w:i w:val="false"/>
          <w:color w:val="000000"/>
        </w:rPr>
        <w:t>
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2433"/>
        <w:gridCol w:w="2513"/>
        <w:gridCol w:w="219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очереди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минут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 лицом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доступна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Интернет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общем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