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53a4c" w14:textId="d953a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объектов коммунальной собственности по Костанайской области, подлежащих приватизации в 2008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15 февраля 2008 года № 138. Зарегистрировано Департаментом юстиции Костанайской области 26 февраля 2008 года № 3595. Утратило силу в связи с истечением срока применения - письмо акимата Костанайской области от 10 ноября 2010 года № 08-08/3045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 xml:space="preserve">Сноска. Утратило силу в связи с истечением срока применения - письмо акимата Костанайской области от 10.11.2010 № 08-08/3045.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27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 местном государственном управлении в Республике Казахстан"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Перечень объектов коммунальной собственности по Костанайской области, подлежащих приватизации в 2008 году.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десяти календарных дней после дня его первого официального опубликования.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Аким области                               С. Кулагин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Члены акимата: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СОГЛАСОВАНО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февраля 2008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138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&lt;*&gt; Сноска. Приложение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дополнено </w:t>
      </w:r>
      <w:r>
        <w:rPr>
          <w:rFonts w:ascii="Times New Roman"/>
          <w:b w:val="false"/>
          <w:i/>
          <w:color w:val="800000"/>
          <w:sz w:val="28"/>
        </w:rPr>
        <w:t xml:space="preserve">- согласно постановлению акимата Костанайской области от 17.03.2008  </w:t>
      </w:r>
      <w:r>
        <w:rPr>
          <w:rFonts w:ascii="Times New Roman"/>
          <w:b w:val="false"/>
          <w:i w:val="false"/>
          <w:color w:val="000000"/>
          <w:sz w:val="28"/>
        </w:rPr>
        <w:t xml:space="preserve">N 174 </w:t>
      </w:r>
      <w:r>
        <w:rPr>
          <w:rFonts w:ascii="Times New Roman"/>
          <w:b w:val="false"/>
          <w:i/>
          <w:color w:val="800000"/>
          <w:sz w:val="28"/>
        </w:rPr>
        <w:t xml:space="preserve">; от 23.04.2008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238 </w:t>
      </w:r>
      <w:r>
        <w:rPr>
          <w:rFonts w:ascii="Times New Roman"/>
          <w:b w:val="false"/>
          <w:i/>
          <w:color w:val="800000"/>
          <w:sz w:val="28"/>
        </w:rPr>
        <w:t xml:space="preserve">; изложено в редакции постановления акимата Костанайской области от 14 июля 2008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361 </w:t>
      </w:r>
      <w:r>
        <w:rPr>
          <w:rFonts w:ascii="Times New Roman"/>
          <w:b w:val="false"/>
          <w:i/>
          <w:color w:val="800000"/>
          <w:sz w:val="28"/>
        </w:rPr>
        <w:t xml:space="preserve">; 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дополнено </w:t>
      </w:r>
      <w:r>
        <w:rPr>
          <w:rFonts w:ascii="Times New Roman"/>
          <w:b w:val="false"/>
          <w:i/>
          <w:color w:val="800000"/>
          <w:sz w:val="28"/>
        </w:rPr>
        <w:t xml:space="preserve">согласно постановлению акимата Костанайской области от 10.10.2008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474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          Перечень объектов коммунальной собственности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по Костанайской области, подлежащих приватизации в 2008 году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4"/>
        <w:gridCol w:w="3052"/>
        <w:gridCol w:w="3080"/>
        <w:gridCol w:w="3633"/>
        <w:gridCol w:w="2441"/>
      </w:tblGrid>
      <w:tr>
        <w:trPr>
          <w:trHeight w:val="57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 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объекта 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балансо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держатель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объекта 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Основание 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Состояние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объекта </w:t>
            </w:r>
          </w:p>
        </w:tc>
      </w:tr>
      <w:tr>
        <w:trPr>
          <w:trHeight w:val="30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1065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Автомашина "ВАЗ-2121 Нива", государственный номер Р 500 АВ, год выпуска 1993 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Костанай, улица Баймагамбетова, 197, государственное учреждение "Департамент внутренних дел Костанайской области" 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Письмо начальника государственного учреждения "Департамент внутренних дел Костанайской области" от 16 января 2008 года N 11-15/19 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Технически неисправна </w:t>
            </w:r>
          </w:p>
        </w:tc>
      </w:tr>
      <w:tr>
        <w:trPr>
          <w:trHeight w:val="1065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Автомашина "ВАЗ-2121 Нива",  государственный номер Р 589 АН, год выпуска 1988 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Костанай, Притобольский парк государственное коммунальное предприятие "Костанайский городской парк культуры и отдыха" акимата города Костаная 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Письмо акима города Костаная Костанайской области от 23 января 2008 года N 1-25/227 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рабочем состоянии </w:t>
            </w:r>
          </w:p>
        </w:tc>
      </w:tr>
      <w:tr>
        <w:trPr>
          <w:trHeight w:val="1065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Автомашина "ГАЗ-3110", государственный номер Р 131 АА, год выпуска 2001 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Аркалык, проспект Абая, 29, государственное учреждение "Аппарат акима города Аркалыка" 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Письмо акима города Аркалыка Костанайской области от 16 января 2008 года N 1-28/97 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Технически неисправна </w:t>
            </w:r>
          </w:p>
        </w:tc>
      </w:tr>
      <w:tr>
        <w:trPr>
          <w:trHeight w:val="975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Автомашина "ВАЗ-21053", государственный номер Р 912 СВ, год выпуска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1999 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Аулиекольский район, село Аулиеколь, улица Сьянова, 53, государственное коммунальное предприятие "Редакция районной газеты "Әулиекөл" 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Письмо заместителя акима Аулиекольского района Костанайской области от 23 января 2008 года N 02-04/53 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Требуется капитальный ремонт </w:t>
            </w:r>
          </w:p>
        </w:tc>
      </w:tr>
      <w:tr>
        <w:trPr>
          <w:trHeight w:val="975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Автомашина "УАЗ-3303", государственный номер 53-76 НЖР, год выпуска 1995 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Аулиекольский район, поселок Кушмурун, улица Ленина, 61, государственное учреждение "Отдел образования Аулиекольского района" 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Письмо заместителя акима Аулиекольского района Костанайской области от 23 января 2008 года N 02-04/53 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Требуется капитальный ремонт </w:t>
            </w:r>
          </w:p>
        </w:tc>
      </w:tr>
      <w:tr>
        <w:trPr>
          <w:trHeight w:val="1065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Автомашина "Т-1202 А",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государственный номер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 851 ВN, год выпуска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1989 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Денисовский район, село Денисовка, улица Ленина, 14, государственное учреждение "Денисовская централизованная библиотечная система" 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Письмо исполняющего обязанности акима Денисовского района Костанайской области от 16 января 2008 года N 76 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Требуется текущий ремонт </w:t>
            </w:r>
          </w:p>
        </w:tc>
      </w:tr>
      <w:tr>
        <w:trPr>
          <w:trHeight w:val="1065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Автомашина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"Волга ГАЗ-3110", государственный номер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 284 СВ, год выпуска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2000 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Денисовский район, село Денисовка, улица Калинина, 5, государственное учреждение "Отдел сельского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хозяйства  Денисовского района" 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Письмо исполняющего обязанности акима Денисовского района Костанайской области от 16 января 2008 года N 76 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Состояние удовлетворительное </w:t>
            </w:r>
          </w:p>
        </w:tc>
      </w:tr>
      <w:tr>
        <w:trPr>
          <w:trHeight w:val="1065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Автомашина "ГАЗ-310290", государственный номер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 217 ВС, год выпуска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1995 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Житикаринский район, село Ырсай, государственное учреждение "Аппарат акима села Ырсай Житикаринского района" 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Письмо заместителя акима Житикаринского района Костанайской области от 11 января 2008 года N 02-15/38 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Технически неисправна </w:t>
            </w:r>
          </w:p>
        </w:tc>
      </w:tr>
      <w:tr>
        <w:trPr>
          <w:trHeight w:val="1065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Автомашина "ГАЗ-3102 121", государственный номер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 161 АА,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выпуска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2004 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Тарановский район, село Тарановское, улица Калинина, 60, государственное учреждение "Аппарат акима Тарановского района" 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Письмо акима Тарановского района Костанайской области от 10 января 2008 года N 4-07/29 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Технически неисправна </w:t>
            </w:r>
          </w:p>
        </w:tc>
      </w:tr>
      <w:tr>
        <w:trPr>
          <w:trHeight w:val="1065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Автомашина "Jeep Grand Cherokee", государственный номер Р 737 СА, год выпуска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1996 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Узункольский район, село Узунколь, улица Мусрепова, 14, государственное учреждение "Аппарат акима Узункольского района" 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Письмо исполняющего обязанности акима Узункольского района Костанайской области от 23 января 2008 года N 34 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Технически неисправна </w:t>
            </w:r>
          </w:p>
        </w:tc>
      </w:tr>
      <w:tr>
        <w:trPr>
          <w:trHeight w:val="1065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Автомашина "ГАЗ-3110", государственный номер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 268 АО, год выпуска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1997 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Костанай, проспект Аль-Фараби, 90, государственное коммунальное предприятие "Газета "Костанай" акимата города Костанай 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Письмо акима города Костанай Костанайской области от 23 января 2008 года N 1-25/227 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Подлежит капитальному ремонту </w:t>
            </w:r>
          </w:p>
        </w:tc>
      </w:tr>
      <w:tr>
        <w:trPr>
          <w:trHeight w:val="1065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Автомашина "ЗИЛ-131", государственный номер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 678 АХ, год выпуска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1994 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Костанай, улица Бородина, 231, государственное коммунальное предприятие "Костанайская теплоэнергетическая компания" акимата города Костанай 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Письмо акима города Костанай Костанайской области от 23 января 2008 года N 1-25/227 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Подлежит капитальному ремонту </w:t>
            </w:r>
          </w:p>
        </w:tc>
      </w:tr>
      <w:tr>
        <w:trPr>
          <w:trHeight w:val="1065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Автомашина "ИЖ-21251", государственный номер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 268 АК, год выпуска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1993 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Костанай, улица Бородина, 231, государственное коммунальное предприятие "Костанайская теплоэнергетическая компания" акимата города Костанай 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Письмо акима города Костанай Костанайской области от 25 января 2008 года N 1-25/257 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Подлежит капитальному ремонту </w:t>
            </w:r>
          </w:p>
        </w:tc>
      </w:tr>
      <w:tr>
        <w:trPr>
          <w:trHeight w:val="1065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Автомашина "ВАЗ-21053", государственный номер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 670 СН, год выпуска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1994 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Лисаковск,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Мира, 31, государственное учреждение "Аппарат акима города Лисаковска" 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Письмо акима города Лисаковск Костанайской области от 7 апреля 2008 года N  522-116 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Состояние рабочее </w:t>
            </w:r>
          </w:p>
        </w:tc>
      </w:tr>
      <w:tr>
        <w:trPr>
          <w:trHeight w:val="1065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Автомашина "ГАЗ-3110", государственный номер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 138 СН, год выпуска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1999 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Джангельдинский район, село Калам-Карасу, государственное учреждение "Аппарат акима Калам-Карасуского аульного округа Жангельдинского района" 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Письмо  акима Джангельдинского района Костанайской области от 29 апреля 2008 года N 1-04/280 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Требуется текущий ремонт </w:t>
            </w:r>
          </w:p>
        </w:tc>
      </w:tr>
      <w:tr>
        <w:trPr>
          <w:trHeight w:val="1065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Автомашина "ВАЗ-21213", государственный номер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 668 AF, год выпуска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1999 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Джангельдинский район, село Торгай, улица Хамзина, 13, государственное коммунальное предприятие "Болашак" акимата Джангельдин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района 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Письмо  акима Джангельдинского района Костанайской области от 11 января 2008 года N 1-04/846 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Требуется текущий ремонт </w:t>
            </w:r>
          </w:p>
        </w:tc>
      </w:tr>
      <w:tr>
        <w:trPr>
          <w:trHeight w:val="108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 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Автомашина "Mitsubishi Pajero", государственный номер Р 328 ВU,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выпуска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1996 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Камыстинский район, село Камысты, улица Строительная, 26, государственное коммунальное предприятие "Камысты" 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Письмо акима Камыстинского района Костанайской области от 30 апреля 2008 года N 01-16/384 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Требуется капитальный ремонт </w:t>
            </w:r>
          </w:p>
        </w:tc>
      </w:tr>
      <w:tr>
        <w:trPr>
          <w:trHeight w:val="108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18. 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Автомашина "ВАЗ-2107", государственный номер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 592 АО, год выпуска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1992 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Карабалыкский район, поселок Карабалык, улица Мира, 7, государственное учреждение "Карабалыкский дом-интернат для престарелых и инвалидов общего типа" 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Письмо директора государственного учреждения "Департамент координации занятости и социальных программ Костанайской области" от 25 января 2008 года N 02-01/139 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Требуется ремонт двигателя, замена дна салона </w:t>
            </w:r>
          </w:p>
        </w:tc>
      </w:tr>
      <w:tr>
        <w:trPr>
          <w:trHeight w:val="1065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19. 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Автомашина "УАЗ-3962", государственный номер Р 348 АО, год выпуска 1991 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Карабалыкский район, поселок Карабалык, улица Мира, 7, государственное учреждение "Карабалыкский дом-интернат для престарелых и инвалидов общего типа" 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Письмо директора государственного учреждения "Департамент координации занятости и социальных программ Костанайской области" от 25 января 2008 года N 02-01/138 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Требуется ремонт коробки передач </w:t>
            </w:r>
          </w:p>
        </w:tc>
      </w:tr>
      <w:tr>
        <w:trPr>
          <w:trHeight w:val="120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 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Автомашина "ВАЗ-2106", государственный номер Р 098 КР, год выпуска 2000 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Костанай, улица Баймагамбетова, 197, государственное учреждение "Департамент внутренних дел Костанайской области" 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Письмо начальника государственного учреждения "Департамент внутренних дел Костанайской области" от 16 января 2008 года N 12-65/49 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Технически неисправна </w:t>
            </w:r>
          </w:p>
        </w:tc>
      </w:tr>
      <w:tr>
        <w:trPr>
          <w:trHeight w:val="9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21. 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Автомашина "ГАЗ-31022", государственный номер Р 107 КР, год выпуска 1992 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Костанай, улица Баймагамбетова, 197, государственное учреждение "Департамент внутренних дел Костанайской области" 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Письмо начальника государственного учреждения "Департамент внутренних дел Костанайской области" от 16 января 2008 года N 12-65/49 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Технически неисправна </w:t>
            </w:r>
          </w:p>
        </w:tc>
      </w:tr>
      <w:tr>
        <w:trPr>
          <w:trHeight w:val="1005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22. 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Автомашина "ГАЗ-310290", государственный номер Р 133 КР, год выпуска 1996 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Костанай, улица Баймагамбетова, 197, государственное учреждение "Департамент внутренних дел Костанайской области" 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Письмо начальника государственного учреждения "Департамент внутренних дел Костанайской области" от 16 января 2008 года N 12-65/49 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Технически неисправна </w:t>
            </w:r>
          </w:p>
        </w:tc>
      </w:tr>
      <w:tr>
        <w:trPr>
          <w:trHeight w:val="975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23. 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Автомашина "ВАЗ-2106", государственный номер Р 117 КР, год выпуска 2000 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Костанай, улица Баймагамбетова, 197, государственное учреждение "Департамент внутренних дел Костанайской области" 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Письмо начальника государственного учреждения "Департамент внутренних дел Костанайской области" от 16 января 2008 года N 12-65/49 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Технически неисправна </w:t>
            </w:r>
          </w:p>
        </w:tc>
      </w:tr>
      <w:tr>
        <w:trPr>
          <w:trHeight w:val="111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24. 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Автомашина "ГАЗ-3110", государственный номер Р 104 КР,  год выпуска 1999 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Костанай, улица Баймагамбетова, 197, государственное учреждение "Департамент внутренних дел Костанайской области" 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Письмо начальника государственного учреждения "Департамент внутренних дел Костанайской области" от 16 января 2008 года N 12-65/49 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Технически неисправна </w:t>
            </w:r>
          </w:p>
        </w:tc>
      </w:tr>
      <w:tr>
        <w:trPr>
          <w:trHeight w:val="96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25. 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Автомашина "ВАЗ-21074", государственный номер Р 191 КК, год выпуска 2001 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Костанай, улица  Мауленова, 11А, государственное учреждение "Костанайский городской центр социальной адаптации для лиц, не имеющих определенного места жительства" 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Письмо  акима города Костанай Костанайской области от 25 января 2008 года N 1-25/257 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Требуется текущий ремонт </w:t>
            </w:r>
          </w:p>
        </w:tc>
      </w:tr>
      <w:tr>
        <w:trPr>
          <w:trHeight w:val="96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26. 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Автомашина "ВАЗ-21070", государственный номер Р 348 СН, год выпуска 2003 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Костанай, улица  Баймагамбетова, 195, государственное учреждение "Департамент предпринимательства и промышленности Костанайской области" 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Письмо исполняющего обязанности директора государственного учреждения " Департамент предпринимательства и промышленности Костанайской области"" от 22 февраля 2008 года N 03-380 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Требуется капитальный  ремонт </w:t>
            </w:r>
          </w:p>
        </w:tc>
      </w:tr>
      <w:tr>
        <w:trPr>
          <w:trHeight w:val="6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27. 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Гараж N 109 общей площадью 19,6 квадратного метра 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Лисаковск, гаражное общество "Старт", государственное учреждение "Отдел финансов города Лисаковска" 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Письмо акима города Лисаковск Костанайской области от 11 января 2008 года N 62-1-05 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Состояние удовлетворительное </w:t>
            </w:r>
          </w:p>
        </w:tc>
      </w:tr>
      <w:tr>
        <w:trPr>
          <w:trHeight w:val="60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28. 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Гараж N 142 общей площадью 18,8 квадратного метра 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Лисаковск, гаражное общество "Союз",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"Отдел финансов города Лисаковска" 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Письмо акима города Лисаковск Костанайской области от 11 января 2008 года N 62-1-05 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Подвергается разрушению </w:t>
            </w:r>
          </w:p>
        </w:tc>
      </w:tr>
      <w:tr>
        <w:trPr>
          <w:trHeight w:val="69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29. 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Гараж N 166 общей площадью 19 квадратных метров 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Лисаковск, гаражное общество "Старт", государственное учреждение "Отдел финансов города Лисаковска" 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Письмо акима города Лисаковск Костанайской области от 11 января 2008 года N 62-1-05 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Состояние удовлетворительное </w:t>
            </w:r>
          </w:p>
        </w:tc>
      </w:tr>
      <w:tr>
        <w:trPr>
          <w:trHeight w:val="54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30. 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Гараж N 168 общей площадью 18,8 квадратного метра 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Лисаковск, гаражное общество "Старт",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"Отдел финансов города Лисаковска" 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Письмо акима города Лисаковск Костанайской области от 11 января 2008 года N 62-1-05 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Состояние удовлетворительное </w:t>
            </w:r>
          </w:p>
        </w:tc>
      </w:tr>
      <w:tr>
        <w:trPr>
          <w:trHeight w:val="78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31. 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Гараж N 175 общей площадью 19,1 квадратного метра 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Лисаковск, гаражное общество "Старт", государственное учреждение "Отдел финансов города Лисаковска" 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Письмо акима города Лисаковск Костанайской области от 11 января 2008 года N 62-1-05 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Подвергается разрушению </w:t>
            </w:r>
          </w:p>
        </w:tc>
      </w:tr>
      <w:tr>
        <w:trPr>
          <w:trHeight w:val="84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32. 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Гараж N 177 общей площадью 19,4 квадратного метра 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Лисаковск, гаражное общество "Старт", государственное учреждение "Отдел финансов города Лисаковска" 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Письмо акима города Лисаковск Костанайской области от 11 января 2008 года N 62-1-05 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Состояние удовлетворительное </w:t>
            </w:r>
          </w:p>
        </w:tc>
      </w:tr>
      <w:tr>
        <w:trPr>
          <w:trHeight w:val="75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33. 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Гараж N 194 общей площадью 19,3 квадратного метра 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Лисаковск, гаражное общество "Старт", государственное учреждение "Отдел финансов города Лисаковска" 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Письмо акима города Лисаковск Костанайской области от 11 января 2008 года N 62-1-05 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Состояние удовлетворительное </w:t>
            </w:r>
          </w:p>
        </w:tc>
      </w:tr>
      <w:tr>
        <w:trPr>
          <w:trHeight w:val="66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34. 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Гараж N 427 общей площадью 20,3 квадратного метра 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Лисаковск, гаражное общество "Союз", государственное учреждение "Отдел финансов города Лисаковска" 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Письмо акима города Лисаковск Костанайской области от 11 января 2008 года N 62-1-05 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Состояние удовлетворительное </w:t>
            </w:r>
          </w:p>
        </w:tc>
      </w:tr>
      <w:tr>
        <w:trPr>
          <w:trHeight w:val="1245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35. 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магазина общей площадью 77 квадратных метров 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Джангельдинский район, село Милисай, государственное учреждение "Аппарат акима села Милисай Джангельдин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района" 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Письмо  акима Джангельдинского района Костанайской области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11 января 2008 года N 1-04/846 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Требуется текущий ремонт </w:t>
            </w:r>
          </w:p>
        </w:tc>
      </w:tr>
      <w:tr>
        <w:trPr>
          <w:trHeight w:val="159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36. 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кормоцеха общей площадью 72,4 квадратного метра 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Сарыкольский район, поселок Сарыколь, улица Матросова, 1, государственное коммунальное казенное предприятие "Сарыкольский колледж агробизнеса и права" Департамента образования Костанайской области акимата Костанайской области 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Письмо директора государственного учреждения "Департамент образования Костанайской области" от 16 января 2008 года N 06-135 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Состояние удовлетворительное </w:t>
            </w:r>
          </w:p>
        </w:tc>
      </w:tr>
      <w:tr>
        <w:trPr>
          <w:trHeight w:val="159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37. 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коровника общей площадью 1667,8 квадратного метра 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Сарыкольский район, поселок Сарыколь, улица Матросова, 1, государственное коммунальное казенное предприятие "Сарыкольский колледж агробизнеса и права" Департамента образования Костанайской области акимата Костанайской области 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Письмо директора государственного учреждения "Департамент образования Костанайской области" от 16 января 2008 года N 06-135 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Состояние удовлетворительное </w:t>
            </w:r>
          </w:p>
        </w:tc>
      </w:tr>
      <w:tr>
        <w:trPr>
          <w:trHeight w:val="159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38. 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общей площадью 144 квадратных метров 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Федоровский район, село Федоровка, улица Шевченко, 45, государственное учреждение "Аппарат акима села Федоровка Федоровского района" 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Письмо исполняющего обязанности акима Федоровского района Костанайской области от 14 января 2008 года N 2-40/68 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Состояние неудовлетворительное </w:t>
            </w:r>
          </w:p>
        </w:tc>
      </w:tr>
      <w:tr>
        <w:trPr>
          <w:trHeight w:val="159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39. 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Автомашина "Kia Credos 2", государственный номер Р 121 AA, год выпуска 1998 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Костанай, улица  Пушкина, 98, государственное учреждение "Аппарат акима города Костанай" 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Письмо  акима города Костанай Костанайской области от 22 февраля 2008 года N 1-25/487 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Технически неисправна </w:t>
            </w:r>
          </w:p>
        </w:tc>
      </w:tr>
      <w:tr>
        <w:trPr>
          <w:trHeight w:val="159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40. 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Автомашина "Volkswagen Vw", государственный номер Р 029 AO, год выпуска 1983 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Костанай, улица  Гашека, 4,государственное коммунальное казенное предприятие  "Областной центр крови" Департамента здравоохранения Костанайской области 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Письмо  директора государственного учреждения "Департамент здравоохранения Костанайской области"  от 5 февраля 2008 года N 07-20/292 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Состояние удовлетворительное </w:t>
            </w:r>
          </w:p>
        </w:tc>
      </w:tr>
      <w:tr>
        <w:trPr>
          <w:trHeight w:val="159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41. 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Автомашина "ВАЗ 21213", государственный номер Р 608 ВС, год выпуска 2002 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Костанай, улица  Хакимжановой, 7,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 Департамент пассажирского транспорта и автомобильных дорог  Костанайской области" 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Письмо  директора государственного учреждения "Департамент пассажирского транспорта и автомобильных дорог  Костанайской области"  от 26 марта 2008 года N 03/403 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Технически исправна </w:t>
            </w:r>
          </w:p>
        </w:tc>
      </w:tr>
      <w:tr>
        <w:trPr>
          <w:trHeight w:val="159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42. 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Двухэтажное здание общей площадью 628,6 квадратного метра 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Аркалык, улица Жанибека, 45,государственное коммунальное казенное предприятие  "Станция скорой неотложной медицинской помощи города Аркалыка" Департамента здравоохранения Костанайской области 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Письмо  директора государственного учреждения "Департамент здравоохранения Костанайской области" от 5 февраля 2008 года N 07-21/293 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Подвергается разрушению </w:t>
            </w:r>
          </w:p>
        </w:tc>
      </w:tr>
      <w:tr>
        <w:trPr>
          <w:trHeight w:val="159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43. 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Автомашина "Toyota Land Cruiser", государственный номер Р 370 CН, год выпуска 1995 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Аулиекольский район, cело  Аулиеколь, улица Байтурсынова, 47, государственное коммунальное  предприятие    "Мерей" акимата Аулиекольского района 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Письмо  акима Аулиекольского района Костанайской области от 27 февраля 2008 года N  02-04/139 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Технически исправна </w:t>
            </w:r>
          </w:p>
        </w:tc>
      </w:tr>
      <w:tr>
        <w:trPr>
          <w:trHeight w:val="159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44. 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Автомашина "ВАЗ 21060",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государственный номер Р 396 АН, год выпуска 1995 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Денисовский район, село Денисовка, улица Калинина, 6,  государственное учреждение "Отдел занятости и социальных программ Денисовского района" акимата Денисовского района 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Письмо  акима Денисовского района Костанайской области от 27 марта 2008 года N 328 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Состояние удовлетворительное </w:t>
            </w:r>
          </w:p>
        </w:tc>
      </w:tr>
      <w:tr>
        <w:trPr>
          <w:trHeight w:val="84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45. 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Автогараж ПМК-1505 общей площадью 863,4 квадратного метра 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Джангельдинский район, село Торгай, улица Жармаганбетова, 29,государственное учреждение "Аппарат акима Джангельдинского района" 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Письмо акима Джангельдинского района Костанайской области от 11 января 2008 года N 1-04/846 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Требуется капитальный ремонт </w:t>
            </w:r>
          </w:p>
        </w:tc>
      </w:tr>
      <w:tr>
        <w:trPr>
          <w:trHeight w:val="84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46. 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автогаража общей площадью 970 квадратных метров 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Денисовский район, село Некрасовка, промышленная зона, государственное учреждение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"Отдел финансов Денисовского района" 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Письмо акима Денисовского района Костанайской области от 23 июня 2008 года N 793 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Состояние удовлетворительное </w:t>
            </w:r>
          </w:p>
        </w:tc>
      </w:tr>
      <w:tr>
        <w:trPr>
          <w:trHeight w:val="84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47. 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газового участка общей площадью 79 квадратных метров 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Денисовский район, село Некрасовка, промышленная зона, государственное учреждение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"Отдел финансов Денисовского района" 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Письмо акима Денисовского района Костанайской области от 23 июня 2008 года N 793 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Состояние удовлетворительное </w:t>
            </w:r>
          </w:p>
        </w:tc>
      </w:tr>
      <w:tr>
        <w:trPr>
          <w:trHeight w:val="84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48. 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Автомашина "Toyota Hi  Ace", государственный номер Р 075 АА, год выпуска 1999 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Костанай, проспект Аль-Фараби, 66, государственное коммунальное казенное предприятие "Шаруашылык" аппарата акима Костанайской области 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Письмо руководителя аппарата акима Костанайской области от 21 мая 2008 года N 07-8/1324 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неисправна </w:t>
            </w:r>
          </w:p>
        </w:tc>
      </w:tr>
      <w:tr>
        <w:trPr>
          <w:trHeight w:val="84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49. 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Автомашина ГАЗ-3110, государственный номер Р 022 SP, год выпуска 2000 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Костанай, улица Бородина, 231, государственное коммунальное  предприятие "Костанайская теплоэнергетическая компания" акимата  города Костанай 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Письмо  акима города Костанай Костанайской области от 13 июня 2008 года N 1-25/1438 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неисправна </w:t>
            </w:r>
          </w:p>
        </w:tc>
      </w:tr>
      <w:tr>
        <w:trPr>
          <w:trHeight w:val="84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50. 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Одноэтажное здание бывшей библиотеки общей площадью 305,3 квадратных метров 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Тарановский район, село Апановка, улица Центральная, 10, ГУ "Тарановская  районная централизованная библиотечная система" отдела культуры и развития языков Тарановского района 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Письмо акима Тарановского района Костанайской области от 30 апреля 2008 года N 4-07/436 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Состояние удовлетворительное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2454"/>
        <w:gridCol w:w="3914"/>
        <w:gridCol w:w="3277"/>
        <w:gridCol w:w="2447"/>
      </w:tblGrid>
      <w:tr>
        <w:trPr>
          <w:trHeight w:val="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№ п/п 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Наименование объекта 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Адрес и балансодержатель объекта 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Основание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Состояние объекта </w:t>
            </w:r>
          </w:p>
        </w:tc>
      </w:tr>
      <w:tr>
        <w:trPr>
          <w:trHeight w:val="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51. 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Автомашина "Subaru Legacy Outback", государс-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твенный номер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 471 CD, год выпуска 1999 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Костанай, улица Касымканова, 34, государственное учреждение "Управление координации занятости и социальных программ акимата Костанайской области" 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Письмо начальника 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учреждения "Управление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координациизанятости и социальных программ акимата Костанайской области" от 10 июня 2008 года № 06-1032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Состояние неудовлетворительное </w:t>
            </w:r>
          </w:p>
        </w:tc>
      </w:tr>
      <w:tr>
        <w:trPr>
          <w:trHeight w:val="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52. 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Автомашина "Audi C4", государственный номер Р 966 CА, год выпуска 1993 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Костанай, улица Баймагамбетова, 195, государственное учреждение "Управление предпринимательства и промышленности акимата Костанайской области" 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Письмо начальника государственного учреждения "Управление предпринимательства и промышленности акимата Костанайской области" от 21 апреля 2008 года № 03-746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Требуется замена двигателя </w:t>
            </w:r>
          </w:p>
        </w:tc>
      </w:tr>
      <w:tr>
        <w:trPr>
          <w:trHeight w:val="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53. 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Автомашина "ВАЗ-21053", государственный номер Р 328 СЕ, год выпуска 2000 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Тарановский район, село Тарановское, улица Калинина, 60, государственное учреждение "Отдел строительства Тарановского района" 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Письмо акима Тарановского района Костанайской области от 15 июля 2008 года № 4-11/730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Технически неисправна </w:t>
            </w:r>
          </w:p>
        </w:tc>
      </w:tr>
      <w:tr>
        <w:trPr>
          <w:trHeight w:val="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54. 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кафе общей площадью 348,8 квадратного метра 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Джангельдинский район, село Акшиганак, государственное учреждение "Аппарат акима Акшиганакского аульного округа Джангельдинского района" 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Письмо акима Джангельдинского района Костанайской области от 11 января 2008 года № 1-04/846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Требуется текущий ремонт </w:t>
            </w:r>
          </w:p>
        </w:tc>
      </w:tr>
      <w:tr>
        <w:trPr>
          <w:trHeight w:val="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55. 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рынка общей площадью 294,6 квадратного метра 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Джангельдинский район, село Акшиганак, государственное учреждение "Аппарат акима Акшиганакского аульного округа Джангельдинского района" 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Письмо акима Джангельдинского района Костанайской области от 11 января 2008 года № 1-04/846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Требуется текущий ремонт </w:t>
            </w:r>
          </w:p>
        </w:tc>
      </w:tr>
      <w:tr>
        <w:trPr>
          <w:trHeight w:val="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56. 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фельдшерско-акушерского пункта общей площадью 101,9 квадратного метра 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Карабалыкский район, село Кособа, государственное учреждение "Отдел жилищно-коммунального хозяйства, пассажирского транспорта и автомобильных дорог Карабалыкского района" 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Письмо акима Карабалыкского района Костанайской области от 14 января 2008 года № 01-09/61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Требуется капитальный ремонт </w:t>
            </w:r>
          </w:p>
        </w:tc>
      </w:tr>
      <w:tr>
        <w:trPr>
          <w:trHeight w:val="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57. 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Двухэтажное здание бывшего торгового центра общей площадью 1017,2 квадратного метра 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Тарановскский район, село Павловка, государственное учреждение "Аппарат акима Тарановского района" 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Письмо акима Тарановского района Костанайской области от 10 января 2008 года № 4-07/29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Подвергается разрушению </w:t>
            </w:r>
          </w:p>
        </w:tc>
      </w:tr>
      <w:tr>
        <w:trPr>
          <w:trHeight w:val="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58. 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Гараж № 799 общей площадью 19,6 квадратного метра 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Лисаковск, гаражное общество "Рассвет", государственное учреждение "Отдел финансов города Лисаковска" 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Письмо акима города Лисаковск Костанайской области от 2 июля 2008 года № 519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Подвергается разрушению </w:t>
            </w:r>
          </w:p>
        </w:tc>
      </w:tr>
      <w:tr>
        <w:trPr>
          <w:trHeight w:val="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59. 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Гараж № 580 общей площадью 19,7 квадратного метра 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Лисаковск, гаражное общество "Рассвет", государственное учреждение "Отдел финансов города Лисаковска" 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Письмо акима города Лисаковск Костанайской области от 2 июля 2008 года № 519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Состояние удовлетворительное </w:t>
            </w:r>
          </w:p>
        </w:tc>
      </w:tr>
      <w:tr>
        <w:trPr>
          <w:trHeight w:val="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60. 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Гараж № 370 общей площадью 19,4 квадратного метра 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Лисаковск, гаражное общество "Рассвет", государственное учреждение "Отдел финансов города Лисаковска" 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Письмо акима города Лисаковск Костанайской области от 2 июля 2008 года № 519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Состояние удовлетворительное </w:t>
            </w:r>
          </w:p>
        </w:tc>
      </w:tr>
      <w:tr>
        <w:trPr>
          <w:trHeight w:val="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61. 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Гараж № 14 общей площадью 19,9 квадратного метра 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Лисаковск, гаражное общество "Рассвет", государственное учреждение "Отдел финансов города Лисаковска" 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Письмо акима города Лисаковск Костанайской области от 2 июля 2008 года № 519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Состояние удовлетворительное </w:t>
            </w:r>
          </w:p>
        </w:tc>
      </w:tr>
      <w:tr>
        <w:trPr>
          <w:trHeight w:val="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62. 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Гараж № 25 общей площадью 31,6 квадратного метра 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Лисаковск, гаражное общество "Рассвет", государственное учреждение "Отдел финансов города Лисаковска" 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Письмо акима города Лисаковск Костанайской области от 2 июля 2008 года № 519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Состояние удовлетворительное </w:t>
            </w:r>
          </w:p>
        </w:tc>
      </w:tr>
      <w:tr>
        <w:trPr>
          <w:trHeight w:val="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63. 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Гараж № 709 общей площадью 20 квадратных метров 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Лисаковск, гаражное общество "Рассвет", государственное учреждение "Отдел финансов города Лисаковска" 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Письмо акима города Лисаковск Костанайской области от 2 июля 2008 года № 519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Подвергается разрушению </w:t>
            </w:r>
          </w:p>
        </w:tc>
      </w:tr>
      <w:tr>
        <w:trPr>
          <w:trHeight w:val="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64. 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Гараж № 815 общей площадью 20,4 квадратного метра 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Лисаковск, гаражное общество "Рассвет", государственное учреждение "Отдел финансов города Лисаковска" 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Письмо акима города Лисаковск Костанайской области от 2 июля 2008 года № 519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Подвергается разрушению </w:t>
            </w:r>
          </w:p>
        </w:tc>
      </w:tr>
      <w:tr>
        <w:trPr>
          <w:trHeight w:val="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65. 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Гараж № 66 общей площадью 18 квадратных метров 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Лисаковск, гаражное общество "Рассвет", государственное учреждение "Отдел финансов города Лисаковска" 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Письмо акима города Лисаковск Костанайской области от 2 июля 2008 года № 519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Подвергается разрушению </w:t>
            </w:r>
          </w:p>
        </w:tc>
      </w:tr>
      <w:tr>
        <w:trPr>
          <w:trHeight w:val="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66. 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Гараж № 68 общей площадью 18,7 квадратного метра 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Лисаковск, гаражное общество "Рассвет", государственное учреждение "Отдел финансов города Лисаковска" 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Письмо акима города Лисаковск Костанайской области от 2 июля 2008 года № 519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Требуется ремонт </w:t>
            </w:r>
          </w:p>
        </w:tc>
      </w:tr>
      <w:tr>
        <w:trPr>
          <w:trHeight w:val="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67. 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Гараж № 210 общей площадью 22,3 квадратного метра 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Лисаковск, гаражное общество "Рассвет", государственное учреждение "Отдел финансов города Лисаковска" 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Письмо акима города Лисаковск Костанайской области от 2 июля 2008 года № 519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Требуется ремонт </w:t>
            </w:r>
          </w:p>
        </w:tc>
      </w:tr>
      <w:tr>
        <w:trPr>
          <w:trHeight w:val="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68. 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Гараж № 576 общей площадью 19,6 квадратного метра 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Лисаковск, гаражное общество "Рассвет", государственное учреждение "Отдел финансов города Лисаковска" 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Письмо акима города Лисаковск Костанайской области от 2 июля 2008 года № 519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Состояние удовлетворительное </w:t>
            </w:r>
          </w:p>
        </w:tc>
      </w:tr>
      <w:tr>
        <w:trPr>
          <w:trHeight w:val="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69. 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Гараж № 617 общей площадью 19,7 квадратного метра 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Лисаковск, гаражное общество "Рассвет", государственное учреждение "Отдел финансов города Лисаковска" 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Письмо акима города Лисаковск Костанайской области от 2 июля 2008 года № 519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Состояние удовлетворительное </w:t>
            </w:r>
          </w:p>
        </w:tc>
      </w:tr>
      <w:tr>
        <w:trPr>
          <w:trHeight w:val="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70. 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Гараж № 797 общей площадью 20,2 квадратного метра 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Лисаковск, гаражное общество "Рассвет", государственное учреждение "Отдел финансов города Лисаковска" 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Письмо акима города Лисаковск Костанайской области от 2 июля 2008 года № 519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Состояние удовлетворительное </w:t>
            </w:r>
          </w:p>
        </w:tc>
      </w:tr>
      <w:tr>
        <w:trPr>
          <w:trHeight w:val="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71. 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Гараж № 638 общей площадью 19,5 квадратного метра 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Лисаковск, гаражное общество "Рассвет", государственное учреждение "Отдел финансов города Лисаковска" 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Письмо акима города Лисаковск Костанайской области от 2 июля 2008 года № 519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Требуется ремонт </w:t>
            </w:r>
          </w:p>
        </w:tc>
      </w:tr>
      <w:tr>
        <w:trPr>
          <w:trHeight w:val="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72. 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Гараж № 600 общей площадью 19,4 квадратного метра 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Лисаковск, гаражное общество "Рассвет", государственное учреждение "Отдел финансов города Лисаковска" 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Письмо акима города Лисаковск Костанайской области от 2 июля 2008 года № 519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Состояние удовлетворительное </w:t>
            </w:r>
          </w:p>
        </w:tc>
      </w:tr>
      <w:tr>
        <w:trPr>
          <w:trHeight w:val="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73. 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Гараж № 309 общей площадью 21,7 квадратного метра 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Лисаковск, гаражное общество "Юпитер", государственное учреждение "Отдел финансов города Лисаковска" 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Письмо акима города Лисаковск Костанайской области от 2 июля 2008 года № 519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Состояние удовлетворительное </w:t>
            </w:r>
          </w:p>
        </w:tc>
      </w:tr>
      <w:tr>
        <w:trPr>
          <w:trHeight w:val="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74. 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Гараж № 558 общей площадью 19,6 квадратного метра 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Лисаковск, гаражное общество "Союз", государственное учреждение "Отдел финансов города Лисаковска" 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Письмо акима города Лисаковск Костанайской области от 2 июля 2008 года № 519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Состояние удовлетворительное </w:t>
            </w:r>
          </w:p>
        </w:tc>
      </w:tr>
      <w:tr>
        <w:trPr>
          <w:trHeight w:val="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75. 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Гараж № 633 общей площадью 20,6 квадратного метра 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Лисаковск, гаражное общество "Союз", государственное учреждение "Отдел финансов города Лисаковска" 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Письмо акима города Лисаковск Костанайской области от 2 июля 2008 года № 519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Состояние удовлетворительное </w:t>
            </w:r>
          </w:p>
        </w:tc>
      </w:tr>
      <w:tr>
        <w:trPr>
          <w:trHeight w:val="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76. 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Гараж № 512 общей площадью 19,6 квадратного метра 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Лисаковск, гаражное общество "Союз", государственное учреждение "Отдел финансов города Лисаковска" 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Письмо акима города Лисаковск Костанайской области от 2 июля 2008 года № 519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Состояние удовлетворительное </w:t>
            </w:r>
          </w:p>
        </w:tc>
      </w:tr>
      <w:tr>
        <w:trPr>
          <w:trHeight w:val="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77. 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Гараж № 173 общей площадью 18,8 квадратного метра 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Лисаковск, гаражное общество "Союз", государственное учреждение "Отдел финансов города Лисаковска" 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Письмо акима города Лисаковск Костанайской области от 2 июля 2008 года № 519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Требуется ремонт </w:t>
            </w:r>
          </w:p>
        </w:tc>
      </w:tr>
      <w:tr>
        <w:trPr>
          <w:trHeight w:val="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78. 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Гараж № 475 общей площадью 19,5 квадратного метра 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Лисаковск, гаражное общество "Союз", государственное учреждение "Отдел финансов города Лисаковска" 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Письмо акима города Лисаковск Костанайской области от 2 июля 2008 года № 519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Подвергается разрушению </w:t>
            </w:r>
          </w:p>
        </w:tc>
      </w:tr>
      <w:tr>
        <w:trPr>
          <w:trHeight w:val="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79. 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Гараж № 547 общей площадью 19,6 квадратного метра 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Лисаковск, гаражное общество "Союз", государственное учреждение "Отдел финансов города Лисаковска" 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Письмо акима города Лисаковск Костанайской области от 2 июля 2008 года № 519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Подвергается разрушению </w:t>
            </w:r>
          </w:p>
        </w:tc>
      </w:tr>
      <w:tr>
        <w:trPr>
          <w:trHeight w:val="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80. 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Гараж № 162 общей площадью 18,7 квадратного метра 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Лисаковск, гаражное общество "Союз", государственное учреждение "Отдел финансов города Лисаковска" 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Письмо акима города Лисаковск Костанайской области от 2 июля 2008 года № 519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Состояние удовлетворительное </w:t>
            </w:r>
          </w:p>
        </w:tc>
      </w:tr>
      <w:tr>
        <w:trPr>
          <w:trHeight w:val="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81. 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Гараж № 431 общей площадью 21,5 квадратного метра 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Лисаковск, гаражное общество "Союз", государственное учреждение "Отдел финансов города Лисаковска" 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Письмо акима города Лисаковск Костанайской области от 2 июля 2008 года № 519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Состояние удовлетворительное </w:t>
            </w:r>
          </w:p>
        </w:tc>
      </w:tr>
      <w:tr>
        <w:trPr>
          <w:trHeight w:val="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82. 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Гараж № 331 общей площадью 20,4 квадратного метра 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Лисаковск, гаражное общество "Старт", государственное учреждение "Отдел финансов города Лисаковска" 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Письмо акима города Лисаковск Костанайской области от 2 июля 2008 года № 519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Состояние удовлетворительное </w:t>
            </w:r>
          </w:p>
        </w:tc>
      </w:tr>
      <w:tr>
        <w:trPr>
          <w:trHeight w:val="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83. 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Гараж № 82 общей площадью 17,7 квадратного метра 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Лисаковск, гаражное общество "Планета", государственное учреждение "Отдел финансов города Лисаковска" 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Письмо акима города Лисаковск Костанайской области от 2 июля 2008 года № 519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Состояние удовлетворительное </w:t>
            </w:r>
          </w:p>
        </w:tc>
      </w:tr>
      <w:tr>
        <w:trPr>
          <w:trHeight w:val="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84. 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Гараж № 847 общей площадью 19,3 квадратного метра 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Лисаковск, гаражное общество "Планета", государственное учреждение "Отдел финансов города Лисаковска" 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Письмо акима города Лисаковск Костанайской области от 2 июля 2008 года № 519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Состояние удовлетворительное </w:t>
            </w:r>
          </w:p>
        </w:tc>
      </w:tr>
      <w:tr>
        <w:trPr>
          <w:trHeight w:val="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85. 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теплового пункта общей площадью 58 квадратных метров 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Лисаковск, поселок Октябрьский, улица Алма-Атинская, 1 Б, государственное учреждение "Отдел финансов города Лисаковска" 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Письмо акима города Лисаковск Костанайской области от 2 июля 2008 года № 519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Состояние удовлетворительное </w:t>
            </w:r>
          </w:p>
        </w:tc>
      </w:tr>
      <w:tr>
        <w:trPr>
          <w:trHeight w:val="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86. 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Автомашина "ГАЗ-52", государственный номер Р 514 КР, год выпуска 1981 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Тарановский район, село Тарановское, улица Советская, 10, государственное учреждение "Департамент внутренних дел Костанайской области" 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Письмо начальника государственного учреждения "Департамент внутренних дел Костанайской области" от 25 апреля 2008 года № 11-15/469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Технически исправна </w:t>
            </w:r>
          </w:p>
        </w:tc>
      </w:tr>
      <w:tr>
        <w:trPr>
          <w:trHeight w:val="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87. 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Автомашина "УАЗ-3741", государственный номер Р 546 КР, год выпуска 1991 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Аркалык, улица Байтурсынова, 16, государственное учреждение "Департамент внутренних дел Костанайской области" 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Письмо начальника государственного учреждения "Департамент внутренних дел Костанайской области" от 25 апреля 2008 года № 11-15/469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Технически неисправна </w:t>
            </w:r>
          </w:p>
        </w:tc>
      </w:tr>
      <w:tr>
        <w:trPr>
          <w:trHeight w:val="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88. 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Автомашина "ГАЗ САЗ-3307", государственный номер Р 442 КР, год выпуска 1992 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Наурзумский район, село Караменды, улица Аблайхана, 23, государственное учреждение "Департамент внутренних дел Костанайской области" 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Письмо начальника государственного учреждения "Департамент внутренних дел Костанайской области" от 25 апреля 2008 года № 11-15/469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Технически неисправна </w:t>
            </w:r>
          </w:p>
        </w:tc>
      </w:tr>
      <w:tr>
        <w:trPr>
          <w:trHeight w:val="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89. 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Автомашина "ГАЗ-31029", государственный номер Р 465 КР, год выпуска 1994 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Денисовский район, село Денисовка, улица Ленина, 16, государственное учреждение "Департамент внутренних дел Костанайской области" 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Письмо начальника государственного учреждения "Департамент внутренних дел Костанайской области" от 25 апреля 2008 года № 11-15/469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Технически неисправна </w:t>
            </w:r>
          </w:p>
        </w:tc>
      </w:tr>
      <w:tr>
        <w:trPr>
          <w:trHeight w:val="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90. 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Автомашина "УАЗ-31512 Умм", государственный номер Р 543 КР, год выпуска 1995 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Аркалык, улица Байтурсынова, 16, государственное учреждение "Департамент внутренних дел Костанайской области" 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Письмо начальника государственного учреждения "Департамент внутренних дел Костанайской области" от 25 апреля 2008 года № 11-15/469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Технически неисправна </w:t>
            </w:r>
          </w:p>
        </w:tc>
      </w:tr>
      <w:tr>
        <w:trPr>
          <w:trHeight w:val="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91. 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Автомашина "ВАЗ-21213", государственный номер Р 539 КР, год выпуска 1996 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Аркалык, улица Байтурсынова, 16, государственное учреждение "Департамент внутренних дел Костанайской области" 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Письмо начальника государственного учреждения "Департамент внутренних дел Костанайской области" от 25 апреля 2008 года № 11-15/469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Технически неисправна </w:t>
            </w:r>
          </w:p>
        </w:tc>
      </w:tr>
      <w:tr>
        <w:trPr>
          <w:trHeight w:val="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92. 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Автомашина "ВАЗ-21060", государственный номер Р 299 КР, год выпуска 1997 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Рудный, улица Горняков, 5, государственное учреждение "Департамент внутренних дел Костанайской области" 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Письмо начальника государственного учреждения "Департамент внутренних дел Костанайской области" от 25 апреля 2008 года № 11-15/469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Технически неисправна </w:t>
            </w:r>
          </w:p>
        </w:tc>
      </w:tr>
      <w:tr>
        <w:trPr>
          <w:trHeight w:val="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93. 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Автомашина "ГАЗ-3110", государственный номер Р 282 КР, год выпуска 1999 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Костанай, улица Герцена, 40 А, государственное учреждение "Департамент внутренних дел Костанайской области" 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Письмо начальника государственного учреждения "Департамент внутренних дел Костанайской области" от 25 апреля 2008 года № 11-15/469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Технически неисправна </w:t>
            </w:r>
          </w:p>
        </w:tc>
      </w:tr>
      <w:tr>
        <w:trPr>
          <w:trHeight w:val="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94. 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Автомашина "ВАЗ-21053", государственный номер Р 278 КР, год выпуска 1999 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Костанай, улица Герцена, 40 А, 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ное учреждение "Департамент внутренних дел Костанайской области" 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Письмо начальника государственного учреждения "Департамент внутренних дел Костанайской области" от 25 апреля 2008 года № 11-15/469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Технически неисправна </w:t>
            </w:r>
          </w:p>
        </w:tc>
      </w:tr>
      <w:tr>
        <w:trPr>
          <w:trHeight w:val="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95. 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Автомашина "УАЗ-31512", государственный номер Р 441 КР, год выпуска 1999 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Наурзумский район, село Караменды, улица Аблайхана, 23, государственное учреждение "Департамент внутренних дел Костанайской области" 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Письмо начальника государственного учреждения "Департамент внутренних дел Костанайской области" от 25 апреля 2008 года № 11-15/469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Технически неисправна </w:t>
            </w:r>
          </w:p>
        </w:tc>
      </w:tr>
      <w:tr>
        <w:trPr>
          <w:trHeight w:val="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96. 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Автомашина "ВАЗ-2106", государственный номер Р 304 КР, год выпуска 2000 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Рудный, улица Горняков, 5, государственное учреждение "Департамент внутренних дел Костанайской области" 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Письмо начальника государственного учреждения "Департамент внутренних дел Костанайской области" от 25 апреля 2008 года № 11-15/469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Технически неисправна </w:t>
            </w:r>
          </w:p>
        </w:tc>
      </w:tr>
      <w:tr>
        <w:trPr>
          <w:trHeight w:val="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97. 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Автомашина "ВАЗ-2106", государственный номер Р 438 КР, год выпуска 2000 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Наурзумский район, село Караменды, улица Аблайхана, 23, государственное учреждение "Департамент внутренних дел Костанайской области" 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Письмо начальника государственного учреждения "Департамент внутренних дел Костанайской области" от 25 апреля 2008 года № 11-15/469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Технически неисправна </w:t>
            </w:r>
          </w:p>
        </w:tc>
      </w:tr>
      <w:tr>
        <w:trPr>
          <w:trHeight w:val="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98. 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Автомашина "ВАЗ-21065", государственный номер Р 309 КР, год выпуска 2001 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Рудный, улица Горняков, 5, государственное учреждение "Департамент внутренних дел Костанайской области" 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Письмо начальника государственного учреждения "Департамент внутренних дел Костанайской области" от 25 апреля 2008 года № 11-15/469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Технически неисправна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